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df30" w14:textId="18ed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2016 жылғы 14 қыркүйектегі № 52-VI шешімі. Атырау облысының Әділет департаментінде 2016 жылғы 6 қазанда № 3625 болып тіркелді. Күші жойылды - Атырау облысы Исатай аудандық мәслихатының 2017 жылғы 6 маусымдағы № 94-VI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06.06.2017 № </w:t>
      </w:r>
      <w:r>
        <w:rPr>
          <w:rFonts w:ascii="Times New Roman"/>
          <w:b w:val="false"/>
          <w:i w:val="false"/>
          <w:color w:val="ff0000"/>
          <w:sz w:val="28"/>
        </w:rPr>
        <w:t>94-VI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кезектен тыс VI сессиясында </w:t>
      </w:r>
      <w:r>
        <w:rPr>
          <w:rFonts w:ascii="Times New Roman"/>
          <w:b/>
          <w:i w:val="false"/>
          <w:color w:val="000000"/>
          <w:sz w:val="28"/>
        </w:rPr>
        <w:t>ШЕШІМ ҚАБЫЛДАДЫ:</w:t>
      </w:r>
    </w:p>
    <w:bookmarkEnd w:id="0"/>
    <w:bookmarkStart w:name="z48" w:id="1"/>
    <w:p>
      <w:pPr>
        <w:spacing w:after="0"/>
        <w:ind w:left="0"/>
        <w:jc w:val="both"/>
      </w:pPr>
      <w:r>
        <w:rPr>
          <w:rFonts w:ascii="Times New Roman"/>
          <w:b w:val="false"/>
          <w:i w:val="false"/>
          <w:color w:val="000000"/>
          <w:sz w:val="28"/>
        </w:rPr>
        <w:t xml:space="preserve">
      1. Аудандық мәслихаттың 2015 жылғы 23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294-V (нормативтік құқықтық актілерді мемлекеттік тіркеу тізілімінде № 3445 санымен тіркелген, аудандық "Нарын таңы" газетінде 2016 жылғы 4 ақпанда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49"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50" w:id="3"/>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3"/>
    <w:bookmarkStart w:name="z51" w:id="4"/>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p>
    <w:bookmarkStart w:name="z53" w:id="5"/>
    <w:p>
      <w:pPr>
        <w:spacing w:after="0"/>
        <w:ind w:left="0"/>
        <w:jc w:val="both"/>
      </w:pPr>
      <w:r>
        <w:rPr>
          <w:rFonts w:ascii="Times New Roman"/>
          <w:b w:val="false"/>
          <w:i w:val="false"/>
          <w:color w:val="000000"/>
          <w:sz w:val="28"/>
        </w:rPr>
        <w:t>
      "8, 9-қосымшаларына" деген сандар және сөз "8-қосымшасына" деген сан және сөзбен ауыстырылсын;</w:t>
      </w:r>
    </w:p>
    <w:bookmarkEnd w:id="5"/>
    <w:bookmarkStart w:name="z54" w:id="6"/>
    <w:p>
      <w:pPr>
        <w:spacing w:after="0"/>
        <w:ind w:left="0"/>
        <w:jc w:val="both"/>
      </w:pPr>
      <w:r>
        <w:rPr>
          <w:rFonts w:ascii="Times New Roman"/>
          <w:b w:val="false"/>
          <w:i w:val="false"/>
          <w:color w:val="000000"/>
          <w:sz w:val="28"/>
        </w:rPr>
        <w:t>
      "10, 11-қосымшаларына" деген сандар және сөз "9-қосымшасына" деген сан және сөзбен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p>
    <w:bookmarkStart w:name="z56" w:id="7"/>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10, 11-қосымшаларға сәйкес, отбасының белсенділігін арттырудың әлеуметтік келісімшартын және отбасына көмектің жеке жоспарын жасау үшін шақыртады.";</w:t>
      </w:r>
    </w:p>
    <w:bookmarkEnd w:id="7"/>
    <w:bookmarkStart w:name="z57" w:id="8"/>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5-1 тарауымен</w:t>
      </w:r>
      <w:r>
        <w:rPr>
          <w:rFonts w:ascii="Times New Roman"/>
          <w:b w:val="false"/>
          <w:i w:val="false"/>
          <w:color w:val="000000"/>
          <w:sz w:val="28"/>
        </w:rPr>
        <w:t xml:space="preserve"> толықтырылсын:</w:t>
      </w:r>
    </w:p>
    <w:bookmarkEnd w:id="8"/>
    <w:bookmarkStart w:name="z58" w:id="9"/>
    <w:p>
      <w:pPr>
        <w:spacing w:after="0"/>
        <w:ind w:left="0"/>
        <w:jc w:val="both"/>
      </w:pPr>
      <w:r>
        <w:rPr>
          <w:rFonts w:ascii="Times New Roman"/>
          <w:b w:val="false"/>
          <w:i w:val="false"/>
          <w:color w:val="000000"/>
          <w:sz w:val="28"/>
        </w:rPr>
        <w:t>
      "5-1. Есеп беру тәртібі.</w:t>
      </w:r>
    </w:p>
    <w:bookmarkEnd w:id="9"/>
    <w:bookmarkStart w:name="z59" w:id="10"/>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 қосымшаларға сәйкес нысандар бойынша толтырылады.";</w:t>
      </w:r>
    </w:p>
    <w:bookmarkEnd w:id="10"/>
    <w:bookmarkStart w:name="z60" w:id="11"/>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7,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қосымшаларымен</w:t>
      </w:r>
      <w:r>
        <w:rPr>
          <w:rFonts w:ascii="Times New Roman"/>
          <w:b w:val="false"/>
          <w:i w:val="false"/>
          <w:color w:val="000000"/>
          <w:sz w:val="28"/>
        </w:rPr>
        <w:t xml:space="preserve"> толықтырылсын.</w:t>
      </w:r>
    </w:p>
    <w:bookmarkEnd w:id="11"/>
    <w:bookmarkStart w:name="z61" w:id="12"/>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мәселелер, гендерлік саясат, үкіметтік емес ұйымдармен байланыс жөніндегі тұрақты комиссиясына (Л. Мутянова) жүктелсін.</w:t>
      </w:r>
    </w:p>
    <w:bookmarkEnd w:id="12"/>
    <w:bookmarkStart w:name="z62" w:id="13"/>
    <w:p>
      <w:pPr>
        <w:spacing w:after="0"/>
        <w:ind w:left="0"/>
        <w:jc w:val="both"/>
      </w:pPr>
      <w:r>
        <w:rPr>
          <w:rFonts w:ascii="Times New Roman"/>
          <w:b w:val="false"/>
          <w:i w:val="false"/>
          <w:color w:val="000000"/>
          <w:sz w:val="28"/>
        </w:rPr>
        <w:t>
      4. Осы шешім әділет органдарында мелекеттік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жылдың 1 шілдесінен бастап туындаған құқықтық қатынастарға таратылады.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VI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Әбшеев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14"/>
    <w:p>
      <w:pPr>
        <w:spacing w:after="0"/>
        <w:ind w:left="0"/>
        <w:jc w:val="left"/>
      </w:pPr>
      <w:r>
        <w:rPr>
          <w:rFonts w:ascii="Times New Roman"/>
          <w:b/>
          <w:i w:val="false"/>
          <w:color w:val="000000"/>
        </w:rPr>
        <w:t xml:space="preserve"> "Өрлеу" жобасына қатысу үшін әңгімелесу парағы</w:t>
      </w:r>
    </w:p>
    <w:bookmarkEnd w:id="14"/>
    <w:bookmarkStart w:name="z70" w:id="15"/>
    <w:p>
      <w:pPr>
        <w:spacing w:after="0"/>
        <w:ind w:left="0"/>
        <w:jc w:val="both"/>
      </w:pPr>
      <w:r>
        <w:rPr>
          <w:rFonts w:ascii="Times New Roman"/>
          <w:b w:val="false"/>
          <w:i w:val="false"/>
          <w:color w:val="000000"/>
          <w:sz w:val="28"/>
        </w:rPr>
        <w:t>
      Үміткердің тегі, аты, әкесінің аты (бар болса) ______________________</w:t>
      </w:r>
    </w:p>
    <w:bookmarkEnd w:id="15"/>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 (бар болса) 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 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6"/>
          <w:p>
            <w:pPr>
              <w:spacing w:after="20"/>
              <w:ind w:left="20"/>
              <w:jc w:val="both"/>
            </w:pPr>
            <w:r>
              <w:rPr>
                <w:rFonts w:ascii="Times New Roman"/>
                <w:b w:val="false"/>
                <w:i w:val="false"/>
                <w:color w:val="000000"/>
                <w:sz w:val="20"/>
              </w:rPr>
              <w:t>
Отбасы мүшелері</w:t>
            </w:r>
          </w:p>
          <w:bookmarkEnd w:id="16"/>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
          <w:p>
            <w:pPr>
              <w:spacing w:after="20"/>
              <w:ind w:left="20"/>
              <w:jc w:val="both"/>
            </w:pPr>
            <w:r>
              <w:rPr>
                <w:rFonts w:ascii="Times New Roman"/>
                <w:b w:val="false"/>
                <w:i w:val="false"/>
                <w:color w:val="000000"/>
                <w:sz w:val="20"/>
              </w:rPr>
              <w:t>
Үміткер</w:t>
            </w:r>
          </w:p>
          <w:bookmarkEnd w:id="17"/>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Зайыбы (жұбайы)</w:t>
            </w:r>
          </w:p>
          <w:bookmarkEnd w:id="1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
          <w:p>
            <w:pPr>
              <w:spacing w:after="20"/>
              <w:ind w:left="20"/>
              <w:jc w:val="both"/>
            </w:pPr>
            <w:r>
              <w:rPr>
                <w:rFonts w:ascii="Times New Roman"/>
                <w:b w:val="false"/>
                <w:i w:val="false"/>
                <w:color w:val="000000"/>
                <w:sz w:val="20"/>
              </w:rPr>
              <w:t>
Отбасы мүшелеріндегі басқа ересектер</w:t>
            </w:r>
          </w:p>
          <w:bookmarkEnd w:id="19"/>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0"/>
    <w:p>
      <w:pPr>
        <w:spacing w:after="0"/>
        <w:ind w:left="0"/>
        <w:jc w:val="both"/>
      </w:pPr>
      <w:r>
        <w:rPr>
          <w:rFonts w:ascii="Times New Roman"/>
          <w:b w:val="false"/>
          <w:i w:val="false"/>
          <w:color w:val="000000"/>
          <w:sz w:val="28"/>
        </w:rPr>
        <w:t>
      Еңбек қызметінің мүмкіндіктері (пікір):</w:t>
      </w:r>
    </w:p>
    <w:bookmarkEnd w:id="20"/>
    <w:bookmarkStart w:name="z76" w:id="21"/>
    <w:p>
      <w:pPr>
        <w:spacing w:after="0"/>
        <w:ind w:left="0"/>
        <w:jc w:val="both"/>
      </w:pPr>
      <w:r>
        <w:rPr>
          <w:rFonts w:ascii="Times New Roman"/>
          <w:b w:val="false"/>
          <w:i w:val="false"/>
          <w:color w:val="000000"/>
          <w:sz w:val="28"/>
        </w:rPr>
        <w:t>
      Үміткер: ____________________________________________________________</w:t>
      </w:r>
    </w:p>
    <w:bookmarkEnd w:id="21"/>
    <w:bookmarkStart w:name="z77" w:id="22"/>
    <w:p>
      <w:pPr>
        <w:spacing w:after="0"/>
        <w:ind w:left="0"/>
        <w:jc w:val="both"/>
      </w:pPr>
      <w:r>
        <w:rPr>
          <w:rFonts w:ascii="Times New Roman"/>
          <w:b w:val="false"/>
          <w:i w:val="false"/>
          <w:color w:val="000000"/>
          <w:sz w:val="28"/>
        </w:rPr>
        <w:t>
      Зайыбы (жұбайы): ___________________________________________________</w:t>
      </w:r>
    </w:p>
    <w:bookmarkEnd w:id="22"/>
    <w:bookmarkStart w:name="z78" w:id="23"/>
    <w:p>
      <w:pPr>
        <w:spacing w:after="0"/>
        <w:ind w:left="0"/>
        <w:jc w:val="both"/>
      </w:pPr>
      <w:r>
        <w:rPr>
          <w:rFonts w:ascii="Times New Roman"/>
          <w:b w:val="false"/>
          <w:i w:val="false"/>
          <w:color w:val="000000"/>
          <w:sz w:val="28"/>
        </w:rPr>
        <w:t>
      Отбасының басқа да ересек мүшелері: _________________________________</w:t>
      </w:r>
    </w:p>
    <w:bookmarkEnd w:id="23"/>
    <w:bookmarkStart w:name="z79" w:id="24"/>
    <w:p>
      <w:pPr>
        <w:spacing w:after="0"/>
        <w:ind w:left="0"/>
        <w:jc w:val="both"/>
      </w:pPr>
      <w:r>
        <w:rPr>
          <w:rFonts w:ascii="Times New Roman"/>
          <w:b w:val="false"/>
          <w:i w:val="false"/>
          <w:color w:val="000000"/>
          <w:sz w:val="28"/>
        </w:rPr>
        <w:t>
      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4"/>
    <w:bookmarkStart w:name="z80" w:id="25"/>
    <w:p>
      <w:pPr>
        <w:spacing w:after="0"/>
        <w:ind w:left="0"/>
        <w:jc w:val="both"/>
      </w:pPr>
      <w:r>
        <w:rPr>
          <w:rFonts w:ascii="Times New Roman"/>
          <w:b w:val="false"/>
          <w:i w:val="false"/>
          <w:color w:val="000000"/>
          <w:sz w:val="28"/>
        </w:rPr>
        <w:t>
      Отбасындағы қиындықтар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5"/>
    <w:bookmarkStart w:name="z81" w:id="26"/>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6"/>
    <w:bookmarkStart w:name="z82" w:id="27"/>
    <w:p>
      <w:pPr>
        <w:spacing w:after="0"/>
        <w:ind w:left="0"/>
        <w:jc w:val="both"/>
      </w:pPr>
      <w:r>
        <w:rPr>
          <w:rFonts w:ascii="Times New Roman"/>
          <w:b w:val="false"/>
          <w:i w:val="false"/>
          <w:color w:val="000000"/>
          <w:sz w:val="28"/>
        </w:rPr>
        <w:t>
      Проблемалар (бүгінгі күнгі қиындықтар) 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7"/>
    <w:bookmarkStart w:name="z83" w:id="28"/>
    <w:p>
      <w:pPr>
        <w:spacing w:after="0"/>
        <w:ind w:left="0"/>
        <w:jc w:val="both"/>
      </w:pPr>
      <w:r>
        <w:rPr>
          <w:rFonts w:ascii="Times New Roman"/>
          <w:b w:val="false"/>
          <w:i w:val="false"/>
          <w:color w:val="000000"/>
          <w:sz w:val="28"/>
        </w:rPr>
        <w:t>
      Отбасының (жалғыз тұратын азаматтың (азаматшаның) қалауы 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8"/>
    <w:bookmarkStart w:name="z84" w:id="29"/>
    <w:p>
      <w:pPr>
        <w:spacing w:after="0"/>
        <w:ind w:left="0"/>
        <w:jc w:val="both"/>
      </w:pPr>
      <w:r>
        <w:rPr>
          <w:rFonts w:ascii="Times New Roman"/>
          <w:b w:val="false"/>
          <w:i w:val="false"/>
          <w:color w:val="000000"/>
          <w:sz w:val="28"/>
        </w:rPr>
        <w:t>
      Басқа 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9"/>
    <w:bookmarkStart w:name="z85" w:id="30"/>
    <w:p>
      <w:pPr>
        <w:spacing w:after="0"/>
        <w:ind w:left="0"/>
        <w:jc w:val="both"/>
      </w:pPr>
      <w:r>
        <w:rPr>
          <w:rFonts w:ascii="Times New Roman"/>
          <w:b w:val="false"/>
          <w:i w:val="false"/>
          <w:color w:val="000000"/>
          <w:sz w:val="28"/>
        </w:rPr>
        <w:t>
      Тараптардың қолы:</w:t>
      </w:r>
    </w:p>
    <w:bookmarkEnd w:id="30"/>
    <w:bookmarkStart w:name="z86" w:id="31"/>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32"/>
    <w:p>
      <w:pPr>
        <w:spacing w:after="0"/>
        <w:ind w:left="0"/>
        <w:jc w:val="left"/>
      </w:pPr>
      <w:r>
        <w:rPr>
          <w:rFonts w:ascii="Times New Roman"/>
          <w:b/>
          <w:i w:val="false"/>
          <w:color w:val="000000"/>
        </w:rPr>
        <w:t xml:space="preserve"> "Өрлеу" жобасына қатысуға өтініш</w:t>
      </w:r>
    </w:p>
    <w:bookmarkEnd w:id="32"/>
    <w:tbl>
      <w:tblPr>
        <w:tblW w:w="0" w:type="auto"/>
        <w:tblCellSpacing w:w="0" w:type="auto"/>
        <w:tblBorders>
          <w:top w:val="none"/>
          <w:left w:val="none"/>
          <w:bottom w:val="none"/>
          <w:right w:val="none"/>
          <w:insideH w:val="none"/>
          <w:insideV w:val="none"/>
        </w:tblBorders>
      </w:tblPr>
      <w:tblGrid>
        <w:gridCol w:w="7566"/>
        <w:gridCol w:w="5514"/>
      </w:tblGrid>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w:t>
            </w:r>
            <w:r>
              <w:br/>
            </w:r>
            <w:r>
              <w:rPr>
                <w:rFonts w:ascii="Times New Roman"/>
                <w:b w:val="false"/>
                <w:i w:val="false"/>
                <w:color w:val="000000"/>
                <w:sz w:val="20"/>
              </w:rPr>
              <w:t xml:space="preserve">(облыс, аудан, елді мекен) </w:t>
            </w:r>
            <w:r>
              <w:br/>
            </w:r>
            <w:r>
              <w:rPr>
                <w:rFonts w:ascii="Times New Roman"/>
                <w:b w:val="false"/>
                <w:i w:val="false"/>
                <w:color w:val="000000"/>
                <w:sz w:val="20"/>
              </w:rPr>
              <w:t xml:space="preserve">жұмыспен қамту және әлеуметтік </w:t>
            </w:r>
            <w:r>
              <w:br/>
            </w:r>
            <w:r>
              <w:rPr>
                <w:rFonts w:ascii="Times New Roman"/>
                <w:b w:val="false"/>
                <w:i w:val="false"/>
                <w:color w:val="000000"/>
                <w:sz w:val="20"/>
              </w:rPr>
              <w:t xml:space="preserve">бағдарламалар бөліміне </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(елді мекен, аудан) </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(көше, үй және пәтер №, телефон) </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________________________________________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 xml:space="preserve"> аты (бар болса) </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куәлік және (немесе) паспорт № </w:t>
            </w:r>
            <w:r>
              <w:br/>
            </w:r>
            <w:r>
              <w:rPr>
                <w:rFonts w:ascii="Times New Roman"/>
                <w:b w:val="false"/>
                <w:i w:val="false"/>
                <w:color w:val="000000"/>
                <w:sz w:val="20"/>
              </w:rPr>
              <w:t>_________________________________________</w:t>
            </w:r>
            <w:r>
              <w:br/>
            </w:r>
            <w:r>
              <w:rPr>
                <w:rFonts w:ascii="Times New Roman"/>
                <w:b w:val="false"/>
                <w:i w:val="false"/>
                <w:color w:val="000000"/>
                <w:sz w:val="20"/>
              </w:rPr>
              <w:t>_________________________________________</w:t>
            </w:r>
            <w:r>
              <w:br/>
            </w:r>
            <w:r>
              <w:rPr>
                <w:rFonts w:ascii="Times New Roman"/>
                <w:b w:val="false"/>
                <w:i w:val="false"/>
                <w:color w:val="000000"/>
                <w:sz w:val="20"/>
              </w:rPr>
              <w:t>берілген күні _____________________________</w:t>
            </w:r>
            <w:r>
              <w:br/>
            </w:r>
            <w:r>
              <w:rPr>
                <w:rFonts w:ascii="Times New Roman"/>
                <w:b w:val="false"/>
                <w:i w:val="false"/>
                <w:color w:val="000000"/>
                <w:sz w:val="20"/>
              </w:rPr>
              <w:t>жеке сәйкестендіру нөмірі ____________________</w:t>
            </w:r>
            <w:r>
              <w:br/>
            </w:r>
            <w:r>
              <w:rPr>
                <w:rFonts w:ascii="Times New Roman"/>
                <w:b w:val="false"/>
                <w:i w:val="false"/>
                <w:color w:val="000000"/>
                <w:sz w:val="20"/>
              </w:rPr>
              <w:t xml:space="preserve"> Банк деректемелері: </w:t>
            </w:r>
            <w:r>
              <w:br/>
            </w:r>
            <w:r>
              <w:rPr>
                <w:rFonts w:ascii="Times New Roman"/>
                <w:b w:val="false"/>
                <w:i w:val="false"/>
                <w:color w:val="000000"/>
                <w:sz w:val="20"/>
              </w:rPr>
              <w:t>банктің атауы ________________________________</w:t>
            </w:r>
            <w:r>
              <w:br/>
            </w:r>
            <w:r>
              <w:rPr>
                <w:rFonts w:ascii="Times New Roman"/>
                <w:b w:val="false"/>
                <w:i w:val="false"/>
                <w:color w:val="000000"/>
                <w:sz w:val="20"/>
              </w:rPr>
              <w:t>банк шотының № _______________________________</w:t>
            </w:r>
            <w:r>
              <w:br/>
            </w:r>
            <w:r>
              <w:rPr>
                <w:rFonts w:ascii="Times New Roman"/>
                <w:b w:val="false"/>
                <w:i w:val="false"/>
                <w:color w:val="000000"/>
                <w:sz w:val="20"/>
              </w:rPr>
              <w:t>жеке шотының № 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3"/>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0"/>
              </w:rPr>
              <w:t xml:space="preserve"> </w:t>
            </w:r>
          </w:p>
          <w:bookmarkEnd w:id="33"/>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w:t>
            </w:r>
            <w:r>
              <w:br/>
            </w:r>
            <w:r>
              <w:rPr>
                <w:rFonts w:ascii="Times New Roman"/>
                <w:b w:val="false"/>
                <w:i w:val="false"/>
                <w:color w:val="000000"/>
                <w:sz w:val="20"/>
              </w:rPr>
              <w:t xml:space="preserve">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34"/>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5"/>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35"/>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6"/>
          <w:p>
            <w:pPr>
              <w:spacing w:after="20"/>
              <w:ind w:left="20"/>
              <w:jc w:val="both"/>
            </w:pPr>
            <w:r>
              <w:rPr>
                <w:rFonts w:ascii="Times New Roman"/>
                <w:b w:val="false"/>
                <w:i w:val="false"/>
                <w:color w:val="000000"/>
                <w:sz w:val="20"/>
              </w:rPr>
              <w:t>
Тегі, аты, әкесінің аты (бар болса)</w:t>
            </w:r>
          </w:p>
          <w:bookmarkEnd w:id="36"/>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7"/>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37"/>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8"/>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38"/>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9"/>
          <w:p>
            <w:pPr>
              <w:spacing w:after="20"/>
              <w:ind w:left="20"/>
              <w:jc w:val="both"/>
            </w:pPr>
            <w:r>
              <w:rPr>
                <w:rFonts w:ascii="Times New Roman"/>
                <w:b w:val="false"/>
                <w:i w:val="false"/>
                <w:color w:val="000000"/>
                <w:sz w:val="20"/>
              </w:rPr>
              <w:t>
Р/с №</w:t>
            </w:r>
          </w:p>
          <w:bookmarkEnd w:id="39"/>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0"/>
          <w:p>
            <w:pPr>
              <w:spacing w:after="20"/>
              <w:ind w:left="20"/>
              <w:jc w:val="both"/>
            </w:pPr>
            <w:r>
              <w:rPr>
                <w:rFonts w:ascii="Times New Roman"/>
                <w:b w:val="false"/>
                <w:i w:val="false"/>
                <w:color w:val="000000"/>
                <w:sz w:val="20"/>
              </w:rPr>
              <w:t>
еңбек қызметінен түскен табыстар</w:t>
            </w:r>
          </w:p>
          <w:bookmarkEnd w:id="40"/>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41"/>
    <w:p>
      <w:pPr>
        <w:spacing w:after="0"/>
        <w:ind w:left="0"/>
        <w:jc w:val="both"/>
      </w:pPr>
      <w:r>
        <w:rPr>
          <w:rFonts w:ascii="Times New Roman"/>
          <w:b w:val="false"/>
          <w:i w:val="false"/>
          <w:color w:val="000000"/>
          <w:sz w:val="28"/>
        </w:rPr>
        <w:t>
      * Отбасының тұрғын үй-тұрмыстық жағдайы:</w:t>
      </w:r>
    </w:p>
    <w:bookmarkEnd w:id="41"/>
    <w:bookmarkStart w:name="z117" w:id="42"/>
    <w:p>
      <w:pPr>
        <w:spacing w:after="0"/>
        <w:ind w:left="0"/>
        <w:jc w:val="both"/>
      </w:pPr>
      <w:r>
        <w:rPr>
          <w:rFonts w:ascii="Times New Roman"/>
          <w:b w:val="false"/>
          <w:i w:val="false"/>
          <w:color w:val="000000"/>
          <w:sz w:val="28"/>
        </w:rPr>
        <w:t>
      тұрғын алаңы: __________ шаршы метр; меншік нысаны: ________________;</w:t>
      </w:r>
    </w:p>
    <w:bookmarkEnd w:id="42"/>
    <w:bookmarkStart w:name="z118" w:id="43"/>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43"/>
    <w:bookmarkStart w:name="z119" w:id="44"/>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44"/>
    <w:bookmarkStart w:name="z120" w:id="45"/>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bookmarkEnd w:id="45"/>
    <w:bookmarkStart w:name="z121" w:id="46"/>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p>
    <w:bookmarkEnd w:id="46"/>
    <w:bookmarkStart w:name="z122" w:id="47"/>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8"/>
          <w:p>
            <w:pPr>
              <w:spacing w:after="20"/>
              <w:ind w:left="20"/>
              <w:jc w:val="both"/>
            </w:pPr>
            <w:r>
              <w:rPr>
                <w:rFonts w:ascii="Times New Roman"/>
                <w:b w:val="false"/>
                <w:i w:val="false"/>
                <w:color w:val="000000"/>
                <w:sz w:val="20"/>
              </w:rPr>
              <w:t>
Мүліктің түрі</w:t>
            </w:r>
          </w:p>
          <w:bookmarkEnd w:id="48"/>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w:t>
      </w:r>
    </w:p>
    <w:p>
      <w:pPr>
        <w:spacing w:after="0"/>
        <w:ind w:left="0"/>
        <w:jc w:val="both"/>
      </w:pPr>
      <w:r>
        <w:rPr>
          <w:rFonts w:ascii="Times New Roman"/>
          <w:b w:val="false"/>
          <w:i w:val="false"/>
          <w:color w:val="000000"/>
          <w:sz w:val="28"/>
        </w:rPr>
        <w:t>
      балалар____________________________________________________</w:t>
      </w:r>
    </w:p>
    <w:p>
      <w:pPr>
        <w:spacing w:after="0"/>
        <w:ind w:left="0"/>
        <w:jc w:val="both"/>
      </w:pPr>
      <w:r>
        <w:rPr>
          <w:rFonts w:ascii="Times New Roman"/>
          <w:b w:val="false"/>
          <w:i w:val="false"/>
          <w:color w:val="000000"/>
          <w:sz w:val="28"/>
        </w:rPr>
        <w:t>
      басқа да туысқандар________________________________________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_____________________________________ _______________</w:t>
      </w:r>
      <w:r>
        <w:br/>
      </w:r>
      <w:r>
        <w:rPr>
          <w:rFonts w:ascii="Times New Roman"/>
          <w:b w:val="false"/>
          <w:i w:val="false"/>
          <w:color w:val="000000"/>
          <w:sz w:val="28"/>
        </w:rPr>
        <w:t xml:space="preserve">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Отбасының тіркеу нөмірі __________</w:t>
            </w:r>
          </w:p>
        </w:tc>
      </w:tr>
    </w:tbl>
    <w:bookmarkStart w:name="z130" w:id="49"/>
    <w:p>
      <w:pPr>
        <w:spacing w:after="0"/>
        <w:ind w:left="0"/>
        <w:jc w:val="left"/>
      </w:pPr>
      <w:r>
        <w:rPr>
          <w:rFonts w:ascii="Times New Roman"/>
          <w:b/>
          <w:i w:val="false"/>
          <w:color w:val="000000"/>
        </w:rPr>
        <w:t xml:space="preserve"> Өтініш берушінің отбасы құрамы туралы мәліметтер</w:t>
      </w:r>
    </w:p>
    <w:bookmarkEnd w:id="49"/>
    <w:bookmarkStart w:name="z131" w:id="50"/>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1"/>
          <w:p>
            <w:pPr>
              <w:spacing w:after="20"/>
              <w:ind w:left="20"/>
              <w:jc w:val="both"/>
            </w:pPr>
            <w:r>
              <w:rPr>
                <w:rFonts w:ascii="Times New Roman"/>
                <w:b w:val="false"/>
                <w:i w:val="false"/>
                <w:color w:val="000000"/>
                <w:sz w:val="20"/>
              </w:rPr>
              <w:t>
Р/с №</w:t>
            </w:r>
          </w:p>
          <w:bookmarkEnd w:id="5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(бар болса) 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36" w:id="52"/>
    <w:p>
      <w:pPr>
        <w:spacing w:after="0"/>
        <w:ind w:left="0"/>
        <w:jc w:val="left"/>
      </w:pPr>
      <w:r>
        <w:rPr>
          <w:rFonts w:ascii="Times New Roman"/>
          <w:b/>
          <w:i w:val="false"/>
          <w:color w:val="000000"/>
        </w:rPr>
        <w:t xml:space="preserve"> Жеке қосалқы шаруашылығының бар-жоғы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3"/>
          <w:p>
            <w:pPr>
              <w:spacing w:after="20"/>
              <w:ind w:left="20"/>
              <w:jc w:val="both"/>
            </w:pPr>
            <w:r>
              <w:rPr>
                <w:rFonts w:ascii="Times New Roman"/>
                <w:b w:val="false"/>
                <w:i w:val="false"/>
                <w:color w:val="000000"/>
                <w:sz w:val="20"/>
              </w:rPr>
              <w:t>
Жеке қосалқы шаруашылық объектісі</w:t>
            </w:r>
          </w:p>
          <w:bookmarkEnd w:id="5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4"/>
          <w:p>
            <w:pPr>
              <w:spacing w:after="20"/>
              <w:ind w:left="20"/>
              <w:jc w:val="both"/>
            </w:pPr>
            <w:r>
              <w:rPr>
                <w:rFonts w:ascii="Times New Roman"/>
                <w:b w:val="false"/>
                <w:i w:val="false"/>
                <w:color w:val="000000"/>
                <w:sz w:val="20"/>
              </w:rPr>
              <w:t>
Саяжай</w:t>
            </w:r>
          </w:p>
          <w:bookmarkEnd w:id="5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5"/>
          <w:p>
            <w:pPr>
              <w:spacing w:after="20"/>
              <w:ind w:left="20"/>
              <w:jc w:val="both"/>
            </w:pPr>
            <w:r>
              <w:rPr>
                <w:rFonts w:ascii="Times New Roman"/>
                <w:b w:val="false"/>
                <w:i w:val="false"/>
                <w:color w:val="000000"/>
                <w:sz w:val="20"/>
              </w:rPr>
              <w:t>
Бақша</w:t>
            </w:r>
          </w:p>
          <w:bookmarkEnd w:id="5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6"/>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5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7"/>
          <w:p>
            <w:pPr>
              <w:spacing w:after="20"/>
              <w:ind w:left="20"/>
              <w:jc w:val="both"/>
            </w:pPr>
            <w:r>
              <w:rPr>
                <w:rFonts w:ascii="Times New Roman"/>
                <w:b w:val="false"/>
                <w:i w:val="false"/>
                <w:color w:val="000000"/>
                <w:sz w:val="20"/>
              </w:rPr>
              <w:t>
Шартты жер үлесі</w:t>
            </w:r>
          </w:p>
          <w:bookmarkEnd w:id="5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8"/>
          <w:p>
            <w:pPr>
              <w:spacing w:after="20"/>
              <w:ind w:left="20"/>
              <w:jc w:val="both"/>
            </w:pPr>
            <w:r>
              <w:rPr>
                <w:rFonts w:ascii="Times New Roman"/>
                <w:b w:val="false"/>
                <w:i w:val="false"/>
                <w:color w:val="000000"/>
                <w:sz w:val="20"/>
              </w:rPr>
              <w:t>
Мүліктік пай (берілген жылы)</w:t>
            </w:r>
          </w:p>
          <w:bookmarkEnd w:id="5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9"/>
          <w:p>
            <w:pPr>
              <w:spacing w:after="20"/>
              <w:ind w:left="20"/>
              <w:jc w:val="both"/>
            </w:pPr>
            <w:r>
              <w:rPr>
                <w:rFonts w:ascii="Times New Roman"/>
                <w:b w:val="false"/>
                <w:i w:val="false"/>
                <w:color w:val="000000"/>
                <w:sz w:val="20"/>
              </w:rPr>
              <w:t>
Үй малы, құс:</w:t>
            </w:r>
          </w:p>
          <w:bookmarkEnd w:id="5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0"/>
          <w:p>
            <w:pPr>
              <w:spacing w:after="20"/>
              <w:ind w:left="20"/>
              <w:jc w:val="both"/>
            </w:pPr>
            <w:r>
              <w:rPr>
                <w:rFonts w:ascii="Times New Roman"/>
                <w:b w:val="false"/>
                <w:i w:val="false"/>
                <w:color w:val="000000"/>
                <w:sz w:val="20"/>
              </w:rPr>
              <w:t>
ірі қара мал: сиыр, бұқа</w:t>
            </w:r>
          </w:p>
          <w:bookmarkEnd w:id="6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1"/>
          <w:p>
            <w:pPr>
              <w:spacing w:after="20"/>
              <w:ind w:left="20"/>
              <w:jc w:val="both"/>
            </w:pPr>
            <w:r>
              <w:rPr>
                <w:rFonts w:ascii="Times New Roman"/>
                <w:b w:val="false"/>
                <w:i w:val="false"/>
                <w:color w:val="000000"/>
                <w:sz w:val="20"/>
              </w:rPr>
              <w:t>
жылқы: бие, айғыр</w:t>
            </w:r>
          </w:p>
          <w:bookmarkEnd w:id="6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2"/>
          <w:p>
            <w:pPr>
              <w:spacing w:after="20"/>
              <w:ind w:left="20"/>
              <w:jc w:val="both"/>
            </w:pPr>
            <w:r>
              <w:rPr>
                <w:rFonts w:ascii="Times New Roman"/>
                <w:b w:val="false"/>
                <w:i w:val="false"/>
                <w:color w:val="000000"/>
                <w:sz w:val="20"/>
              </w:rPr>
              <w:t>
түйе, інген</w:t>
            </w:r>
          </w:p>
          <w:bookmarkEnd w:id="6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3"/>
          <w:p>
            <w:pPr>
              <w:spacing w:after="20"/>
              <w:ind w:left="20"/>
              <w:jc w:val="both"/>
            </w:pPr>
            <w:r>
              <w:rPr>
                <w:rFonts w:ascii="Times New Roman"/>
                <w:b w:val="false"/>
                <w:i w:val="false"/>
                <w:color w:val="000000"/>
                <w:sz w:val="20"/>
              </w:rPr>
              <w:t>
қой, ешкі</w:t>
            </w:r>
          </w:p>
          <w:bookmarkEnd w:id="6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4"/>
          <w:p>
            <w:pPr>
              <w:spacing w:after="20"/>
              <w:ind w:left="20"/>
              <w:jc w:val="both"/>
            </w:pPr>
            <w:r>
              <w:rPr>
                <w:rFonts w:ascii="Times New Roman"/>
                <w:b w:val="false"/>
                <w:i w:val="false"/>
                <w:color w:val="000000"/>
                <w:sz w:val="20"/>
              </w:rPr>
              <w:t>
тауық, үйрек, қаз</w:t>
            </w:r>
          </w:p>
          <w:bookmarkEnd w:id="6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5"/>
          <w:p>
            <w:pPr>
              <w:spacing w:after="20"/>
              <w:ind w:left="20"/>
              <w:jc w:val="both"/>
            </w:pPr>
            <w:r>
              <w:rPr>
                <w:rFonts w:ascii="Times New Roman"/>
                <w:b w:val="false"/>
                <w:i w:val="false"/>
                <w:color w:val="000000"/>
                <w:sz w:val="20"/>
              </w:rPr>
              <w:t>
шошқа</w:t>
            </w:r>
          </w:p>
          <w:bookmarkEnd w:id="6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66"/>
    <w:p>
      <w:pPr>
        <w:spacing w:after="0"/>
        <w:ind w:left="0"/>
        <w:jc w:val="both"/>
      </w:pPr>
      <w:r>
        <w:rPr>
          <w:rFonts w:ascii="Times New Roman"/>
          <w:b w:val="false"/>
          <w:i w:val="false"/>
          <w:color w:val="000000"/>
          <w:sz w:val="28"/>
        </w:rPr>
        <w:t>
      Өтініш берушінің қолы ___________________________</w:t>
      </w:r>
    </w:p>
    <w:bookmarkEnd w:id="66"/>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67"/>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67"/>
    <w:bookmarkStart w:name="z155" w:id="68"/>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68"/>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69"/>
    <w:p>
      <w:pPr>
        <w:spacing w:after="0"/>
        <w:ind w:left="0"/>
        <w:jc w:val="left"/>
      </w:pPr>
      <w:r>
        <w:rPr>
          <w:rFonts w:ascii="Times New Roman"/>
          <w:b/>
          <w:i w:val="false"/>
          <w:color w:val="000000"/>
        </w:rPr>
        <w:t xml:space="preserve"> Өтініштерді тіркеу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981"/>
        <w:gridCol w:w="1359"/>
        <w:gridCol w:w="4252"/>
        <w:gridCol w:w="603"/>
        <w:gridCol w:w="981"/>
        <w:gridCol w:w="981"/>
        <w:gridCol w:w="1739"/>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0"/>
          <w:p>
            <w:pPr>
              <w:spacing w:after="20"/>
              <w:ind w:left="20"/>
              <w:jc w:val="both"/>
            </w:pPr>
            <w:r>
              <w:rPr>
                <w:rFonts w:ascii="Times New Roman"/>
                <w:b w:val="false"/>
                <w:i w:val="false"/>
                <w:color w:val="000000"/>
                <w:sz w:val="20"/>
              </w:rPr>
              <w:t>
Р/с №</w:t>
            </w:r>
          </w:p>
          <w:bookmarkEnd w:id="70"/>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3624"/>
        <w:gridCol w:w="1937"/>
        <w:gridCol w:w="1095"/>
        <w:gridCol w:w="673"/>
        <w:gridCol w:w="1938"/>
        <w:gridCol w:w="674"/>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2"/>
          <w:p>
            <w:pPr>
              <w:spacing w:after="20"/>
              <w:ind w:left="20"/>
              <w:jc w:val="both"/>
            </w:pPr>
            <w:r>
              <w:rPr>
                <w:rFonts w:ascii="Times New Roman"/>
                <w:b w:val="false"/>
                <w:i w:val="false"/>
                <w:color w:val="000000"/>
                <w:sz w:val="20"/>
              </w:rPr>
              <w:t>
Учаскелік комиссия қорытындысының қабылданған күні</w:t>
            </w:r>
          </w:p>
          <w:bookmarkEnd w:id="72"/>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73"/>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73"/>
    <w:bookmarkStart w:name="z173" w:id="74"/>
    <w:p>
      <w:pPr>
        <w:spacing w:after="0"/>
        <w:ind w:left="0"/>
        <w:jc w:val="both"/>
      </w:pPr>
      <w:r>
        <w:rPr>
          <w:rFonts w:ascii="Times New Roman"/>
          <w:b w:val="false"/>
          <w:i w:val="false"/>
          <w:color w:val="000000"/>
          <w:sz w:val="28"/>
        </w:rPr>
        <w:t>
      20 ___ жылғы "____" ________________ ________________________________ (елді мекен)</w:t>
      </w:r>
    </w:p>
    <w:bookmarkEnd w:id="74"/>
    <w:bookmarkStart w:name="z174" w:id="75"/>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w:t>
      </w:r>
    </w:p>
    <w:bookmarkEnd w:id="75"/>
    <w:p>
      <w:pPr>
        <w:spacing w:after="0"/>
        <w:ind w:left="0"/>
        <w:jc w:val="both"/>
      </w:pPr>
      <w:r>
        <w:rPr>
          <w:rFonts w:ascii="Times New Roman"/>
          <w:b w:val="false"/>
          <w:i w:val="false"/>
          <w:color w:val="000000"/>
          <w:sz w:val="28"/>
        </w:rPr>
        <w:t>
      </w:t>
      </w:r>
      <w:r>
        <w:br/>
      </w:r>
      <w:r>
        <w:rPr>
          <w:rFonts w:ascii="Times New Roman"/>
          <w:b w:val="false"/>
          <w:i w:val="false"/>
          <w:color w:val="000000"/>
          <w:sz w:val="28"/>
        </w:rPr>
        <w:t>2. Тұрғылықты жерінің мекенжайы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3. Туған күні және жері</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4. Жұмыс орны, лауазымы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5. Азаматтың орташа айлық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6. Отбасының жан басына шаққандағы орташа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6"/>
          <w:p>
            <w:pPr>
              <w:spacing w:after="20"/>
              <w:ind w:left="20"/>
              <w:jc w:val="both"/>
            </w:pPr>
            <w:r>
              <w:rPr>
                <w:rFonts w:ascii="Times New Roman"/>
                <w:b w:val="false"/>
                <w:i w:val="false"/>
                <w:color w:val="000000"/>
                <w:sz w:val="20"/>
              </w:rPr>
              <w:t>
Р/с №</w:t>
            </w:r>
          </w:p>
          <w:bookmarkEnd w:id="76"/>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77"/>
    <w:p>
      <w:pPr>
        <w:spacing w:after="0"/>
        <w:ind w:left="0"/>
        <w:jc w:val="both"/>
      </w:pPr>
      <w:r>
        <w:rPr>
          <w:rFonts w:ascii="Times New Roman"/>
          <w:b w:val="false"/>
          <w:i w:val="false"/>
          <w:color w:val="000000"/>
          <w:sz w:val="28"/>
        </w:rPr>
        <w:t>
      Еңбекке қабілетті барлығы ___________ адам.</w:t>
      </w:r>
    </w:p>
    <w:bookmarkEnd w:id="77"/>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 Заңының 2-бабы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xml:space="preserve">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p>
      <w:pPr>
        <w:spacing w:after="0"/>
        <w:ind w:left="0"/>
        <w:jc w:val="both"/>
      </w:pPr>
      <w:r>
        <w:rPr>
          <w:rFonts w:ascii="Times New Roman"/>
          <w:b w:val="false"/>
          <w:i w:val="false"/>
          <w:color w:val="000000"/>
          <w:sz w:val="28"/>
        </w:rPr>
        <w:t>
      1. (Тегі, аты, әкесінің аты (бар болса) 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w:t>
      </w:r>
      <w:r>
        <w:br/>
      </w:r>
      <w:r>
        <w:rPr>
          <w:rFonts w:ascii="Times New Roman"/>
          <w:b w:val="false"/>
          <w:i w:val="false"/>
          <w:color w:val="000000"/>
          <w:sz w:val="28"/>
        </w:rPr>
        <w:t>алу: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180" w:id="78"/>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үйнемесе өзгелер) (қажеттісін көрсету)_____________________________________________________________________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78"/>
    <w:bookmarkStart w:name="z181" w:id="79"/>
    <w:p>
      <w:pPr>
        <w:spacing w:after="0"/>
        <w:ind w:left="0"/>
        <w:jc w:val="both"/>
      </w:pPr>
      <w:r>
        <w:rPr>
          <w:rFonts w:ascii="Times New Roman"/>
          <w:b w:val="false"/>
          <w:i w:val="false"/>
          <w:color w:val="000000"/>
          <w:sz w:val="28"/>
        </w:rPr>
        <w:t>
      Ас үй, қойма және дәлізді есептемегенде бөлмелер саны _______________</w:t>
      </w:r>
      <w:r>
        <w:br/>
      </w:r>
      <w:r>
        <w:rPr>
          <w:rFonts w:ascii="Times New Roman"/>
          <w:b w:val="false"/>
          <w:i w:val="false"/>
          <w:color w:val="000000"/>
          <w:sz w:val="28"/>
        </w:rPr>
        <w:t>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79"/>
    <w:bookmarkStart w:name="z182" w:id="80"/>
    <w:p>
      <w:pPr>
        <w:spacing w:after="0"/>
        <w:ind w:left="0"/>
        <w:jc w:val="both"/>
      </w:pPr>
      <w:r>
        <w:rPr>
          <w:rFonts w:ascii="Times New Roman"/>
          <w:b w:val="false"/>
          <w:i w:val="false"/>
          <w:color w:val="000000"/>
          <w:sz w:val="28"/>
        </w:rPr>
        <w:t>
      11. Отбасының табыстары: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1"/>
          <w:p>
            <w:pPr>
              <w:spacing w:after="20"/>
              <w:ind w:left="20"/>
              <w:jc w:val="both"/>
            </w:pPr>
            <w:r>
              <w:rPr>
                <w:rFonts w:ascii="Times New Roman"/>
                <w:b w:val="false"/>
                <w:i w:val="false"/>
                <w:color w:val="000000"/>
                <w:sz w:val="20"/>
              </w:rPr>
              <w:t>
Р/с №</w:t>
            </w:r>
          </w:p>
          <w:bookmarkEnd w:id="8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82"/>
    <w:p>
      <w:pPr>
        <w:spacing w:after="0"/>
        <w:ind w:left="0"/>
        <w:jc w:val="both"/>
      </w:pPr>
      <w:r>
        <w:rPr>
          <w:rFonts w:ascii="Times New Roman"/>
          <w:b w:val="false"/>
          <w:i w:val="false"/>
          <w:color w:val="000000"/>
          <w:sz w:val="28"/>
        </w:rPr>
        <w:t>
      12. Мыналардың:</w:t>
      </w:r>
    </w:p>
    <w:bookmarkEnd w:id="82"/>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__________________________________________қазіргі уақытта тұратын баспанадан басқа, өзге тұрғын үйдің (оны пайдаланудан түскенғтабыс) _____________________________________________________________________</w:t>
      </w:r>
      <w:r>
        <w:br/>
      </w: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91" w:id="83"/>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83"/>
    <w:bookmarkStart w:name="z192" w:id="84"/>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w:t>
      </w:r>
    </w:p>
    <w:bookmarkEnd w:id="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93" w:id="85"/>
    <w:p>
      <w:pPr>
        <w:spacing w:after="0"/>
        <w:ind w:left="0"/>
        <w:jc w:val="both"/>
      </w:pPr>
      <w:r>
        <w:rPr>
          <w:rFonts w:ascii="Times New Roman"/>
          <w:b w:val="false"/>
          <w:i w:val="false"/>
          <w:color w:val="000000"/>
          <w:sz w:val="28"/>
        </w:rPr>
        <w:t>
      16. Санитариялық-эпидемиологиялық тұру жағдайлары _____________</w:t>
      </w:r>
    </w:p>
    <w:bookmarkEnd w:id="8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94" w:id="86"/>
    <w:p>
      <w:pPr>
        <w:spacing w:after="0"/>
        <w:ind w:left="0"/>
        <w:jc w:val="both"/>
      </w:pPr>
      <w:r>
        <w:rPr>
          <w:rFonts w:ascii="Times New Roman"/>
          <w:b w:val="false"/>
          <w:i w:val="false"/>
          <w:color w:val="000000"/>
          <w:sz w:val="28"/>
        </w:rPr>
        <w:t>
      17. Учаскелік комиссияның басқа да байқағандары: ______________</w:t>
      </w:r>
      <w:r>
        <w:br/>
      </w:r>
      <w:r>
        <w:rPr>
          <w:rFonts w:ascii="Times New Roman"/>
          <w:b w:val="false"/>
          <w:i w:val="false"/>
          <w:color w:val="000000"/>
          <w:sz w:val="28"/>
        </w:rPr>
        <w:t>_____________________________________________________________________</w:t>
      </w:r>
    </w:p>
    <w:bookmarkEnd w:id="86"/>
    <w:bookmarkStart w:name="z195" w:id="87"/>
    <w:p>
      <w:pPr>
        <w:spacing w:after="0"/>
        <w:ind w:left="0"/>
        <w:jc w:val="both"/>
      </w:pPr>
      <w:r>
        <w:rPr>
          <w:rFonts w:ascii="Times New Roman"/>
          <w:b w:val="false"/>
          <w:i w:val="false"/>
          <w:color w:val="000000"/>
          <w:sz w:val="28"/>
        </w:rPr>
        <w:t>
      18. Комиссия төрағасы:</w:t>
      </w:r>
    </w:p>
    <w:bookmarkEnd w:id="87"/>
    <w:p>
      <w:pPr>
        <w:spacing w:after="0"/>
        <w:ind w:left="0"/>
        <w:jc w:val="both"/>
      </w:pPr>
      <w:r>
        <w:rPr>
          <w:rFonts w:ascii="Times New Roman"/>
          <w:b w:val="false"/>
          <w:i w:val="false"/>
          <w:color w:val="000000"/>
          <w:sz w:val="28"/>
        </w:rPr>
        <w:t>
      ____________________________ ___________________________</w:t>
      </w:r>
    </w:p>
    <w:bookmarkStart w:name="z196" w:id="88"/>
    <w:p>
      <w:pPr>
        <w:spacing w:after="0"/>
        <w:ind w:left="0"/>
        <w:jc w:val="both"/>
      </w:pPr>
      <w:r>
        <w:rPr>
          <w:rFonts w:ascii="Times New Roman"/>
          <w:b w:val="false"/>
          <w:i w:val="false"/>
          <w:color w:val="000000"/>
          <w:sz w:val="28"/>
        </w:rPr>
        <w:t>
      Комиссия мүшелері:</w:t>
      </w:r>
    </w:p>
    <w:bookmarkEnd w:id="88"/>
    <w:p>
      <w:pPr>
        <w:spacing w:after="0"/>
        <w:ind w:left="0"/>
        <w:jc w:val="both"/>
      </w:pPr>
      <w:r>
        <w:rPr>
          <w:rFonts w:ascii="Times New Roman"/>
          <w:b w:val="false"/>
          <w:i w:val="false"/>
          <w:color w:val="000000"/>
          <w:sz w:val="28"/>
        </w:rPr>
        <w:t>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 (бар болса)</w:t>
      </w:r>
    </w:p>
    <w:bookmarkStart w:name="z197" w:id="89"/>
    <w:p>
      <w:pPr>
        <w:spacing w:after="0"/>
        <w:ind w:left="0"/>
        <w:jc w:val="both"/>
      </w:pPr>
      <w:r>
        <w:rPr>
          <w:rFonts w:ascii="Times New Roman"/>
          <w:b w:val="false"/>
          <w:i w:val="false"/>
          <w:color w:val="000000"/>
          <w:sz w:val="28"/>
        </w:rPr>
        <w:t>
      Жасалған актімен таныстым:</w:t>
      </w:r>
    </w:p>
    <w:bookmarkEnd w:id="89"/>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p>
      <w:pPr>
        <w:spacing w:after="0"/>
        <w:ind w:left="0"/>
        <w:jc w:val="both"/>
      </w:pPr>
      <w:r>
        <w:rPr>
          <w:rFonts w:ascii="Times New Roman"/>
          <w:b w:val="false"/>
          <w:i w:val="false"/>
          <w:color w:val="000000"/>
          <w:sz w:val="28"/>
        </w:rPr>
        <w:t>
      Тексеру жүргізуден бас тартамын 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90"/>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90"/>
    <w:bookmarkStart w:name="z202" w:id="91"/>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91"/>
    <w:bookmarkStart w:name="z203" w:id="92"/>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bookmarkEnd w:id="92"/>
    <w:bookmarkStart w:name="z204" w:id="93"/>
    <w:p>
      <w:pPr>
        <w:spacing w:after="0"/>
        <w:ind w:left="0"/>
        <w:jc w:val="both"/>
      </w:pPr>
      <w:r>
        <w:rPr>
          <w:rFonts w:ascii="Times New Roman"/>
          <w:b w:val="false"/>
          <w:i w:val="false"/>
          <w:color w:val="000000"/>
          <w:sz w:val="28"/>
        </w:rPr>
        <w:t>
      қорытынды шығарды.</w:t>
      </w:r>
    </w:p>
    <w:bookmarkEnd w:id="93"/>
    <w:bookmarkStart w:name="z205" w:id="94"/>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bookmarkEnd w:id="94"/>
    <w:bookmarkStart w:name="z206" w:id="95"/>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w:t>
      </w:r>
    </w:p>
    <w:bookmarkEnd w:id="95"/>
    <w:bookmarkStart w:name="z207" w:id="96"/>
    <w:p>
      <w:pPr>
        <w:spacing w:after="0"/>
        <w:ind w:left="0"/>
        <w:jc w:val="both"/>
      </w:pPr>
      <w:r>
        <w:rPr>
          <w:rFonts w:ascii="Times New Roman"/>
          <w:b w:val="false"/>
          <w:i w:val="false"/>
          <w:color w:val="000000"/>
          <w:sz w:val="28"/>
        </w:rPr>
        <w:t>
      ____ данада қоса берілген құжаттармен қорытынды 20__ жылғы "__"</w:t>
      </w:r>
      <w:r>
        <w:br/>
      </w:r>
      <w:r>
        <w:rPr>
          <w:rFonts w:ascii="Times New Roman"/>
          <w:b w:val="false"/>
          <w:i w:val="false"/>
          <w:color w:val="000000"/>
          <w:sz w:val="28"/>
        </w:rPr>
        <w:t>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w:t>
      </w:r>
      <w:r>
        <w:br/>
      </w:r>
      <w:r>
        <w:rPr>
          <w:rFonts w:ascii="Times New Roman"/>
          <w:b w:val="false"/>
          <w:i w:val="false"/>
          <w:color w:val="000000"/>
          <w:sz w:val="28"/>
        </w:rPr>
        <w:t>______________________________________________________________ атынан (уәкілетті органның атауы) 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___________________________________________________________________________________________________________________________________ (тегі,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Start w:name="z214" w:id="97"/>
    <w:p>
      <w:pPr>
        <w:spacing w:after="0"/>
        <w:ind w:left="0"/>
        <w:jc w:val="left"/>
      </w:pPr>
      <w:r>
        <w:rPr>
          <w:rFonts w:ascii="Times New Roman"/>
          <w:b/>
          <w:i w:val="false"/>
          <w:color w:val="000000"/>
        </w:rPr>
        <w:t xml:space="preserve"> 1. Келісімшарт мәні</w:t>
      </w:r>
    </w:p>
    <w:bookmarkEnd w:id="97"/>
    <w:bookmarkStart w:name="z215" w:id="98"/>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98"/>
    <w:bookmarkStart w:name="z216" w:id="99"/>
    <w:p>
      <w:pPr>
        <w:spacing w:after="0"/>
        <w:ind w:left="0"/>
        <w:jc w:val="left"/>
      </w:pPr>
      <w:r>
        <w:rPr>
          <w:rFonts w:ascii="Times New Roman"/>
          <w:b/>
          <w:i w:val="false"/>
          <w:color w:val="000000"/>
        </w:rPr>
        <w:t xml:space="preserve"> 2. Келісімшарт тараптарының міндеттері</w:t>
      </w:r>
    </w:p>
    <w:bookmarkEnd w:id="99"/>
    <w:bookmarkStart w:name="z217" w:id="100"/>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bookmarkEnd w:id="100"/>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218" w:id="101"/>
    <w:p>
      <w:pPr>
        <w:spacing w:after="0"/>
        <w:ind w:left="0"/>
        <w:jc w:val="left"/>
      </w:pPr>
      <w:r>
        <w:rPr>
          <w:rFonts w:ascii="Times New Roman"/>
          <w:b/>
          <w:i w:val="false"/>
          <w:color w:val="000000"/>
        </w:rPr>
        <w:t xml:space="preserve"> 3. Тараптардың құқықтары</w:t>
      </w:r>
    </w:p>
    <w:bookmarkEnd w:id="101"/>
    <w:bookmarkStart w:name="z219" w:id="102"/>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bookmarkEnd w:id="102"/>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Start w:name="z220" w:id="103"/>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103"/>
    <w:bookmarkStart w:name="z221" w:id="104"/>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104"/>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Start w:name="z222" w:id="105"/>
    <w:p>
      <w:pPr>
        <w:spacing w:after="0"/>
        <w:ind w:left="0"/>
        <w:jc w:val="left"/>
      </w:pPr>
      <w:r>
        <w:rPr>
          <w:rFonts w:ascii="Times New Roman"/>
          <w:b/>
          <w:i w:val="false"/>
          <w:color w:val="000000"/>
        </w:rPr>
        <w:t xml:space="preserve">  5. Күтпеген жағдайлар</w:t>
      </w:r>
    </w:p>
    <w:bookmarkEnd w:id="105"/>
    <w:bookmarkStart w:name="z223" w:id="106"/>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106"/>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Start w:name="z224" w:id="107"/>
    <w:p>
      <w:pPr>
        <w:spacing w:after="0"/>
        <w:ind w:left="0"/>
        <w:jc w:val="left"/>
      </w:pPr>
      <w:r>
        <w:rPr>
          <w:rFonts w:ascii="Times New Roman"/>
          <w:b/>
          <w:i w:val="false"/>
          <w:color w:val="000000"/>
        </w:rPr>
        <w:t xml:space="preserve"> 6. Өзге де талаптар</w:t>
      </w:r>
    </w:p>
    <w:bookmarkEnd w:id="107"/>
    <w:bookmarkStart w:name="z225" w:id="108"/>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108"/>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Start w:name="z226" w:id="109"/>
    <w:p>
      <w:pPr>
        <w:spacing w:after="0"/>
        <w:ind w:left="0"/>
        <w:jc w:val="left"/>
      </w:pPr>
      <w:r>
        <w:rPr>
          <w:rFonts w:ascii="Times New Roman"/>
          <w:b/>
          <w:i w:val="false"/>
          <w:color w:val="000000"/>
        </w:rPr>
        <w:t xml:space="preserve"> 7. Тараптардың мекенжайлары мен деректемелері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0"/>
          <w:p>
            <w:pPr>
              <w:spacing w:after="20"/>
              <w:ind w:left="20"/>
              <w:jc w:val="both"/>
            </w:pPr>
            <w:r>
              <w:rPr>
                <w:rFonts w:ascii="Times New Roman"/>
                <w:b w:val="false"/>
                <w:i w:val="false"/>
                <w:color w:val="000000"/>
                <w:sz w:val="20"/>
              </w:rPr>
              <w:t>
Аудандық/қалалық жұмыспен қамту және әлеуметтік бағдарламалар бөлімі</w:t>
            </w:r>
          </w:p>
          <w:bookmarkEnd w:id="110"/>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1"/>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p>
          <w:bookmarkEnd w:id="111"/>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bookmarkStart w:name="z15" w:id="112"/>
    <w:p>
      <w:pPr>
        <w:spacing w:after="0"/>
        <w:ind w:left="0"/>
        <w:jc w:val="both"/>
      </w:pPr>
      <w:r>
        <w:rPr>
          <w:rFonts w:ascii="Times New Roman"/>
          <w:b w:val="false"/>
          <w:i w:val="false"/>
          <w:color w:val="000000"/>
          <w:sz w:val="28"/>
        </w:rPr>
        <w:t xml:space="preserve">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13"/>
    <w:p>
      <w:pPr>
        <w:spacing w:after="0"/>
        <w:ind w:left="0"/>
        <w:jc w:val="left"/>
      </w:pPr>
      <w:r>
        <w:rPr>
          <w:rFonts w:ascii="Times New Roman"/>
          <w:b/>
          <w:i w:val="false"/>
          <w:color w:val="000000"/>
        </w:rPr>
        <w:t xml:space="preserve"> Отбасыға көмектің жеке жоспары</w:t>
      </w:r>
    </w:p>
    <w:bookmarkEnd w:id="113"/>
    <w:bookmarkStart w:name="z233" w:id="114"/>
    <w:p>
      <w:pPr>
        <w:spacing w:after="0"/>
        <w:ind w:left="0"/>
        <w:jc w:val="both"/>
      </w:pPr>
      <w:r>
        <w:rPr>
          <w:rFonts w:ascii="Times New Roman"/>
          <w:b w:val="false"/>
          <w:i w:val="false"/>
          <w:color w:val="000000"/>
          <w:sz w:val="28"/>
        </w:rPr>
        <w:t>
      Уәкілетті орган _______________________________________________</w:t>
      </w:r>
    </w:p>
    <w:bookmarkEnd w:id="114"/>
    <w:p>
      <w:pPr>
        <w:spacing w:after="0"/>
        <w:ind w:left="0"/>
        <w:jc w:val="both"/>
      </w:pPr>
      <w:r>
        <w:rPr>
          <w:rFonts w:ascii="Times New Roman"/>
          <w:b w:val="false"/>
          <w:i w:val="false"/>
          <w:color w:val="000000"/>
          <w:sz w:val="28"/>
        </w:rPr>
        <w:t>
      Көмекті алушы: 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bookmarkStart w:name="z234" w:id="115"/>
    <w:p>
      <w:pPr>
        <w:spacing w:after="0"/>
        <w:ind w:left="0"/>
        <w:jc w:val="both"/>
      </w:pPr>
      <w:r>
        <w:rPr>
          <w:rFonts w:ascii="Times New Roman"/>
          <w:b w:val="false"/>
          <w:i w:val="false"/>
          <w:color w:val="000000"/>
          <w:sz w:val="28"/>
        </w:rPr>
        <w:t>
      Келісімшарттың қолданылуы басталған күн: ______________________</w:t>
      </w:r>
    </w:p>
    <w:bookmarkEnd w:id="115"/>
    <w:p>
      <w:pPr>
        <w:spacing w:after="0"/>
        <w:ind w:left="0"/>
        <w:jc w:val="both"/>
      </w:pPr>
      <w:r>
        <w:rPr>
          <w:rFonts w:ascii="Times New Roman"/>
          <w:b w:val="false"/>
          <w:i w:val="false"/>
          <w:color w:val="000000"/>
          <w:sz w:val="28"/>
        </w:rPr>
        <w:t>
      Келісімшарттың қолданылуы тоқтатылған күн:_____________________</w:t>
      </w:r>
    </w:p>
    <w:bookmarkStart w:name="z235" w:id="116"/>
    <w:p>
      <w:pPr>
        <w:spacing w:after="0"/>
        <w:ind w:left="0"/>
        <w:jc w:val="both"/>
      </w:pPr>
      <w:r>
        <w:rPr>
          <w:rFonts w:ascii="Times New Roman"/>
          <w:b w:val="false"/>
          <w:i w:val="false"/>
          <w:color w:val="000000"/>
          <w:sz w:val="28"/>
        </w:rPr>
        <w:t>
      Қажетті іс-әрекеттер: _________________________________________</w:t>
      </w:r>
    </w:p>
    <w:bookmarkEnd w:id="116"/>
    <w:p>
      <w:pPr>
        <w:spacing w:after="0"/>
        <w:ind w:left="0"/>
        <w:jc w:val="both"/>
      </w:pPr>
      <w:r>
        <w:rPr>
          <w:rFonts w:ascii="Times New Roman"/>
          <w:b w:val="false"/>
          <w:i w:val="false"/>
          <w:color w:val="000000"/>
          <w:sz w:val="28"/>
        </w:rPr>
        <w:t>
      _____________________________________________________________________</w:t>
      </w:r>
    </w:p>
    <w:bookmarkStart w:name="z236" w:id="117"/>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8"/>
          <w:p>
            <w:pPr>
              <w:spacing w:after="20"/>
              <w:ind w:left="20"/>
              <w:jc w:val="both"/>
            </w:pPr>
            <w:r>
              <w:rPr>
                <w:rFonts w:ascii="Times New Roman"/>
                <w:b w:val="false"/>
                <w:i w:val="false"/>
                <w:color w:val="000000"/>
                <w:sz w:val="20"/>
              </w:rPr>
              <w:t>
№</w:t>
            </w:r>
          </w:p>
          <w:bookmarkEnd w:id="11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9"/>
          <w:p>
            <w:pPr>
              <w:spacing w:after="20"/>
              <w:ind w:left="20"/>
              <w:jc w:val="both"/>
            </w:pPr>
            <w:r>
              <w:rPr>
                <w:rFonts w:ascii="Times New Roman"/>
                <w:b w:val="false"/>
                <w:i w:val="false"/>
                <w:color w:val="000000"/>
                <w:sz w:val="20"/>
              </w:rPr>
              <w:t>
1</w:t>
            </w:r>
          </w:p>
          <w:bookmarkEnd w:id="11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0"/>
          <w:p>
            <w:pPr>
              <w:spacing w:after="20"/>
              <w:ind w:left="20"/>
              <w:jc w:val="both"/>
            </w:pPr>
            <w:r>
              <w:rPr>
                <w:rFonts w:ascii="Times New Roman"/>
                <w:b w:val="false"/>
                <w:i w:val="false"/>
                <w:color w:val="000000"/>
                <w:sz w:val="20"/>
              </w:rPr>
              <w:t>
2</w:t>
            </w:r>
          </w:p>
          <w:bookmarkEnd w:id="12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1"/>
          <w:p>
            <w:pPr>
              <w:spacing w:after="20"/>
              <w:ind w:left="20"/>
              <w:jc w:val="both"/>
            </w:pPr>
            <w:r>
              <w:rPr>
                <w:rFonts w:ascii="Times New Roman"/>
                <w:b w:val="false"/>
                <w:i w:val="false"/>
                <w:color w:val="000000"/>
                <w:sz w:val="20"/>
              </w:rPr>
              <w:t>
3</w:t>
            </w:r>
          </w:p>
          <w:bookmarkEnd w:id="12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122"/>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2"/>
    <w:bookmarkStart w:name="z242" w:id="123"/>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p>
    <w:bookmarkEnd w:id="123"/>
    <w:bookmarkStart w:name="z243" w:id="124"/>
    <w:p>
      <w:pPr>
        <w:spacing w:after="0"/>
        <w:ind w:left="0"/>
        <w:jc w:val="both"/>
      </w:pPr>
      <w:r>
        <w:rPr>
          <w:rFonts w:ascii="Times New Roman"/>
          <w:b w:val="false"/>
          <w:i w:val="false"/>
          <w:color w:val="000000"/>
          <w:sz w:val="28"/>
        </w:rPr>
        <w:t>
       Әлеуметтік жұмыс жөніндегі консультанттың қолы:_______________ Күні:_______________</w:t>
      </w:r>
    </w:p>
    <w:bookmarkEnd w:id="124"/>
    <w:bookmarkStart w:name="z244" w:id="125"/>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125"/>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6"/>
          <w:p>
            <w:pPr>
              <w:spacing w:after="20"/>
              <w:ind w:left="20"/>
              <w:jc w:val="both"/>
            </w:pPr>
            <w:r>
              <w:rPr>
                <w:rFonts w:ascii="Times New Roman"/>
                <w:b w:val="false"/>
                <w:i w:val="false"/>
                <w:color w:val="000000"/>
                <w:sz w:val="20"/>
              </w:rPr>
              <w:t xml:space="preserve">
Ай сайынғы жәрдемақы </w:t>
            </w:r>
          </w:p>
          <w:bookmarkEnd w:id="12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27"/>
    <w:p>
      <w:pPr>
        <w:spacing w:after="0"/>
        <w:ind w:left="0"/>
        <w:jc w:val="both"/>
      </w:pPr>
      <w:r>
        <w:rPr>
          <w:rFonts w:ascii="Times New Roman"/>
          <w:b w:val="false"/>
          <w:i w:val="false"/>
          <w:color w:val="000000"/>
          <w:sz w:val="28"/>
        </w:rPr>
        <w:t>
      Біржолғы төлем кезінде:</w:t>
      </w:r>
    </w:p>
    <w:bookmarkEnd w:id="127"/>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8"/>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128"/>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9"/>
          <w:p>
            <w:pPr>
              <w:spacing w:after="20"/>
              <w:ind w:left="20"/>
              <w:jc w:val="both"/>
            </w:pPr>
            <w:r>
              <w:rPr>
                <w:rFonts w:ascii="Times New Roman"/>
                <w:b w:val="false"/>
                <w:i w:val="false"/>
                <w:color w:val="000000"/>
                <w:sz w:val="20"/>
              </w:rPr>
              <w:t>
Барлығы:</w:t>
            </w:r>
          </w:p>
          <w:bookmarkEnd w:id="129"/>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30"/>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1"/>
          <w:p>
            <w:pPr>
              <w:spacing w:after="20"/>
              <w:ind w:left="20"/>
              <w:jc w:val="both"/>
            </w:pPr>
            <w:r>
              <w:rPr>
                <w:rFonts w:ascii="Times New Roman"/>
                <w:b w:val="false"/>
                <w:i w:val="false"/>
                <w:color w:val="000000"/>
                <w:sz w:val="20"/>
              </w:rPr>
              <w:t>
Келісімшарт жасалғанға дейін</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2"/>
          <w:p>
            <w:pPr>
              <w:spacing w:after="20"/>
              <w:ind w:left="20"/>
              <w:jc w:val="both"/>
            </w:pPr>
            <w:r>
              <w:rPr>
                <w:rFonts w:ascii="Times New Roman"/>
                <w:b w:val="false"/>
                <w:i w:val="false"/>
                <w:color w:val="000000"/>
                <w:sz w:val="20"/>
              </w:rPr>
              <w:t xml:space="preserve">
Шартты ақшалай көмек мөлшерін қоса есептегенде </w:t>
            </w:r>
          </w:p>
          <w:bookmarkEnd w:id="132"/>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133"/>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133"/>
    <w:bookmarkStart w:name="z248" w:id="13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34"/>
    <w:bookmarkStart w:name="z249" w:id="135"/>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w:t>
      </w:r>
    </w:p>
    <w:bookmarkEnd w:id="135"/>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p>
    <w:bookmarkStart w:name="z250" w:id="136"/>
    <w:p>
      <w:pPr>
        <w:spacing w:after="0"/>
        <w:ind w:left="0"/>
        <w:jc w:val="both"/>
      </w:pPr>
      <w:r>
        <w:rPr>
          <w:rFonts w:ascii="Times New Roman"/>
          <w:b w:val="false"/>
          <w:i w:val="false"/>
          <w:color w:val="000000"/>
          <w:sz w:val="28"/>
        </w:rPr>
        <w:t>
       20 жылғы "___" 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137"/>
    <w:p>
      <w:pPr>
        <w:spacing w:after="0"/>
        <w:ind w:left="0"/>
        <w:jc w:val="both"/>
      </w:pPr>
      <w:r>
        <w:rPr>
          <w:rFonts w:ascii="Times New Roman"/>
          <w:b w:val="false"/>
          <w:i w:val="false"/>
          <w:color w:val="000000"/>
          <w:sz w:val="28"/>
        </w:rPr>
        <w:t xml:space="preserve">
      Коды ___________ </w:t>
      </w:r>
      <w:r>
        <w:br/>
      </w:r>
      <w:r>
        <w:rPr>
          <w:rFonts w:ascii="Times New Roman"/>
          <w:b w:val="false"/>
          <w:i w:val="false"/>
          <w:color w:val="000000"/>
          <w:sz w:val="28"/>
        </w:rPr>
        <w:t>______________ облысы (қаласы)</w:t>
      </w:r>
    </w:p>
    <w:bookmarkEnd w:id="137"/>
    <w:bookmarkStart w:name="z255" w:id="138"/>
    <w:p>
      <w:pPr>
        <w:spacing w:after="0"/>
        <w:ind w:left="0"/>
        <w:jc w:val="both"/>
      </w:pPr>
      <w:r>
        <w:rPr>
          <w:rFonts w:ascii="Times New Roman"/>
          <w:b w:val="false"/>
          <w:i w:val="false"/>
          <w:color w:val="000000"/>
          <w:sz w:val="28"/>
        </w:rPr>
        <w:t>
      20__ жылғы "___" ______________</w:t>
      </w:r>
      <w:r>
        <w:br/>
      </w:r>
      <w:r>
        <w:rPr>
          <w:rFonts w:ascii="Times New Roman"/>
          <w:b w:val="false"/>
          <w:i w:val="false"/>
          <w:color w:val="000000"/>
          <w:sz w:val="28"/>
        </w:rPr>
        <w:t>№ __________</w:t>
      </w:r>
    </w:p>
    <w:bookmarkEnd w:id="138"/>
    <w:bookmarkStart w:name="z256" w:id="139"/>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139"/>
    <w:bookmarkStart w:name="z257" w:id="140"/>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w:t>
      </w:r>
      <w:r>
        <w:br/>
      </w:r>
      <w:r>
        <w:rPr>
          <w:rFonts w:ascii="Times New Roman"/>
          <w:b w:val="false"/>
          <w:i w:val="false"/>
          <w:color w:val="000000"/>
          <w:sz w:val="28"/>
        </w:rPr>
        <w:t>Іс № ___________</w:t>
      </w:r>
    </w:p>
    <w:bookmarkEnd w:id="140"/>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r>
        <w:br/>
      </w: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bookmarkStart w:name="z258" w:id="141"/>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141"/>
    <w:bookmarkStart w:name="z259" w:id="142"/>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"_____" __________________</w:t>
      </w:r>
    </w:p>
    <w:bookmarkStart w:name="z263" w:id="143"/>
    <w:p>
      <w:pPr>
        <w:spacing w:after="0"/>
        <w:ind w:left="0"/>
        <w:jc w:val="both"/>
      </w:pPr>
      <w:r>
        <w:rPr>
          <w:rFonts w:ascii="Times New Roman"/>
          <w:b w:val="false"/>
          <w:i w:val="false"/>
          <w:color w:val="000000"/>
          <w:sz w:val="28"/>
        </w:rPr>
        <w:t>
      Өтініш берушінің тегі, аты, әкесінің аты (бар болса) __________</w:t>
      </w:r>
    </w:p>
    <w:bookmarkEnd w:id="143"/>
    <w:p>
      <w:pPr>
        <w:spacing w:after="0"/>
        <w:ind w:left="0"/>
        <w:jc w:val="both"/>
      </w:pPr>
      <w:r>
        <w:rPr>
          <w:rFonts w:ascii="Times New Roman"/>
          <w:b w:val="false"/>
          <w:i w:val="false"/>
          <w:color w:val="000000"/>
          <w:sz w:val="28"/>
        </w:rPr>
        <w:t>
      Өтініш берушінің туған күні ___________________________________</w:t>
      </w:r>
    </w:p>
    <w:bookmarkStart w:name="z264" w:id="144"/>
    <w:p>
      <w:pPr>
        <w:spacing w:after="0"/>
        <w:ind w:left="0"/>
        <w:jc w:val="both"/>
      </w:pP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xml:space="preserve"> жан басына шаққандағы табысы ең төмен күнкөріс деңгейінен 60 % асып түсуі;</w:t>
      </w:r>
      <w:r>
        <w:br/>
      </w:r>
      <w:r>
        <w:rPr>
          <w:rFonts w:ascii="Times New Roman"/>
          <w:b w:val="false"/>
          <w:i w:val="false"/>
          <w:color w:val="000000"/>
          <w:sz w:val="28"/>
        </w:rPr>
        <w:t xml:space="preserve">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xml:space="preserve"> өтініш беруші толық емес құжаттар пакетін ұсынуы;</w:t>
      </w:r>
      <w:r>
        <w:br/>
      </w:r>
      <w:r>
        <w:rPr>
          <w:rFonts w:ascii="Times New Roman"/>
          <w:b w:val="false"/>
          <w:i w:val="false"/>
          <w:color w:val="000000"/>
          <w:sz w:val="28"/>
        </w:rPr>
        <w:t xml:space="preserve">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xml:space="preserve">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End w:id="144"/>
    <w:bookmarkStart w:name="z265" w:id="145"/>
    <w:p>
      <w:pPr>
        <w:spacing w:after="0"/>
        <w:ind w:left="0"/>
        <w:jc w:val="both"/>
      </w:pPr>
      <w:r>
        <w:rPr>
          <w:rFonts w:ascii="Times New Roman"/>
          <w:b w:val="false"/>
          <w:i w:val="false"/>
          <w:color w:val="000000"/>
          <w:sz w:val="28"/>
        </w:rPr>
        <w:t>
      Құжаттарды қайтару күні 20__ жылғы "____" _______________.</w:t>
      </w:r>
    </w:p>
    <w:bookmarkEnd w:id="145"/>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Start w:name="z266" w:id="146"/>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146"/>
    <w:bookmarkStart w:name="z267" w:id="147"/>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48"/>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9"/>
          <w:p>
            <w:pPr>
              <w:spacing w:after="20"/>
              <w:ind w:left="20"/>
              <w:jc w:val="both"/>
            </w:pPr>
            <w:r>
              <w:rPr>
                <w:rFonts w:ascii="Times New Roman"/>
                <w:b w:val="false"/>
                <w:i w:val="false"/>
                <w:color w:val="000000"/>
                <w:sz w:val="20"/>
              </w:rPr>
              <w:t>
Р/с №</w:t>
            </w:r>
          </w:p>
          <w:bookmarkEnd w:id="149"/>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50"/>
    <w:p>
      <w:pPr>
        <w:spacing w:after="0"/>
        <w:ind w:left="0"/>
        <w:jc w:val="both"/>
      </w:pPr>
      <w:r>
        <w:rPr>
          <w:rFonts w:ascii="Times New Roman"/>
          <w:b w:val="false"/>
          <w:i w:val="false"/>
          <w:color w:val="000000"/>
          <w:sz w:val="28"/>
        </w:rPr>
        <w:t xml:space="preserve">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151"/>
    <w:p>
      <w:pPr>
        <w:spacing w:after="0"/>
        <w:ind w:left="0"/>
        <w:jc w:val="left"/>
      </w:pPr>
      <w:r>
        <w:rPr>
          <w:rFonts w:ascii="Times New Roman"/>
          <w:b/>
          <w:i w:val="false"/>
          <w:color w:val="000000"/>
        </w:rPr>
        <w:t xml:space="preserve"> ___________________ (ауданы) бойынша</w:t>
      </w:r>
      <w:r>
        <w:br/>
      </w:r>
      <w:r>
        <w:rPr>
          <w:rFonts w:ascii="Times New Roman"/>
          <w:b/>
          <w:i w:val="false"/>
          <w:color w:val="000000"/>
        </w:rPr>
        <w:t>жұмыспен қамту және әлеуметтік бағдарламалар бөлімінің шартты ақшалай көмек төлеуді тоқтата тұру туралы</w:t>
      </w:r>
      <w:r>
        <w:br/>
      </w:r>
      <w:r>
        <w:rPr>
          <w:rFonts w:ascii="Times New Roman"/>
          <w:b/>
          <w:i w:val="false"/>
          <w:color w:val="000000"/>
        </w:rPr>
        <w:t>20__ жылғы "___" ___________</w:t>
      </w:r>
      <w:r>
        <w:br/>
      </w:r>
      <w:r>
        <w:rPr>
          <w:rFonts w:ascii="Times New Roman"/>
          <w:b/>
          <w:i w:val="false"/>
          <w:color w:val="000000"/>
        </w:rPr>
        <w:t>№ __________ шешімі</w:t>
      </w:r>
    </w:p>
    <w:bookmarkEnd w:id="151"/>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w:t>
      </w:r>
      <w:r>
        <w:br/>
      </w:r>
      <w:r>
        <w:rPr>
          <w:rFonts w:ascii="Times New Roman"/>
          <w:b w:val="false"/>
          <w:i w:val="false"/>
          <w:color w:val="000000"/>
          <w:sz w:val="28"/>
        </w:rPr>
        <w:t>Туған күнi 19__ жылғы "___" 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себебi бойынша тоқтатыла тұрсын.</w:t>
      </w:r>
    </w:p>
    <w:bookmarkStart w:name="z281" w:id="152"/>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w:t>
      </w:r>
    </w:p>
    <w:bookmarkEnd w:id="152"/>
    <w:bookmarkStart w:name="z282" w:id="153"/>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bookmarkEnd w:id="153"/>
    <w:bookmarkStart w:name="z283" w:id="154"/>
    <w:p>
      <w:pPr>
        <w:spacing w:after="0"/>
        <w:ind w:left="0"/>
        <w:jc w:val="both"/>
      </w:pPr>
      <w:r>
        <w:rPr>
          <w:rFonts w:ascii="Times New Roman"/>
          <w:b w:val="false"/>
          <w:i w:val="false"/>
          <w:color w:val="000000"/>
          <w:sz w:val="28"/>
        </w:rPr>
        <w:t>
      ________________________________________ ____________</w:t>
      </w:r>
      <w:r>
        <w:br/>
      </w:r>
      <w:r>
        <w:rPr>
          <w:rFonts w:ascii="Times New Roman"/>
          <w:b w:val="false"/>
          <w:i w:val="false"/>
          <w:color w:val="000000"/>
          <w:sz w:val="28"/>
        </w:rPr>
        <w:t xml:space="preserve"> (Тегі, аты, әкесінің аты (бар болса) (қолы)</w:t>
      </w:r>
    </w:p>
    <w:bookmarkEnd w:id="154"/>
    <w:bookmarkStart w:name="z284" w:id="155"/>
    <w:p>
      <w:pPr>
        <w:spacing w:after="0"/>
        <w:ind w:left="0"/>
        <w:jc w:val="both"/>
      </w:pPr>
      <w:r>
        <w:rPr>
          <w:rFonts w:ascii="Times New Roman"/>
          <w:b w:val="false"/>
          <w:i w:val="false"/>
          <w:color w:val="000000"/>
          <w:sz w:val="28"/>
        </w:rPr>
        <w:t>
      Шартты ақшалай көмек тағайындау жөніндегі маман</w:t>
      </w:r>
    </w:p>
    <w:bookmarkEnd w:id="155"/>
    <w:bookmarkStart w:name="z285" w:id="156"/>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 xml:space="preserve"> (Тегі, аты, әкесінің аты (бар болса) (қолы)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325"/>
        <w:gridCol w:w="327"/>
        <w:gridCol w:w="652"/>
        <w:gridCol w:w="652"/>
        <w:gridCol w:w="652"/>
        <w:gridCol w:w="1468"/>
        <w:gridCol w:w="1352"/>
        <w:gridCol w:w="652"/>
        <w:gridCol w:w="652"/>
        <w:gridCol w:w="652"/>
        <w:gridCol w:w="186"/>
        <w:gridCol w:w="419"/>
        <w:gridCol w:w="419"/>
        <w:gridCol w:w="419"/>
        <w:gridCol w:w="419"/>
        <w:gridCol w:w="420"/>
        <w:gridCol w:w="420"/>
        <w:gridCol w:w="420"/>
        <w:gridCol w:w="420"/>
        <w:gridCol w:w="420"/>
        <w:gridCol w:w="652"/>
      </w:tblGrid>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r>
      <w:tr>
        <w:trPr/>
        <w:tc>
          <w:tcPr>
            <w:tcW w:w="0" w:type="auto"/>
            <w:vMerge/>
            <w:tcBorders>
              <w:top w:val="nil"/>
              <w:left w:val="single" w:color="cfcfcf" w:sz="5"/>
              <w:bottom w:val="single" w:color="cfcfcf" w:sz="5"/>
              <w:right w:val="single" w:color="cfcfcf" w:sz="5"/>
            </w:tcBorders>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944"/>
        <w:gridCol w:w="944"/>
        <w:gridCol w:w="944"/>
        <w:gridCol w:w="942"/>
        <w:gridCol w:w="942"/>
        <w:gridCol w:w="945"/>
        <w:gridCol w:w="942"/>
        <w:gridCol w:w="943"/>
        <w:gridCol w:w="943"/>
      </w:tblGrid>
      <w:tr>
        <w:trPr>
          <w:trHeight w:val="30" w:hRule="atLeast"/>
        </w:trPr>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157"/>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8"/>
          <w:p>
            <w:pPr>
              <w:spacing w:after="20"/>
              <w:ind w:left="20"/>
              <w:jc w:val="both"/>
            </w:pPr>
            <w:r>
              <w:rPr>
                <w:rFonts w:ascii="Times New Roman"/>
                <w:b w:val="false"/>
                <w:i w:val="false"/>
                <w:color w:val="000000"/>
                <w:sz w:val="20"/>
              </w:rPr>
              <w:t>
Өңірлердің атауы</w:t>
            </w:r>
          </w:p>
          <w:bookmarkEnd w:id="1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9"/>
          <w:p>
            <w:pPr>
              <w:spacing w:after="20"/>
              <w:ind w:left="20"/>
              <w:jc w:val="both"/>
            </w:pPr>
            <w:r>
              <w:rPr>
                <w:rFonts w:ascii="Times New Roman"/>
                <w:b w:val="false"/>
                <w:i w:val="false"/>
                <w:color w:val="000000"/>
                <w:sz w:val="20"/>
              </w:rPr>
              <w:t>
Алушылардың саны, адам</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0"/>
          <w:p>
            <w:pPr>
              <w:spacing w:after="20"/>
              <w:ind w:left="20"/>
              <w:jc w:val="both"/>
            </w:pPr>
            <w:r>
              <w:rPr>
                <w:rFonts w:ascii="Times New Roman"/>
                <w:b w:val="false"/>
                <w:i w:val="false"/>
                <w:color w:val="000000"/>
                <w:sz w:val="20"/>
              </w:rPr>
              <w:t>
отбасы</w:t>
            </w:r>
          </w:p>
          <w:bookmarkEnd w:id="16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1"/>
          <w:p>
            <w:pPr>
              <w:spacing w:after="20"/>
              <w:ind w:left="20"/>
              <w:jc w:val="both"/>
            </w:pPr>
            <w:r>
              <w:rPr>
                <w:rFonts w:ascii="Times New Roman"/>
                <w:b w:val="false"/>
                <w:i w:val="false"/>
                <w:color w:val="000000"/>
                <w:sz w:val="20"/>
              </w:rPr>
              <w:t>
А</w:t>
            </w:r>
          </w:p>
          <w:bookmarkEnd w:id="16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162"/>
    <w:p>
      <w:pPr>
        <w:spacing w:after="0"/>
        <w:ind w:left="0"/>
        <w:jc w:val="left"/>
      </w:pPr>
      <w:r>
        <w:rPr>
          <w:rFonts w:ascii="Times New Roman"/>
          <w:b/>
          <w:i w:val="false"/>
          <w:color w:val="000000"/>
        </w:rPr>
        <w:t xml:space="preserve"> Шартты ақшалай көмекті алушылар туралы мәліметтер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3"/>
          <w:p>
            <w:pPr>
              <w:spacing w:after="20"/>
              <w:ind w:left="20"/>
              <w:jc w:val="both"/>
            </w:pPr>
            <w:r>
              <w:rPr>
                <w:rFonts w:ascii="Times New Roman"/>
                <w:b w:val="false"/>
                <w:i w:val="false"/>
                <w:color w:val="000000"/>
                <w:sz w:val="20"/>
              </w:rPr>
              <w:t>
№</w:t>
            </w:r>
          </w:p>
          <w:bookmarkEnd w:id="163"/>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4"/>
          <w:p>
            <w:pPr>
              <w:spacing w:after="20"/>
              <w:ind w:left="20"/>
              <w:jc w:val="both"/>
            </w:pPr>
            <w:r>
              <w:rPr>
                <w:rFonts w:ascii="Times New Roman"/>
                <w:b w:val="false"/>
                <w:i w:val="false"/>
                <w:color w:val="000000"/>
                <w:sz w:val="20"/>
              </w:rPr>
              <w:t>
18 жасқа толмаған балалар</w:t>
            </w:r>
          </w:p>
          <w:bookmarkEnd w:id="164"/>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5"/>
          <w:p>
            <w:pPr>
              <w:spacing w:after="20"/>
              <w:ind w:left="20"/>
              <w:jc w:val="both"/>
            </w:pPr>
            <w:r>
              <w:rPr>
                <w:rFonts w:ascii="Times New Roman"/>
                <w:b w:val="false"/>
                <w:i w:val="false"/>
                <w:color w:val="000000"/>
                <w:sz w:val="20"/>
              </w:rPr>
              <w:t>
жүгінген сәтте жұмысы барлар</w:t>
            </w:r>
          </w:p>
          <w:bookmarkEnd w:id="16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6"/>
          <w:p>
            <w:pPr>
              <w:spacing w:after="20"/>
              <w:ind w:left="20"/>
              <w:jc w:val="both"/>
            </w:pPr>
            <w:r>
              <w:rPr>
                <w:rFonts w:ascii="Times New Roman"/>
                <w:b w:val="false"/>
                <w:i w:val="false"/>
                <w:color w:val="000000"/>
                <w:sz w:val="20"/>
              </w:rPr>
              <w:t>
А</w:t>
            </w:r>
          </w:p>
          <w:bookmarkEnd w:id="16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07" w:id="167"/>
    <w:p>
      <w:pPr>
        <w:spacing w:after="0"/>
        <w:ind w:left="0"/>
        <w:jc w:val="both"/>
      </w:pPr>
      <w:r>
        <w:rPr>
          <w:rFonts w:ascii="Times New Roman"/>
          <w:b w:val="false"/>
          <w:i w:val="false"/>
          <w:color w:val="000000"/>
          <w:sz w:val="28"/>
        </w:rPr>
        <w:t>
      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1066"/>
        <w:gridCol w:w="902"/>
        <w:gridCol w:w="902"/>
        <w:gridCol w:w="902"/>
        <w:gridCol w:w="904"/>
        <w:gridCol w:w="902"/>
        <w:gridCol w:w="1605"/>
        <w:gridCol w:w="902"/>
        <w:gridCol w:w="903"/>
        <w:gridCol w:w="9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8"/>
          <w:p>
            <w:pPr>
              <w:spacing w:after="20"/>
              <w:ind w:left="20"/>
              <w:jc w:val="both"/>
            </w:pPr>
            <w:r>
              <w:rPr>
                <w:rFonts w:ascii="Times New Roman"/>
                <w:b w:val="false"/>
                <w:i w:val="false"/>
                <w:color w:val="000000"/>
                <w:sz w:val="20"/>
              </w:rPr>
              <w:t>
кәсіптік бағдарлау шаралары</w:t>
            </w:r>
          </w:p>
          <w:bookmarkEnd w:id="1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9"/>
          <w:p>
            <w:pPr>
              <w:spacing w:after="20"/>
              <w:ind w:left="20"/>
              <w:jc w:val="both"/>
            </w:pPr>
            <w:r>
              <w:rPr>
                <w:rFonts w:ascii="Times New Roman"/>
                <w:b w:val="false"/>
                <w:i w:val="false"/>
                <w:color w:val="000000"/>
                <w:sz w:val="20"/>
              </w:rPr>
              <w:t>
12-кестеден, оның ішінде жұмыспен қамтуға жәрдемдесу шараларына тартылғандар</w:t>
            </w:r>
          </w:p>
          <w:bookmarkEnd w:id="1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0"/>
          <w:p>
            <w:pPr>
              <w:spacing w:after="20"/>
              <w:ind w:left="20"/>
              <w:jc w:val="both"/>
            </w:pPr>
            <w:r>
              <w:rPr>
                <w:rFonts w:ascii="Times New Roman"/>
                <w:b w:val="false"/>
                <w:i w:val="false"/>
                <w:color w:val="000000"/>
                <w:sz w:val="20"/>
              </w:rPr>
              <w:t>
Жұмыспен қамту орталығы арқылы ЖЖК қатысушылары</w:t>
            </w:r>
          </w:p>
          <w:bookmarkEnd w:id="1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1"/>
          <w:p>
            <w:pPr>
              <w:spacing w:after="20"/>
              <w:ind w:left="20"/>
              <w:jc w:val="both"/>
            </w:pPr>
            <w:r>
              <w:rPr>
                <w:rFonts w:ascii="Times New Roman"/>
                <w:b w:val="false"/>
                <w:i w:val="false"/>
                <w:color w:val="000000"/>
                <w:sz w:val="20"/>
              </w:rPr>
              <w:t>
Тұрақты жұмыс орындарына орналастырылғандар</w:t>
            </w:r>
          </w:p>
          <w:bookmarkEnd w:id="171"/>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2"/>
          <w:p>
            <w:pPr>
              <w:spacing w:after="20"/>
              <w:ind w:left="20"/>
              <w:jc w:val="both"/>
            </w:pPr>
            <w:r>
              <w:rPr>
                <w:rFonts w:ascii="Times New Roman"/>
                <w:b w:val="false"/>
                <w:i w:val="false"/>
                <w:color w:val="000000"/>
                <w:sz w:val="20"/>
              </w:rPr>
              <w:t>
13</w:t>
            </w:r>
          </w:p>
          <w:bookmarkEnd w:id="172"/>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күркүйектегі кезектен тыс VІ сессиясының № 52-VI 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 w:id="173"/>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173"/>
    <w:bookmarkStart w:name="z317" w:id="174"/>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174"/>
    <w:bookmarkStart w:name="z318" w:id="175"/>
    <w:p>
      <w:pPr>
        <w:spacing w:after="0"/>
        <w:ind w:left="0"/>
        <w:jc w:val="both"/>
      </w:pPr>
      <w:r>
        <w:rPr>
          <w:rFonts w:ascii="Times New Roman"/>
          <w:b w:val="false"/>
          <w:i w:val="false"/>
          <w:color w:val="000000"/>
          <w:sz w:val="28"/>
        </w:rPr>
        <w:t>
      Жүргізілген әңгімелер: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6"/>
          <w:p>
            <w:pPr>
              <w:spacing w:after="20"/>
              <w:ind w:left="20"/>
              <w:jc w:val="both"/>
            </w:pPr>
            <w:r>
              <w:rPr>
                <w:rFonts w:ascii="Times New Roman"/>
                <w:b w:val="false"/>
                <w:i w:val="false"/>
                <w:color w:val="000000"/>
                <w:sz w:val="20"/>
              </w:rPr>
              <w:t>
Отбасы, отағасының тегі, аты, әкесінің аты (бар болса)</w:t>
            </w:r>
          </w:p>
          <w:bookmarkEnd w:id="176"/>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77"/>
    <w:p>
      <w:pPr>
        <w:spacing w:after="0"/>
        <w:ind w:left="0"/>
        <w:jc w:val="both"/>
      </w:pPr>
      <w:r>
        <w:rPr>
          <w:rFonts w:ascii="Times New Roman"/>
          <w:b w:val="false"/>
          <w:i w:val="false"/>
          <w:color w:val="000000"/>
          <w:sz w:val="28"/>
        </w:rPr>
        <w:t>
      Жүргізілген мониторинг:</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8"/>
          <w:p>
            <w:pPr>
              <w:spacing w:after="20"/>
              <w:ind w:left="20"/>
              <w:jc w:val="both"/>
            </w:pPr>
            <w:r>
              <w:rPr>
                <w:rFonts w:ascii="Times New Roman"/>
                <w:b w:val="false"/>
                <w:i w:val="false"/>
                <w:color w:val="000000"/>
                <w:sz w:val="20"/>
              </w:rPr>
              <w:t>
№</w:t>
            </w:r>
          </w:p>
          <w:bookmarkEnd w:id="178"/>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9"/>
          <w:p>
            <w:pPr>
              <w:spacing w:after="20"/>
              <w:ind w:left="20"/>
              <w:jc w:val="both"/>
            </w:pPr>
            <w:r>
              <w:rPr>
                <w:rFonts w:ascii="Times New Roman"/>
                <w:b w:val="false"/>
                <w:i w:val="false"/>
                <w:color w:val="000000"/>
                <w:sz w:val="20"/>
              </w:rPr>
              <w:t>
1</w:t>
            </w:r>
          </w:p>
          <w:bookmarkEnd w:id="179"/>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0"/>
          <w:p>
            <w:pPr>
              <w:spacing w:after="20"/>
              <w:ind w:left="20"/>
              <w:jc w:val="both"/>
            </w:pPr>
            <w:r>
              <w:rPr>
                <w:rFonts w:ascii="Times New Roman"/>
                <w:b w:val="false"/>
                <w:i w:val="false"/>
                <w:color w:val="000000"/>
                <w:sz w:val="20"/>
              </w:rPr>
              <w:t>
2</w:t>
            </w:r>
          </w:p>
          <w:bookmarkEnd w:id="180"/>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181"/>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bookmarkEnd w:id="181"/>
    <w:bookmarkStart w:name="z328" w:id="182"/>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