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1ad6" w14:textId="0ff1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ауданының мүгедектерін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2016 жылғы 14 қыркүйектегі № 253 шешімі. Атырау облысының Әділет департаментінде 2016 жылғы 19 қазанда № 3644 болып тіркелді. Күші жойылды - Атырау облысы Махамбет ауданы әкімдігінің 2023 жылғы 13 наурыздағы № 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ауданы әкімдігінің 13.03.2023 № </w:t>
      </w:r>
      <w:r>
        <w:rPr>
          <w:rFonts w:ascii="Times New Roman"/>
          <w:b w:val="false"/>
          <w:i w:val="false"/>
          <w:color w:val="ff0000"/>
          <w:sz w:val="28"/>
        </w:rPr>
        <w:t>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 басшылыққа алып,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тіркеудің тізіліміне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Махамбет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Махамбет ауданының мүгедектерін жұмысқа орналастыру үшін квота тізімдік саны бар ұйымдарға: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Сейткалиевқа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