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bfaed" w14:textId="23bfa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2017–2019 жылдарға арналған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2016 жылғы 14 желтоқсандағы № 8-3 шешімі. Атырау облысының Әділет департаментінде 2017 жылғы 5 қаңтарда № 3744 болып тіркелді. Күші жойылды - Атырау облысы Жылыой аудандық мәслихатының 2018 жылғы 27 наурыздағы № 18-2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Жылыой аудандық мәслихатының 27.03.2018 № </w:t>
      </w:r>
      <w:r>
        <w:rPr>
          <w:rFonts w:ascii="Times New Roman"/>
          <w:b w:val="false"/>
          <w:i w:val="false"/>
          <w:color w:val="ff0000"/>
          <w:sz w:val="28"/>
        </w:rPr>
        <w:t>18-2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2017-2019 жылдарға арналған аудандық бюджет жобасын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2017-2019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мынадай көлемде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27 362 690 мың теңге, оның ішінде: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24 557 662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11 431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98 478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2 805 028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28 373 193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4 392 мың теңге, оның ішінде: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3 404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988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- 1 014 895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- 1 014 895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3 404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988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1 010 503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 абаттандыруға – 3 566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Атырау облысы Жылыой аудандық мәслихатының 28.03.2017 № </w:t>
      </w:r>
      <w:r>
        <w:rPr>
          <w:rFonts w:ascii="Times New Roman"/>
          <w:b w:val="false"/>
          <w:i w:val="false"/>
          <w:color w:val="000000"/>
          <w:sz w:val="28"/>
        </w:rPr>
        <w:t>9-3</w:t>
      </w:r>
      <w:r>
        <w:rPr>
          <w:rFonts w:ascii="Times New Roman"/>
          <w:b w:val="false"/>
          <w:i w:val="false"/>
          <w:color w:val="ff0000"/>
          <w:sz w:val="28"/>
        </w:rPr>
        <w:t xml:space="preserve">; 30.06.2017 № </w:t>
      </w:r>
      <w:r>
        <w:rPr>
          <w:rFonts w:ascii="Times New Roman"/>
          <w:b w:val="false"/>
          <w:i w:val="false"/>
          <w:color w:val="000000"/>
          <w:sz w:val="28"/>
        </w:rPr>
        <w:t>11-1</w:t>
      </w:r>
      <w:r>
        <w:rPr>
          <w:rFonts w:ascii="Times New Roman"/>
          <w:b w:val="false"/>
          <w:i w:val="false"/>
          <w:color w:val="ff0000"/>
          <w:sz w:val="28"/>
        </w:rPr>
        <w:t xml:space="preserve">; 29.09.2017 № </w:t>
      </w:r>
      <w:r>
        <w:rPr>
          <w:rFonts w:ascii="Times New Roman"/>
          <w:b w:val="false"/>
          <w:i w:val="false"/>
          <w:color w:val="000000"/>
          <w:sz w:val="28"/>
        </w:rPr>
        <w:t>14-1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(01.01.2017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 бюджетіне жалпы мемлекеттік салықтар түсімінің жалпы сома нормативі 2017 жылға келесідей көлемде бекітілсін: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ұсталатын жеке табыс салығы – 50%;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 – 100%;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бойынша – 50%.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 бюджетінен облыстық бюджетке бюджеттік алымдардың 2017 жылға арналған көлемі 15 517 297 мың теңге сомасында белгіленсін.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2017 жылға арналған аудандық бюджетте республикалық бюджеттен төмендегідей көлемдерде: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тілдік курстар бойынша тағылымдамадан өткен мұғалімдерге қосымша ақы төлеуге - 2 595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кезеңінде негізгі қызметкерді алмастырғаны үшін мұғалімдерге қосымша ақы төлеуге - 1 792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"Өрлеу" жобасы бойынша шартты ақшалай көмекті енгізуге – 5 997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мүгедектердiң құқықтарын қамтамасыз ету және өмiр сүру сапасын жақсарту жөнiндегi 2012-2018 жылдарға арналған iс-шаралар жоспарын іске асыруға – 19 937 мың теңге ағымдағы нысаналы трансферттер көзделгені ескерілсін.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өзгерістер енгізілді - Атырау облысы Жылыой аудандық мәслихатының 30.06.2017 № </w:t>
      </w:r>
      <w:r>
        <w:rPr>
          <w:rFonts w:ascii="Times New Roman"/>
          <w:b w:val="false"/>
          <w:i w:val="false"/>
          <w:color w:val="000000"/>
          <w:sz w:val="28"/>
        </w:rPr>
        <w:t>11-1</w:t>
      </w:r>
      <w:r>
        <w:rPr>
          <w:rFonts w:ascii="Times New Roman"/>
          <w:b w:val="false"/>
          <w:i w:val="false"/>
          <w:color w:val="ff0000"/>
          <w:sz w:val="28"/>
        </w:rPr>
        <w:t xml:space="preserve">; 29.09.2017 № </w:t>
      </w:r>
      <w:r>
        <w:rPr>
          <w:rFonts w:ascii="Times New Roman"/>
          <w:b w:val="false"/>
          <w:i w:val="false"/>
          <w:color w:val="000000"/>
          <w:sz w:val="28"/>
        </w:rPr>
        <w:t>14-1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(01.01.2017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2017 жылға арналған аудандық бюджетте республикалық бюджеттен төмендегідей көлемдерде: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- 1 343 076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моноқалаларда бюджеттік инвестициялық жобаларды іске асыруға – 590 000 мың теңге нысаналы даму трансферттер көзделгені ескерілсін.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2017 жылға арналған аудандық бюджетте облыстық бюджеттен нәтижелі жұмыспен қамтуды және жаппай кәсіпкерлікті дамыту бағдарламасы шеңберінде, еңбек нарығын дамытуға бағытталған, іс-шараларды іске асыруға – 31 604 мың теңге ағымдағы нысаналы трансферттер көзделгені ескерілсін;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білім беру мекемелері үшін оқулықтар мен оқу-әдiстемелiк кешендерді сатып алу және жеткізуге – 151 126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мекемелерін ұcтауға – 83 417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ветеринариялық қауіпсіздікті қамтамасыз ету шараларына – 3 802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өзгерістер енгізілді - Атырау облысы Жылыой аудандық мәслихатының 30.06.2017 № </w:t>
      </w:r>
      <w:r>
        <w:rPr>
          <w:rFonts w:ascii="Times New Roman"/>
          <w:b w:val="false"/>
          <w:i w:val="false"/>
          <w:color w:val="000000"/>
          <w:sz w:val="28"/>
        </w:rPr>
        <w:t>11-1</w:t>
      </w:r>
      <w:r>
        <w:rPr>
          <w:rFonts w:ascii="Times New Roman"/>
          <w:b w:val="false"/>
          <w:i w:val="false"/>
          <w:color w:val="ff0000"/>
          <w:sz w:val="28"/>
        </w:rPr>
        <w:t xml:space="preserve">; 29.09.2017 № </w:t>
      </w:r>
      <w:r>
        <w:rPr>
          <w:rFonts w:ascii="Times New Roman"/>
          <w:b w:val="false"/>
          <w:i w:val="false"/>
          <w:color w:val="000000"/>
          <w:sz w:val="28"/>
        </w:rPr>
        <w:t>14-1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(01.01.2017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2017 жылға арналған аудандық бюджетте мамандарды әлеуметтік қолдау шараларын iске асыру үшін жергілікті атқарушы органдарға - 3 404 мың теңге сомасында бюджеттiк кредиттер беру көзделгені ескерілсін.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өзгеріс енгізілді - Атырау облысы Жылыой аудандық мәслихатының 29.09.2017 № </w:t>
      </w:r>
      <w:r>
        <w:rPr>
          <w:rFonts w:ascii="Times New Roman"/>
          <w:b w:val="false"/>
          <w:i w:val="false"/>
          <w:color w:val="000000"/>
          <w:sz w:val="28"/>
        </w:rPr>
        <w:t>14-1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2017 жылға азаматтық қызметшілер болып табылатын және ауылдық елдi мекендерде жұмыс iстейтiн әлеуметтiк қамсыздандыру, бiлiм беру және мәдениет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белгіленсін.</w:t>
      </w:r>
    </w:p>
    <w:bookmarkEnd w:id="33"/>
    <w:bookmarkStart w:name="z100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2017 жылға жергілікті атқарушы органдарының резерві 20 000 мың теңге сомасында бекітілсін.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9-тармаққа өзгеріс енгізілді - Атырау облысы Жылыой аудандық мәслихатының 29.09.2017 № </w:t>
      </w:r>
      <w:r>
        <w:rPr>
          <w:rFonts w:ascii="Times New Roman"/>
          <w:b w:val="false"/>
          <w:i w:val="false"/>
          <w:color w:val="000000"/>
          <w:sz w:val="28"/>
        </w:rPr>
        <w:t>14-1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2017 жылға арналған аудандық бюджетті атқару процесінде секвестрлеуге жатпайтын жергілікті бюджеттік бағдарлама тізбесі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шешімнің орындалуын бақылау аудандық мәслихаттың бюджет, қаржы, экономика және кәсіпкерлікті дамыту мәселелері жөніндегі тұрақты комиссиясына (Ү. Жақашев) жүктелсін.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шешім 2017 жылдың 1 қаңтарынан бастап қолданысқа енгiзiледi.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Ү. Жақашев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"2017-2019 жылдарға арналған аудандық бюджет туралы" аудандық мәслихаттың 2016 жылғы 14 желтоқсандағы № 8-3 шешіміне 1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Атырау облысы Жылыой аудандық мәслихатының 29.09.2017 № </w:t>
      </w:r>
      <w:r>
        <w:rPr>
          <w:rFonts w:ascii="Times New Roman"/>
          <w:b w:val="false"/>
          <w:i w:val="false"/>
          <w:color w:val="ff0000"/>
          <w:sz w:val="28"/>
        </w:rPr>
        <w:t>14-1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(01.01.2017 бастап қолданысқа енгiзiледi).</w:t>
      </w:r>
    </w:p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жылғы нақтыланған бюджет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6613"/>
        <w:gridCol w:w="34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9"/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27 362 690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24320322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3552377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3552377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17577890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17262802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131963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212970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212927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108449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"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түсiмдері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2805028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2805028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2805028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1188"/>
        <w:gridCol w:w="1188"/>
        <w:gridCol w:w="6300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4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II.Шығыстар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28373193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220782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6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7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8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5968949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3526317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3292890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1363343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984077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9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360344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0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2818281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1374133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600658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1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2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және ветеринариялық бақылау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және ветеринариялық бақылау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және ветеринариялық бақылау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 энзоотиялық аурулары бойынша ветеринарлық іс шаралар жүргізу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927444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927444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166374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274348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486722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772495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162495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моноқалаларды ағымдағы жайластыру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15921231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15921231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15517297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трансферттер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1495"/>
        <w:gridCol w:w="963"/>
        <w:gridCol w:w="211"/>
        <w:gridCol w:w="3608"/>
        <w:gridCol w:w="50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-1 014 895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1 014 895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1 010 503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1 010 503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1 010 503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"2017-2019 жылдарға арналған аудандық бюджет туралы" аудандық мәслихаттың 2016 жылғы 14 желтоқсандағы № 8-3 шешіміне 2 қосымша</w:t>
            </w:r>
          </w:p>
        </w:tc>
      </w:tr>
    </w:tbl>
    <w:bookmarkStart w:name="z23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206"/>
        <w:gridCol w:w="777"/>
        <w:gridCol w:w="5313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4"/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25 843 499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25733590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1305241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1305241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23176758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22896830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200359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136654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Ойын бизнесіне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360"/>
        <w:gridCol w:w="1360"/>
        <w:gridCol w:w="5430"/>
        <w:gridCol w:w="31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8"/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25843499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444668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158406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158406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251371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251371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251371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5129748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989784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989784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3869375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3660381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208994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232991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171749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181665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179138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Үйден тәрбиеленіп оқытылатын мүгедек балаларды материалдық қамтамасыз ету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коммуналдық шаруашылығы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330484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285319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285319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223729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және ветеринариялық бақылау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және ветеринариялық бақылауды іске асыру жөніндегі қызметтер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және ветеринариялық бақылау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462366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моноқалаларды ағымдағы жайластыру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403531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403531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18693358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18693358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18617067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2017-2019 жылдарға арналған аудандық бюджет туралы" аудандық мәслихаттың 2016 жылғы 14 желтоқсандағы № 8-3 шешіміне 3 қосымша</w:t>
            </w:r>
          </w:p>
        </w:tc>
      </w:tr>
    </w:tbl>
    <w:bookmarkStart w:name="z37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206"/>
        <w:gridCol w:w="777"/>
        <w:gridCol w:w="5313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1"/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26 935 687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26825778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1305241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1305241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24268946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23989018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200359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136654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Ойын бизнесіне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3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4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360"/>
        <w:gridCol w:w="1360"/>
        <w:gridCol w:w="5430"/>
        <w:gridCol w:w="31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5"/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26935687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402816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5205198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1094932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1094932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3839096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3628544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210552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233356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171749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183177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180650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Үйден тәрбиеленіп оқытылатын мүгедек балаларды материалдық қамтамасыз ету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коммуналдық шаруашылығы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226202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2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және ветеринариялық бақылау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және ветеринариялық бақылауды іске асыру жөніндегі қызметтер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және ветеринариялық бақылау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3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4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422456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403531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403531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5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20324104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20324104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20247813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"2017-2019 жылдарға арналған аудандық бюджет туралы" аудандық мәслихаттың 2016 жылғы 14 желтоқсандағы №8-3 шешіміне 4 қосымша</w:t>
            </w:r>
          </w:p>
        </w:tc>
      </w:tr>
    </w:tbl>
    <w:bookmarkStart w:name="z51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бюджеттің орындалу процесінде қысқартуға жатпайтын аудандық бюджеттің бағдарлама тізбесі</w:t>
      </w:r>
    </w:p>
    <w:bookmarkEnd w:id="86"/>
    <w:bookmarkStart w:name="z51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Білім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Жалпы білім беру</w:t>
      </w:r>
    </w:p>
    <w:bookmarkEnd w:id="87"/>
    <w:bookmarkStart w:name="z51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      </w:t>
      </w:r>
    </w:p>
    <w:bookmarkEnd w:id="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