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ec63" w14:textId="917e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17-17 "Алушылар санатының тізбесін және әлеуметтік көмектің шекті мөлшерлерін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2016 жылғы 15 қыркүйектегі № 5-5 шешімі. Атырау облысының Әділет департаментінде 2016 жылғы 6 қазанда № 3632 болып тіркелді. Күші жойылды - Атырау облысы Жылыой аудандық мәслихатының 2021 жылғы 28 қыркүйектегі № 9-6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17-17 "Алушылар санатының тізбесін және әлеуметтік көмектің шекті мөлшерлерін бекіту туралы" (нормативтік құқықтық актілерді мемлекеттік тіркеу тізілімінде № 2819 болып тіркелген, 2014 жылғы 9 қаңтардағы "Кең Жылой" газетінде жарияланған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мәтіндегі 4-1- 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бюджет, қаржы, экономика және кәсіпкерлікті дамыту мәселелері жөніндегі тұрақты комиссиясына (Ү. Жақашев)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 шілдесінен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