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f3c90" w14:textId="91f3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коммуналдық мүліктерді жекешелендіру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әкімдігінің 2016 жылғы 20 сәуірдегі № 165 қаулысы. Атырау облысының Әділет департаментінде 2016 жылғы 30 мамырда № 3531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"Мемлекеттік мүлік туралы" Қазақстан Республикасының 2011 жылғы 1 наурыздағы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Үкіметінің 2011 жылғы 9 тамыздағы № 920 "Жекешелендіру объектілерін сату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коммуналдық мүліктер жекешелендірілсін.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"Жылыой ауданы экономика және қаржы бөлімі" мемлекеттік мекемесі (Ж. Дюсупова)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осы қаулының қосымшасында көрсетілген мүліктердің жекешелендірілуін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осы қаулыны жүзеге асыру бойынша қажетті шараларды 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әкiмінің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"20" сәуірдегі № 165 қаулысына 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Жекешелендірілетін аудандық коммуналдық мүліктер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5447"/>
        <w:gridCol w:w="2686"/>
        <w:gridCol w:w="3581"/>
      </w:tblGrid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Мекен-жайы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Теңгерім ұстаушы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орталық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Жем ауылдық округі, Тұрғызба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"№ 4 М.Әуезов атындағы жалпы орта білім беретін мектеп"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Қызметтік автокөлік Toyota Camry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 ғимараты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облысы, Жылыой ауданы, Қара Арна ауылдық округі, Шоқпартоғай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"Жылыой ауданы Қара Арна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