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8ced" w14:textId="9a08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2016 жылғы 27 желтоқсандағы № 1854 қаулысы. Атырау облысының Әділет департаментінде 2017 жылғы 23 қаңтарда № 3772 болып тіркелді. Күші жойылды - Атырау облысы Атырау қаласы әкімдігінің 2023 жылғы 22 маусымдағы № 1271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22.06.2023 № </w:t>
      </w:r>
      <w:r>
        <w:rPr>
          <w:rFonts w:ascii="Times New Roman"/>
          <w:b w:val="false"/>
          <w:i w:val="false"/>
          <w:color w:val="ff0000"/>
          <w:sz w:val="28"/>
        </w:rPr>
        <w:t>1271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Атырау қаласында мүгедектерді жұмысқа орналастыру үшін жұмыс орындарына квота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М.Қалауиға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