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1a56" w14:textId="9bd1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3 тамыздағы № 172 қаулысы. Атырау облысының Әділет департаментінде 2016 жылғы 16 тамызда № 3591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
    <w:bookmarkStart w:name="z7"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"3 "тамыздағы № 172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2016 жылғы "3 "тамыздағы № 172 қаулысымен бекітілген </w:t>
            </w:r>
          </w:p>
        </w:tc>
      </w:tr>
    </w:tbl>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16.04.2019 № </w:t>
      </w:r>
      <w:r>
        <w:rPr>
          <w:rFonts w:ascii="Times New Roman"/>
          <w:b w:val="false"/>
          <w:i w:val="false"/>
          <w:color w:val="ff0000"/>
          <w:sz w:val="28"/>
        </w:rPr>
        <w:t>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қызметі (бұдан әрі – мемлекеттік көрсетілетін қызмет) облыстың жергілікті атқарушы органы - "Атырау облысы Білім беру басқармасы" мемлекеттік мекемесімен, Атырау қаласының және аудандардың білім бөлімдерімен, мектепке дейінгі, бастауыш, негізгі орта, жалпы орта, техникалық және кәсіптік, орта білімнен кейінгі білім беру ұйымдарымен (бұдан әрі – көрсетілетін қызметті беруші) көрсетіледі.</w:t>
      </w:r>
    </w:p>
    <w:bookmarkEnd w:id="5"/>
    <w:bookmarkStart w:name="z16" w:id="6"/>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6"/>
    <w:bookmarkStart w:name="z17"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18" w:id="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9" w:id="9"/>
    <w:p>
      <w:pPr>
        <w:spacing w:after="0"/>
        <w:ind w:left="0"/>
        <w:jc w:val="both"/>
      </w:pPr>
      <w:r>
        <w:rPr>
          <w:rFonts w:ascii="Times New Roman"/>
          <w:b w:val="false"/>
          <w:i w:val="false"/>
          <w:color w:val="000000"/>
          <w:sz w:val="28"/>
        </w:rPr>
        <w:t>
      2. Мемлекеттік қызмет көрсету нысаны: қағаз жүзінде.</w:t>
      </w:r>
    </w:p>
    <w:bookmarkEnd w:id="9"/>
    <w:bookmarkStart w:name="z20" w:id="10"/>
    <w:p>
      <w:pPr>
        <w:spacing w:after="0"/>
        <w:ind w:left="0"/>
        <w:jc w:val="both"/>
      </w:pPr>
      <w:r>
        <w:rPr>
          <w:rFonts w:ascii="Times New Roman"/>
          <w:b w:val="false"/>
          <w:i w:val="false"/>
          <w:color w:val="000000"/>
          <w:sz w:val="28"/>
        </w:rPr>
        <w:t xml:space="preserve">
      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Қазақстан Республикасының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(Нормативтік құқықтық актілерді тіркеу мемлекеттік тізілімінде № 12449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10"/>
    <w:bookmarkStart w:name="z21" w:id="11"/>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1"/>
    <w:bookmarkStart w:name="z22"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2"/>
    <w:bookmarkStart w:name="z23" w:id="1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табылады. </w:t>
      </w:r>
    </w:p>
    <w:bookmarkEnd w:id="13"/>
    <w:bookmarkStart w:name="z24" w:id="14"/>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4"/>
    <w:bookmarkStart w:name="z25" w:id="15"/>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еркін түрдегі нысан бойынша құжаттарды қабылдаудан бас тарту туралы қолхат береді;</w:t>
      </w:r>
    </w:p>
    <w:bookmarkEnd w:id="16"/>
    <w:bookmarkStart w:name="z27" w:id="17"/>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17"/>
    <w:bookmarkStart w:name="z28" w:id="18"/>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18"/>
    <w:bookmarkStart w:name="z29" w:id="19"/>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 ішінде;</w:t>
      </w:r>
    </w:p>
    <w:bookmarkEnd w:id="19"/>
    <w:bookmarkStart w:name="z30" w:id="20"/>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 ішінде.</w:t>
      </w:r>
    </w:p>
    <w:bookmarkEnd w:id="20"/>
    <w:bookmarkStart w:name="z31" w:id="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1"/>
    <w:bookmarkStart w:name="z32" w:id="22"/>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қызметтің нәтижесін тіркейді және көрсетілетін қызметті алушыға береді немесе шабарман арқылы Мемлекеттік корпорацияға жолдайды.</w:t>
      </w:r>
    </w:p>
    <w:bookmarkEnd w:id="22"/>
    <w:bookmarkStart w:name="z33"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4"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35" w:id="25"/>
    <w:p>
      <w:pPr>
        <w:spacing w:after="0"/>
        <w:ind w:left="0"/>
        <w:jc w:val="both"/>
      </w:pPr>
      <w:r>
        <w:rPr>
          <w:rFonts w:ascii="Times New Roman"/>
          <w:b w:val="false"/>
          <w:i w:val="false"/>
          <w:color w:val="000000"/>
          <w:sz w:val="28"/>
        </w:rPr>
        <w:t>
      1) көрсетілетін қызметті берушінің кеңсе қызметкері;</w:t>
      </w:r>
    </w:p>
    <w:bookmarkEnd w:id="25"/>
    <w:bookmarkStart w:name="z36"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7" w:id="2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7"/>
    <w:bookmarkStart w:name="z38" w:id="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9" w:id="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
    <w:bookmarkStart w:name="z40" w:id="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41"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1"/>
    <w:bookmarkStart w:name="z42" w:id="32"/>
    <w:p>
      <w:pPr>
        <w:spacing w:after="0"/>
        <w:ind w:left="0"/>
        <w:jc w:val="both"/>
      </w:pPr>
      <w:r>
        <w:rPr>
          <w:rFonts w:ascii="Times New Roman"/>
          <w:b w:val="false"/>
          <w:i w:val="false"/>
          <w:color w:val="000000"/>
          <w:sz w:val="28"/>
        </w:rPr>
        <w:t>
      Мемлекеттік корпорацияның қызметкері тиісті құжаттардың қабылданғаны туралы қолхат береді.</w:t>
      </w:r>
    </w:p>
    <w:bookmarkEnd w:id="32"/>
    <w:bookmarkStart w:name="z43" w:id="33"/>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33"/>
    <w:bookmarkStart w:name="z44" w:id="34"/>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4"/>
    <w:bookmarkStart w:name="z45" w:id="35"/>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5"/>
    <w:bookmarkStart w:name="z46" w:id="36"/>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6"/>
    <w:bookmarkStart w:name="z47" w:id="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7"/>
    <w:bookmarkStart w:name="z48" w:id="3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8"/>
    <w:bookmarkStart w:name="z49" w:id="39"/>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39"/>
    <w:bookmarkStart w:name="z50" w:id="40"/>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0"/>
    <w:bookmarkStart w:name="z51" w:id="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1-қосымша</w:t>
            </w:r>
          </w:p>
        </w:tc>
      </w:tr>
    </w:tbl>
    <w:bookmarkStart w:name="z53"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2-қосымша</w:t>
            </w:r>
          </w:p>
        </w:tc>
      </w:tr>
    </w:tbl>
    <w:bookmarkStart w:name="z56" w:id="44"/>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 көрсетудің бизнес-процестерінің анықтамалығы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683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3-қосымша</w:t>
            </w:r>
          </w:p>
        </w:tc>
      </w:tr>
    </w:tbl>
    <w:bookmarkStart w:name="z60"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7"/>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985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