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b17d" w14:textId="576b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05 сәуірдегі № 72 қаулысы. Атырау облысының Әділет департаментінде 2016 жылғы 26 сәуірде № 3491 болып тіркелді. Күші жойылды - Атырау облысы әкімдігінің 2017 жылғы 27 ақпандағы № 27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27.02.2017 № </w:t>
      </w:r>
      <w:r>
        <w:rPr>
          <w:rFonts w:ascii="Times New Roman"/>
          <w:b w:val="false"/>
          <w:i w:val="false"/>
          <w:color w:val="ff0000"/>
          <w:sz w:val="28"/>
        </w:rPr>
        <w:t>27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әкімдігі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 аппаратының басшысы Е.Ж. Баспаевқа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5 сәуірдегі № 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5 сәуірдегі № 72 қаулысымен бекітілген</w:t>
            </w:r>
          </w:p>
        </w:tc>
      </w:tr>
    </w:tbl>
    <w:bookmarkStart w:name="z180" w:id="0"/>
    <w:p>
      <w:pPr>
        <w:spacing w:after="0"/>
        <w:ind w:left="0"/>
        <w:jc w:val="left"/>
      </w:pPr>
      <w:r>
        <w:rPr>
          <w:rFonts w:ascii="Times New Roman"/>
          <w:b/>
          <w:i w:val="false"/>
          <w:color w:val="000000"/>
        </w:rPr>
        <w:t xml:space="preserve"> Атырау облысы әкімдігі "Б" корпусы мемлекеттік әкімшілік қызметшілерінің қызметін бағалаудың әдістемесі</w:t>
      </w:r>
    </w:p>
    <w:bookmarkEnd w:id="0"/>
    <w:bookmarkStart w:name="z18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Атырау облысы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0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"Б" корпусы қызметшісі жұмысының функционалды бағытымен байланысатын, нақты аяқтау нысанына ие болатын қолжетімді, шынайы іс-шаралар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1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5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27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w:t>
      </w:r>
      <w:r>
        <w:rPr>
          <w:rFonts w:ascii="Times New Roman"/>
          <w:b w:val="false"/>
          <w:i w:val="false"/>
          <w:color w:val="000000"/>
          <w:sz w:val="28"/>
        </w:rPr>
        <w:t>-тармағында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9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9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 xml:space="preserve">әкімшілік қызметшілерінің </w:t>
            </w:r>
            <w:r>
              <w:rPr>
                <w:rFonts w:ascii="Times New Roman"/>
                <w:b w:val="false"/>
                <w:i w:val="false"/>
                <w:color w:val="000000"/>
                <w:sz w:val="20"/>
              </w:rPr>
              <w:t>қызметін бағалаудың әдістемесіне</w:t>
            </w:r>
            <w:r>
              <w:rPr>
                <w:rFonts w:ascii="Times New Roman"/>
                <w:b w:val="false"/>
                <w:i w:val="false"/>
                <w:color w:val="000000"/>
                <w:sz w:val="20"/>
              </w:rPr>
              <w:t xml:space="preserve">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w:t>
      </w:r>
    </w:p>
    <w:p>
      <w:pPr>
        <w:spacing w:after="0"/>
        <w:ind w:left="0"/>
        <w:jc w:val="left"/>
      </w:pPr>
      <w:r>
        <w:rPr>
          <w:rFonts w:ascii="Times New Roman"/>
          <w:b w:val="false"/>
          <w:i w:val="false"/>
          <w:color w:val="000000"/>
          <w:sz w:val="28"/>
        </w:rPr>
        <w:t>      </w:t>
      </w:r>
      <w:r>
        <w:rPr>
          <w:rFonts w:ascii="Times New Roman"/>
          <w:b w:val="false"/>
          <w:i w:val="false"/>
          <w:color w:val="000000"/>
          <w:sz w:val="28"/>
        </w:rPr>
        <w:t>жеке жұмыс жоспары</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жеке жоспар құрастырылатын </w:t>
      </w:r>
      <w:r>
        <w:rPr>
          <w:rFonts w:ascii="Times New Roman"/>
          <w:b w:val="false"/>
          <w:i/>
          <w:color w:val="000000"/>
          <w:sz w:val="28"/>
        </w:rPr>
        <w:t>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rPr>
          <w:rFonts w:ascii="Times New Roman"/>
          <w:b w:val="false"/>
          <w:i w:val="false"/>
          <w:color w:val="000000"/>
          <w:sz w:val="28"/>
        </w:rPr>
        <w:t>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38"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2177"/>
        <w:gridCol w:w="992"/>
        <w:gridCol w:w="637"/>
        <w:gridCol w:w="1091"/>
        <w:gridCol w:w="2259"/>
        <w:gridCol w:w="1323"/>
        <w:gridCol w:w="2064"/>
        <w:gridCol w:w="640"/>
        <w:gridCol w:w="82"/>
      </w:tblGrid>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w:t>
            </w:r>
            <w:r>
              <w:br/>
            </w:r>
            <w:r>
              <w:rPr>
                <w:rFonts w:ascii="Times New Roman"/>
                <w:b w:val="false"/>
                <w:i w:val="false"/>
                <w:color w:val="000000"/>
                <w:sz w:val="20"/>
              </w:rPr>
              <w:t>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63"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449"/>
        <w:gridCol w:w="2866"/>
        <w:gridCol w:w="774"/>
        <w:gridCol w:w="2266"/>
        <w:gridCol w:w="2465"/>
        <w:gridCol w:w="1583"/>
        <w:gridCol w:w="1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387"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rPr>
          <w:rFonts w:ascii="Times New Roman"/>
          <w:b w:val="false"/>
          <w:i w:val="false"/>
          <w:color w:val="000000"/>
          <w:sz w:val="28"/>
        </w:rPr>
        <w:t>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 </w:t>
            </w:r>
            <w:r>
              <w:rPr>
                <w:rFonts w:ascii="Times New Roman"/>
                <w:b w:val="false"/>
                <w:i w:val="false"/>
                <w:color w:val="000000"/>
                <w:sz w:val="20"/>
              </w:rPr>
              <w:t xml:space="preserve">"Б" корпусы мемлекеттік </w:t>
            </w:r>
            <w:r>
              <w:rPr>
                <w:rFonts w:ascii="Times New Roman"/>
                <w:b w:val="false"/>
                <w:i w:val="false"/>
                <w:color w:val="000000"/>
                <w:sz w:val="20"/>
              </w:rPr>
              <w:t>әкімшілік қызметшілерінің</w:t>
            </w:r>
            <w:r>
              <w:rPr>
                <w:rFonts w:ascii="Times New Roman"/>
                <w:b w:val="false"/>
                <w:i w:val="false"/>
                <w:color w:val="000000"/>
                <w:sz w:val="20"/>
              </w:rPr>
              <w:t xml:space="preserve"> қызметін бағалаудың әдістемесіне</w:t>
            </w:r>
            <w:r>
              <w:rPr>
                <w:rFonts w:ascii="Times New Roman"/>
                <w:b w:val="false"/>
                <w:i w:val="false"/>
                <w:color w:val="000000"/>
                <w:sz w:val="20"/>
              </w:rPr>
              <w:t xml:space="preserve">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415"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666"/>
        <w:gridCol w:w="2094"/>
        <w:gridCol w:w="2457"/>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w:t>
            </w:r>
            <w:r>
              <w:br/>
            </w:r>
            <w:r>
              <w:rPr>
                <w:rFonts w:ascii="Times New Roman"/>
                <w:b w:val="false"/>
                <w:i w:val="false"/>
                <w:color w:val="000000"/>
                <w:sz w:val="20"/>
              </w:rPr>
              <w:t>
ұсыныстары</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