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ccfa" w14:textId="f25c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25 наурыздағы № 59 қаулысы. Атырау облысының Әділет департаментінде 2016 жылғы 21 сәуірде № 3487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 Нақпаевқа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"25" наурыздағы № 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"25" наурыздағы № 59 қаулысымен бекітілген</w:t>
            </w:r>
          </w:p>
        </w:tc>
      </w:tr>
    </w:tbl>
    <w:bookmarkStart w:name="z11" w:id="4"/>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мемлекеттiк көрсетілетін қызмет регламенті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 (бұдан әрі – мемлекеттік көрсетілетін қызмет) облыстық жергілікті атқарушы орган (бұдан әрі – көрсетілетін қызметті беруші) – "Атырау облысы Ауыл шаруашылығы басқармасы" мемлекеттік мекемесімен (бұдан әрі – басқарма) көрсетіледі. </w:t>
      </w:r>
    </w:p>
    <w:bookmarkEnd w:id="6"/>
    <w:bookmarkStart w:name="z14" w:id="7"/>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End w:id="7"/>
    <w:bookmarkStart w:name="z15" w:id="8"/>
    <w:p>
      <w:pPr>
        <w:spacing w:after="0"/>
        <w:ind w:left="0"/>
        <w:jc w:val="both"/>
      </w:pPr>
      <w:r>
        <w:rPr>
          <w:rFonts w:ascii="Times New Roman"/>
          <w:b w:val="false"/>
          <w:i w:val="false"/>
          <w:color w:val="000000"/>
          <w:sz w:val="28"/>
        </w:rPr>
        <w:t xml:space="preserve">
      1) көрсетілетін қызметті берушінің, аудандардың және Атырау қаласының жергілікті атқарушы органдарының кеңсесі және Атырау қаласы мен аудандарының - ауыл шаруашылығы саласындағы функцияларды жүзеге асыратын бөлімдермен (бұдан әрі – бөлім) көрсетіледі; </w:t>
      </w:r>
    </w:p>
    <w:bookmarkEnd w:id="8"/>
    <w:bookmarkStart w:name="z16" w:id="9"/>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9"/>
    <w:bookmarkStart w:name="z17" w:id="1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9" w:id="12"/>
    <w:p>
      <w:pPr>
        <w:spacing w:after="0"/>
        <w:ind w:left="0"/>
        <w:jc w:val="both"/>
      </w:pPr>
      <w:r>
        <w:rPr>
          <w:rFonts w:ascii="Times New Roman"/>
          <w:b w:val="false"/>
          <w:i w:val="false"/>
          <w:color w:val="000000"/>
          <w:sz w:val="28"/>
        </w:rPr>
        <w:t>
      3. Мемлекеттік қызметтi көрсету нысаны: электродық (ішінара автоматтандырылған) және (немесе) қағаз түрінде.</w:t>
      </w:r>
    </w:p>
    <w:bookmarkEnd w:id="12"/>
    <w:bookmarkStart w:name="z20" w:id="13"/>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жеткізушіден және (немесе) тiкелей шетелдiк тыңайтқыштарды өндiрушiден сатып алынған тыңайтқыштарға (органикалықтарды қоспағанда) жұмсалған шығындарды өтеу үшін ауыл шаруашылығы тауарын өндірушілердің;</w:t>
      </w:r>
    </w:p>
    <w:bookmarkEnd w:id="13"/>
    <w:bookmarkStart w:name="z21" w:id="14"/>
    <w:p>
      <w:pPr>
        <w:spacing w:after="0"/>
        <w:ind w:left="0"/>
        <w:jc w:val="both"/>
      </w:pPr>
      <w:r>
        <w:rPr>
          <w:rFonts w:ascii="Times New Roman"/>
          <w:b w:val="false"/>
          <w:i w:val="false"/>
          <w:color w:val="000000"/>
          <w:sz w:val="28"/>
        </w:rPr>
        <w:t>
      2) ағымдағы жылы және өткен жылдың 4 (төртінші) тоқсанында ауыл шаруашылығы тауарын өндірушілерге өткізілген тыңайтқыштардың (органикалықтарды қоспағанда) құнын арзандату үшін тыңайтқыш өндірушілердің банктік шоттарына тиесілі субсидияларды одан әрі аудару үшін аумақтық қазынашылық бөлімшесіне ақы төлеуге арналған төлем құжаттарын ұсыну.</w:t>
      </w:r>
    </w:p>
    <w:bookmarkEnd w:id="14"/>
    <w:bookmarkStart w:name="z22"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15"/>
    <w:bookmarkStart w:name="z23" w:id="16"/>
    <w:p>
      <w:pPr>
        <w:spacing w:after="0"/>
        <w:ind w:left="0"/>
        <w:jc w:val="both"/>
      </w:pPr>
      <w:r>
        <w:rPr>
          <w:rFonts w:ascii="Times New Roman"/>
          <w:b w:val="false"/>
          <w:i w:val="false"/>
          <w:color w:val="000000"/>
          <w:sz w:val="28"/>
        </w:rPr>
        <w:t xml:space="preserve">
      Мемлекеттік корпорация арқылы жүгінген кезде осы мемлекеттік көрсетілетін Қазақстан Республикасы Ауыл шаруашылығы министрінің 2015 жылғы 21 шілдедегі № 4-4/679 </w:t>
      </w:r>
      <w:r>
        <w:rPr>
          <w:rFonts w:ascii="Times New Roman"/>
          <w:b/>
          <w:i w:val="false"/>
          <w:color w:val="000000"/>
          <w:sz w:val="28"/>
        </w:rPr>
        <w:t>"</w:t>
      </w:r>
      <w:r>
        <w:rPr>
          <w:rFonts w:ascii="Times New Roman"/>
          <w:b w:val="false"/>
          <w:i w:val="false"/>
          <w:color w:val="000000"/>
          <w:sz w:val="28"/>
        </w:rPr>
        <w:t xml:space="preserve">Тыңайтқыштар (органикалықтарды қоспағанда)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11946 болып тіркелген) бекітілген </w:t>
      </w:r>
      <w:r>
        <w:rPr>
          <w:rFonts w:ascii="Times New Roman"/>
          <w:b/>
          <w:i w:val="false"/>
          <w:color w:val="000000"/>
          <w:sz w:val="28"/>
        </w:rPr>
        <w:t>"</w:t>
      </w:r>
      <w:r>
        <w:rPr>
          <w:rFonts w:ascii="Times New Roman"/>
          <w:b w:val="false"/>
          <w:i w:val="false"/>
          <w:color w:val="000000"/>
          <w:sz w:val="28"/>
        </w:rPr>
        <w:t xml:space="preserve">Тыңайтқыштар (органикалықтарды қоспағанда) құнын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жолданады.</w:t>
      </w:r>
    </w:p>
    <w:bookmarkEnd w:id="16"/>
    <w:bookmarkStart w:name="z24" w:id="17"/>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17"/>
    <w:bookmarkStart w:name="z25"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8"/>
    <w:bookmarkStart w:name="z26"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қағаз жеткізгіште не көрсетілетін қызметті алушының ЭЦҚ куәландырылған электрондық құжат нысанындағы </w:t>
      </w:r>
      <w:r>
        <w:rPr>
          <w:rFonts w:ascii="Times New Roman"/>
          <w:b w:val="false"/>
          <w:i w:val="false"/>
          <w:color w:val="000000"/>
          <w:sz w:val="28"/>
        </w:rPr>
        <w:t>өтініш</w:t>
      </w:r>
      <w:r>
        <w:rPr>
          <w:rFonts w:ascii="Times New Roman"/>
          <w:b w:val="false"/>
          <w:i w:val="false"/>
          <w:color w:val="000000"/>
          <w:sz w:val="28"/>
        </w:rPr>
        <w:t xml:space="preserve"> табылады. </w:t>
      </w:r>
    </w:p>
    <w:bookmarkEnd w:id="19"/>
    <w:bookmarkStart w:name="z27" w:id="20"/>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 - қимылдың) мазмұны, оның орындалу ұзақтығы:</w:t>
      </w:r>
    </w:p>
    <w:bookmarkEnd w:id="20"/>
    <w:bookmarkStart w:name="z28" w:id="21"/>
    <w:p>
      <w:pPr>
        <w:spacing w:after="0"/>
        <w:ind w:left="0"/>
        <w:jc w:val="both"/>
      </w:pPr>
      <w:r>
        <w:rPr>
          <w:rFonts w:ascii="Times New Roman"/>
          <w:b w:val="false"/>
          <w:i w:val="false"/>
          <w:color w:val="000000"/>
          <w:sz w:val="28"/>
        </w:rPr>
        <w:t>
      1) бөлімнің кеңсе қызметкері көрсетілетін қызметті алушы өтінімді ұсынған сәттен бастап 15 (он бес) минут ішінде қабылдайды және оларды тіркеуді жүзеге асырады.</w:t>
      </w:r>
    </w:p>
    <w:bookmarkEnd w:id="21"/>
    <w:bookmarkStart w:name="z29" w:id="22"/>
    <w:p>
      <w:pPr>
        <w:spacing w:after="0"/>
        <w:ind w:left="0"/>
        <w:jc w:val="both"/>
      </w:pPr>
      <w:r>
        <w:rPr>
          <w:rFonts w:ascii="Times New Roman"/>
          <w:b w:val="false"/>
          <w:i w:val="false"/>
          <w:color w:val="000000"/>
          <w:sz w:val="28"/>
        </w:rPr>
        <w:t>
      Нәтижесі – өтінімді бөлімнің басшысына қарауға жолдау;</w:t>
      </w:r>
    </w:p>
    <w:bookmarkEnd w:id="22"/>
    <w:bookmarkStart w:name="z30" w:id="23"/>
    <w:p>
      <w:pPr>
        <w:spacing w:after="0"/>
        <w:ind w:left="0"/>
        <w:jc w:val="both"/>
      </w:pPr>
      <w:r>
        <w:rPr>
          <w:rFonts w:ascii="Times New Roman"/>
          <w:b w:val="false"/>
          <w:i w:val="false"/>
          <w:color w:val="000000"/>
          <w:sz w:val="28"/>
        </w:rPr>
        <w:t>
      2) бөлімнің басшысы 4 (төрт) сағат ішінде өтінімді қарайды және бөлімнің жауапты орындаушысын анықтайды.</w:t>
      </w:r>
    </w:p>
    <w:bookmarkEnd w:id="23"/>
    <w:bookmarkStart w:name="z31" w:id="24"/>
    <w:p>
      <w:pPr>
        <w:spacing w:after="0"/>
        <w:ind w:left="0"/>
        <w:jc w:val="both"/>
      </w:pPr>
      <w:r>
        <w:rPr>
          <w:rFonts w:ascii="Times New Roman"/>
          <w:b w:val="false"/>
          <w:i w:val="false"/>
          <w:color w:val="000000"/>
          <w:sz w:val="28"/>
        </w:rPr>
        <w:t>
      Нәтижесі - мемлекеттік қызметті көрсету үшін өтінімді бөлімнің жауапты орындаушысына жолдау;</w:t>
      </w:r>
    </w:p>
    <w:bookmarkEnd w:id="24"/>
    <w:bookmarkStart w:name="z32" w:id="25"/>
    <w:p>
      <w:pPr>
        <w:spacing w:after="0"/>
        <w:ind w:left="0"/>
        <w:jc w:val="both"/>
      </w:pPr>
      <w:r>
        <w:rPr>
          <w:rFonts w:ascii="Times New Roman"/>
          <w:b w:val="false"/>
          <w:i w:val="false"/>
          <w:color w:val="000000"/>
          <w:sz w:val="28"/>
        </w:rPr>
        <w:t>
      3) бөлімнің жауапты орындаушысы 3 (үш) жұмыс күні ішінде өтінімнің көрсетілген шарттарға сәйкестігін тексереді, тексеруді аяқтағаннан кейін көрсетілетін қызметті алушыға субсидияларды беруге оң шешім болған жағдайда, өтінімді басқармаға жібереді, теріс шешім болған жағдайда, субсидиялар бермеудің себептерін көрсете отырып, көрсетілетін қызметті алушыны жазбаша түрде хабардар етеді.</w:t>
      </w:r>
    </w:p>
    <w:bookmarkEnd w:id="25"/>
    <w:bookmarkStart w:name="z33" w:id="26"/>
    <w:p>
      <w:pPr>
        <w:spacing w:after="0"/>
        <w:ind w:left="0"/>
        <w:jc w:val="both"/>
      </w:pPr>
      <w:r>
        <w:rPr>
          <w:rFonts w:ascii="Times New Roman"/>
          <w:b w:val="false"/>
          <w:i w:val="false"/>
          <w:color w:val="000000"/>
          <w:sz w:val="28"/>
        </w:rPr>
        <w:t>
      Нәтижесі – өтінімнің көрсетілген шарттарға сәйкестігін тексеру, субсидияларды беруге оң шешім болған жағдайда, өтінімді басқармаға жіберу немесе теріс шешім туралы жазбаша хабарлау;</w:t>
      </w:r>
    </w:p>
    <w:bookmarkEnd w:id="26"/>
    <w:bookmarkStart w:name="z34" w:id="27"/>
    <w:p>
      <w:pPr>
        <w:spacing w:after="0"/>
        <w:ind w:left="0"/>
        <w:jc w:val="both"/>
      </w:pPr>
      <w:r>
        <w:rPr>
          <w:rFonts w:ascii="Times New Roman"/>
          <w:b w:val="false"/>
          <w:i w:val="false"/>
          <w:color w:val="000000"/>
          <w:sz w:val="28"/>
        </w:rPr>
        <w:t>
      4) басқарманың жауапты орындаушысы өтінім келіп түскеннен кейін 2 (екі) жұмыс күні ішінде көрсетілетін қызметті алушылардың банктік шоттарына тиесілі субсидияларды одан әрі аудару үшін аумақтық қазынашылық бөлімшесіне ақы төлеуге төлем құжаттарын ұсынады.</w:t>
      </w:r>
    </w:p>
    <w:bookmarkEnd w:id="27"/>
    <w:bookmarkStart w:name="z35" w:id="28"/>
    <w:p>
      <w:pPr>
        <w:spacing w:after="0"/>
        <w:ind w:left="0"/>
        <w:jc w:val="both"/>
      </w:pPr>
      <w:r>
        <w:rPr>
          <w:rFonts w:ascii="Times New Roman"/>
          <w:b w:val="false"/>
          <w:i w:val="false"/>
          <w:color w:val="000000"/>
          <w:sz w:val="28"/>
        </w:rPr>
        <w:t>
      Нәтижесі – аумақтық қазынашылық бөлімшесіне төлем құжаттарын ұсыну.</w:t>
      </w:r>
    </w:p>
    <w:bookmarkEnd w:id="28"/>
    <w:bookmarkStart w:name="z36"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7"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38" w:id="31"/>
    <w:p>
      <w:pPr>
        <w:spacing w:after="0"/>
        <w:ind w:left="0"/>
        <w:jc w:val="both"/>
      </w:pPr>
      <w:r>
        <w:rPr>
          <w:rFonts w:ascii="Times New Roman"/>
          <w:b w:val="false"/>
          <w:i w:val="false"/>
          <w:color w:val="000000"/>
          <w:sz w:val="28"/>
        </w:rPr>
        <w:t>
      1) бөлімнің кеңсе қызметкері;</w:t>
      </w:r>
    </w:p>
    <w:bookmarkEnd w:id="31"/>
    <w:bookmarkStart w:name="z39" w:id="32"/>
    <w:p>
      <w:pPr>
        <w:spacing w:after="0"/>
        <w:ind w:left="0"/>
        <w:jc w:val="both"/>
      </w:pPr>
      <w:r>
        <w:rPr>
          <w:rFonts w:ascii="Times New Roman"/>
          <w:b w:val="false"/>
          <w:i w:val="false"/>
          <w:color w:val="000000"/>
          <w:sz w:val="28"/>
        </w:rPr>
        <w:t>
      2) бөлім басшысы;</w:t>
      </w:r>
    </w:p>
    <w:bookmarkEnd w:id="32"/>
    <w:bookmarkStart w:name="z40" w:id="33"/>
    <w:p>
      <w:pPr>
        <w:spacing w:after="0"/>
        <w:ind w:left="0"/>
        <w:jc w:val="both"/>
      </w:pPr>
      <w:r>
        <w:rPr>
          <w:rFonts w:ascii="Times New Roman"/>
          <w:b w:val="false"/>
          <w:i w:val="false"/>
          <w:color w:val="000000"/>
          <w:sz w:val="28"/>
        </w:rPr>
        <w:t>
      3) бөлімнің жауапты орындаушысы;</w:t>
      </w:r>
    </w:p>
    <w:bookmarkEnd w:id="33"/>
    <w:bookmarkStart w:name="z41" w:id="34"/>
    <w:p>
      <w:pPr>
        <w:spacing w:after="0"/>
        <w:ind w:left="0"/>
        <w:jc w:val="both"/>
      </w:pPr>
      <w:r>
        <w:rPr>
          <w:rFonts w:ascii="Times New Roman"/>
          <w:b w:val="false"/>
          <w:i w:val="false"/>
          <w:color w:val="000000"/>
          <w:sz w:val="28"/>
        </w:rPr>
        <w:t>
      4) басқарманың жауапты орындаушысы.</w:t>
      </w:r>
    </w:p>
    <w:bookmarkEnd w:id="34"/>
    <w:bookmarkStart w:name="z42" w:id="35"/>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"Тыңайтқыштар (органикалықтарды қоспағанда) құнын субсидиялау" мемлекеттік қызметін көрсетудің бизнес - 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5"/>
    <w:bookmarkStart w:name="z43"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 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4" w:id="37"/>
    <w:p>
      <w:pPr>
        <w:spacing w:after="0"/>
        <w:ind w:left="0"/>
        <w:jc w:val="both"/>
      </w:pPr>
      <w:r>
        <w:rPr>
          <w:rFonts w:ascii="Times New Roman"/>
          <w:b w:val="false"/>
          <w:i w:val="false"/>
          <w:color w:val="000000"/>
          <w:sz w:val="28"/>
        </w:rPr>
        <w:t xml:space="preserve">
      8. Көрсетілетін қызметті алушының Мемлекеттік корпорация арқылы мемлекеттік қызмет көрсету кезіндегі өтініш беру тәртібі мен рәсімдер (iс-қимылдар) реттілігін сипаттау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7"/>
    <w:bookmarkStart w:name="z45" w:id="38"/>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p>
    <w:bookmarkEnd w:id="38"/>
    <w:bookmarkStart w:name="z46" w:id="39"/>
    <w:p>
      <w:pPr>
        <w:spacing w:after="0"/>
        <w:ind w:left="0"/>
        <w:jc w:val="both"/>
      </w:pPr>
      <w:r>
        <w:rPr>
          <w:rFonts w:ascii="Times New Roman"/>
          <w:b w:val="false"/>
          <w:i w:val="false"/>
          <w:color w:val="000000"/>
          <w:sz w:val="28"/>
        </w:rPr>
        <w:t>
      2) 1-процесс – қызмет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көрсетілетін қызметті алушы енгізеді (1 минут ішінде);</w:t>
      </w:r>
    </w:p>
    <w:bookmarkEnd w:id="39"/>
    <w:bookmarkStart w:name="z47" w:id="40"/>
    <w:p>
      <w:pPr>
        <w:spacing w:after="0"/>
        <w:ind w:left="0"/>
        <w:jc w:val="both"/>
      </w:pPr>
      <w:r>
        <w:rPr>
          <w:rFonts w:ascii="Times New Roman"/>
          <w:b w:val="false"/>
          <w:i w:val="false"/>
          <w:color w:val="000000"/>
          <w:sz w:val="28"/>
        </w:rPr>
        <w:t>
      3) 2-процесс – Мемлекеттік корпорация қызметкері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p>
    <w:bookmarkEnd w:id="40"/>
    <w:bookmarkStart w:name="z48" w:id="41"/>
    <w:p>
      <w:pPr>
        <w:spacing w:after="0"/>
        <w:ind w:left="0"/>
        <w:jc w:val="both"/>
      </w:pPr>
      <w:r>
        <w:rPr>
          <w:rFonts w:ascii="Times New Roman"/>
          <w:b w:val="false"/>
          <w:i w:val="false"/>
          <w:color w:val="000000"/>
          <w:sz w:val="28"/>
        </w:rPr>
        <w:t>
      4) 3-процесс – "электрондық үкімет" шлюзі (бұдан әрі - ЭҮШ) арқылы жеке және заңды тұлғаларға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bookmarkEnd w:id="41"/>
    <w:bookmarkStart w:name="z49" w:id="42"/>
    <w:p>
      <w:pPr>
        <w:spacing w:after="0"/>
        <w:ind w:left="0"/>
        <w:jc w:val="both"/>
      </w:pPr>
      <w:r>
        <w:rPr>
          <w:rFonts w:ascii="Times New Roman"/>
          <w:b w:val="false"/>
          <w:i w:val="false"/>
          <w:color w:val="000000"/>
          <w:sz w:val="28"/>
        </w:rPr>
        <w:t>
      5) 1-шарт - ЖТ МДҚ/ЗТ МДҚ-да көрсетілетін қызметті алушы мәліметтерінің және БНАЖ-да сенімхат мәліметтерінің бар болуы тексеріледі (1 минут ішінде);</w:t>
      </w:r>
    </w:p>
    <w:bookmarkEnd w:id="42"/>
    <w:bookmarkStart w:name="z50" w:id="43"/>
    <w:p>
      <w:pPr>
        <w:spacing w:after="0"/>
        <w:ind w:left="0"/>
        <w:jc w:val="both"/>
      </w:pPr>
      <w:r>
        <w:rPr>
          <w:rFonts w:ascii="Times New Roman"/>
          <w:b w:val="false"/>
          <w:i w:val="false"/>
          <w:color w:val="000000"/>
          <w:sz w:val="28"/>
        </w:rPr>
        <w:t>
      6) 4-процесс – ЖТ МДҚ/ЗТ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 (2 минут ішінде);</w:t>
      </w:r>
    </w:p>
    <w:bookmarkEnd w:id="43"/>
    <w:bookmarkStart w:name="z51" w:id="44"/>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жолданады (2 минут ішінде);</w:t>
      </w:r>
    </w:p>
    <w:bookmarkEnd w:id="44"/>
    <w:bookmarkStart w:name="z52" w:id="45"/>
    <w:p>
      <w:pPr>
        <w:spacing w:after="0"/>
        <w:ind w:left="0"/>
        <w:jc w:val="both"/>
      </w:pPr>
      <w:r>
        <w:rPr>
          <w:rFonts w:ascii="Times New Roman"/>
          <w:b w:val="false"/>
          <w:i w:val="false"/>
          <w:color w:val="000000"/>
          <w:sz w:val="28"/>
        </w:rPr>
        <w:t>
      8) 6-процесс - электрондық құжатты ЭҮАШ АЖО-да тіркеу (2 минут ішінде);</w:t>
      </w:r>
    </w:p>
    <w:bookmarkEnd w:id="45"/>
    <w:bookmarkStart w:name="z53" w:id="46"/>
    <w:p>
      <w:pPr>
        <w:spacing w:after="0"/>
        <w:ind w:left="0"/>
        <w:jc w:val="both"/>
      </w:pPr>
      <w:r>
        <w:rPr>
          <w:rFonts w:ascii="Times New Roman"/>
          <w:b w:val="false"/>
          <w:i w:val="false"/>
          <w:color w:val="000000"/>
          <w:sz w:val="28"/>
        </w:rPr>
        <w:t>
      9) 2 шарт – көрсетілетін қызметті берушінің көрсетілетін қызметті алушы ұсынған қызмет көрсетуге негіз болып табылатын, Стандартта көрсетілген құжаттардың сәйкестігін тексеруі (өңдеуі) (2 минут ішінде);</w:t>
      </w:r>
    </w:p>
    <w:bookmarkEnd w:id="46"/>
    <w:bookmarkStart w:name="z54" w:id="47"/>
    <w:p>
      <w:pPr>
        <w:spacing w:after="0"/>
        <w:ind w:left="0"/>
        <w:jc w:val="both"/>
      </w:pPr>
      <w:r>
        <w:rPr>
          <w:rFonts w:ascii="Times New Roman"/>
          <w:b w:val="false"/>
          <w:i w:val="false"/>
          <w:color w:val="000000"/>
          <w:sz w:val="28"/>
        </w:rPr>
        <w:t>
      10)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47"/>
    <w:bookmarkStart w:name="z55" w:id="48"/>
    <w:p>
      <w:pPr>
        <w:spacing w:after="0"/>
        <w:ind w:left="0"/>
        <w:jc w:val="both"/>
      </w:pPr>
      <w:r>
        <w:rPr>
          <w:rFonts w:ascii="Times New Roman"/>
          <w:b w:val="false"/>
          <w:i w:val="false"/>
          <w:color w:val="000000"/>
          <w:sz w:val="28"/>
        </w:rPr>
        <w:t>
      11) 8-процесс – көрсетілетін қызметті алушының, Мемлекеттік корпорация қызметкері арқылы ЭҮАШ АЖО-да қалыптастырылған қызметтің нәтижесін алуы.</w:t>
      </w:r>
    </w:p>
    <w:bookmarkEnd w:id="48"/>
    <w:bookmarkStart w:name="z56" w:id="49"/>
    <w:p>
      <w:pPr>
        <w:spacing w:after="0"/>
        <w:ind w:left="0"/>
        <w:jc w:val="both"/>
      </w:pPr>
      <w:r>
        <w:rPr>
          <w:rFonts w:ascii="Times New Roman"/>
          <w:b w:val="false"/>
          <w:i w:val="false"/>
          <w:color w:val="000000"/>
          <w:sz w:val="28"/>
        </w:rPr>
        <w:t xml:space="preserve">
      9. Көрсетілетін қызметті алушының портал арқылы мемлекеттік қызмет көрсету кезіндегі өтініш беру тәртібі мен рәсімдер (iс-қимылдар) реттілігін сипаттау (портал арқылы мемлекеттік қызмет көрсету процесінде ақпараттық жүйелерді пайдалану тәртібінің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49"/>
    <w:bookmarkStart w:name="z57" w:id="50"/>
    <w:p>
      <w:pPr>
        <w:spacing w:after="0"/>
        <w:ind w:left="0"/>
        <w:jc w:val="both"/>
      </w:pPr>
      <w:r>
        <w:rPr>
          <w:rFonts w:ascii="Times New Roman"/>
          <w:b w:val="false"/>
          <w:i w:val="false"/>
          <w:color w:val="000000"/>
          <w:sz w:val="28"/>
        </w:rPr>
        <w:t>
      1) көрсетілетін қызметті алушы веб-порталда тіркеуді жеке сәйкестендіру нөмірі (бұдан әрі – ЖСН) және бизнес сәйкестендіру нөмірі (бұдан әрі -БСН) және парольдің (порталда тіркелмеген көрсетілетін қызметті алушылар үшін жүргізіледі) көмегімен жүзеге асырады;</w:t>
      </w:r>
    </w:p>
    <w:bookmarkEnd w:id="50"/>
    <w:bookmarkStart w:name="z58" w:id="5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мен парольді (авторландыру процесі) порталда енгізуі;</w:t>
      </w:r>
    </w:p>
    <w:bookmarkEnd w:id="51"/>
    <w:bookmarkStart w:name="z59" w:id="52"/>
    <w:p>
      <w:pPr>
        <w:spacing w:after="0"/>
        <w:ind w:left="0"/>
        <w:jc w:val="both"/>
      </w:pPr>
      <w:r>
        <w:rPr>
          <w:rFonts w:ascii="Times New Roman"/>
          <w:b w:val="false"/>
          <w:i w:val="false"/>
          <w:color w:val="000000"/>
          <w:sz w:val="28"/>
        </w:rPr>
        <w:t>
      3) 3-шарт – порталда тіркелген тұтынушы туралы деректердің түпнұсқалығын ЖСН/БСН және пароль арқылы тексеру;</w:t>
      </w:r>
    </w:p>
    <w:bookmarkEnd w:id="52"/>
    <w:bookmarkStart w:name="z60" w:id="53"/>
    <w:p>
      <w:pPr>
        <w:spacing w:after="0"/>
        <w:ind w:left="0"/>
        <w:jc w:val="both"/>
      </w:pPr>
      <w:r>
        <w:rPr>
          <w:rFonts w:ascii="Times New Roman"/>
          <w:b w:val="false"/>
          <w:i w:val="false"/>
          <w:color w:val="000000"/>
          <w:sz w:val="28"/>
        </w:rPr>
        <w:t>
      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p>
    <w:bookmarkEnd w:id="53"/>
    <w:bookmarkStart w:name="z61" w:id="54"/>
    <w:p>
      <w:pPr>
        <w:spacing w:after="0"/>
        <w:ind w:left="0"/>
        <w:jc w:val="both"/>
      </w:pPr>
      <w:r>
        <w:rPr>
          <w:rFonts w:ascii="Times New Roman"/>
          <w:b w:val="false"/>
          <w:i w:val="false"/>
          <w:color w:val="000000"/>
          <w:sz w:val="28"/>
        </w:rPr>
        <w:t xml:space="preserve">
      5) 3-процесс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электрондық цифрлық қолтаңбаның (бұдан әрі –ЭЦҚ) тіркеу куәлігін таңдауы;</w:t>
      </w:r>
    </w:p>
    <w:bookmarkEnd w:id="54"/>
    <w:bookmarkStart w:name="z62" w:id="55"/>
    <w:p>
      <w:pPr>
        <w:spacing w:after="0"/>
        <w:ind w:left="0"/>
        <w:jc w:val="both"/>
      </w:pPr>
      <w:r>
        <w:rPr>
          <w:rFonts w:ascii="Times New Roman"/>
          <w:b w:val="false"/>
          <w:i w:val="false"/>
          <w:color w:val="000000"/>
          <w:sz w:val="28"/>
        </w:rPr>
        <w:t>
      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55"/>
    <w:bookmarkStart w:name="z63" w:id="5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bookmarkEnd w:id="56"/>
    <w:bookmarkStart w:name="z64" w:id="57"/>
    <w:p>
      <w:pPr>
        <w:spacing w:after="0"/>
        <w:ind w:left="0"/>
        <w:jc w:val="both"/>
      </w:pPr>
      <w:r>
        <w:rPr>
          <w:rFonts w:ascii="Times New Roman"/>
          <w:b w:val="false"/>
          <w:i w:val="false"/>
          <w:color w:val="000000"/>
          <w:sz w:val="28"/>
        </w:rPr>
        <w:t xml:space="preserve">
      8) 5-процесс – көрсетілетін қызметті алушының ЭЦҚ-сы арқылы электрондық мемлекеттік қызметті көрсету үшін сұрау салуды куәландыру және электрондық құжатты (сұрау салуды) көрсетілетін қызметті берушінің өңдеуі үшін "электрондық үкімет" шлюзіне (бұдан әрі- ЭҮШ) жіберу; </w:t>
      </w:r>
    </w:p>
    <w:bookmarkEnd w:id="57"/>
    <w:bookmarkStart w:name="z65" w:id="58"/>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негіздерге сәйкестігін тексеруі (өңдеуі);</w:t>
      </w:r>
    </w:p>
    <w:bookmarkEnd w:id="58"/>
    <w:bookmarkStart w:name="z66" w:id="59"/>
    <w:p>
      <w:pPr>
        <w:spacing w:after="0"/>
        <w:ind w:left="0"/>
        <w:jc w:val="both"/>
      </w:pPr>
      <w:r>
        <w:rPr>
          <w:rFonts w:ascii="Times New Roman"/>
          <w:b w:val="false"/>
          <w:i w:val="false"/>
          <w:color w:val="000000"/>
          <w:sz w:val="28"/>
        </w:rPr>
        <w:t>
      10) 6-процесс – көрсетілетін қызметті алушының порталмен қалыптастырылған мемлекеттік көрсетілетін қызметтің нәтижесін (электрондық құжат нысанында) алуы. Электрондық құжат көрсетілетін қызметті беруші қызметкерінің ЭЦҚ-сын қолдану арқылы қалыптастырылады.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"Тыңайтқыштар (органикалықтарды қоспағанда) құнын субсидиялау" мемлекеттік көрсетілетін қызмет Регламентіне 1-қосымша</w:t>
            </w:r>
          </w:p>
        </w:tc>
      </w:tr>
    </w:tbl>
    <w:bookmarkStart w:name="z68" w:id="60"/>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w:t>
      </w:r>
    </w:p>
    <w:bookmarkEnd w:id="60"/>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қоспағанда) құнын субсидиялау" мемлекеттік көрсетілетін қызмет регламентіне 2-қосымша </w:t>
            </w:r>
          </w:p>
        </w:tc>
      </w:tr>
    </w:tbl>
    <w:bookmarkStart w:name="z70" w:id="61"/>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қызметін көрсетудің бизнес-процестерінің анықтамалығы </w:t>
      </w:r>
    </w:p>
    <w:bookmarkEnd w:id="61"/>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1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 құнын субсидиялау" мемлекеттік көрсетілетін қызмет регламентіне 3-қосымша</w:t>
            </w:r>
          </w:p>
        </w:tc>
      </w:tr>
    </w:tbl>
    <w:bookmarkStart w:name="z72" w:id="6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 </w:t>
      </w:r>
    </w:p>
    <w:bookmarkEnd w:id="62"/>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 құнын субсидиялау" мемлекеттік көрсетілетін қызмет регламентіне 4-қосымша</w:t>
            </w:r>
          </w:p>
        </w:tc>
      </w:tr>
    </w:tbl>
    <w:bookmarkStart w:name="z74" w:id="63"/>
    <w:p>
      <w:pPr>
        <w:spacing w:after="0"/>
        <w:ind w:left="0"/>
        <w:jc w:val="left"/>
      </w:pPr>
      <w:r>
        <w:rPr>
          <w:rFonts w:ascii="Times New Roman"/>
          <w:b/>
          <w:i w:val="false"/>
          <w:color w:val="000000"/>
        </w:rPr>
        <w:t xml:space="preserve"> Портал арқылы мемлекеттiк қызмет көрсету процесінде ақпараттық жүйелердi пайдалану тәртiбiнің диаграммасы</w:t>
      </w:r>
    </w:p>
    <w:bookmarkEnd w:id="63"/>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721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5435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