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55b1" w14:textId="3ae5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Шал ақын ауданы мәслихатының 2015 жылғы 23 желтоқсандағы № 44/1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11 қарашадағы № 8/1 шешімі. Солтүстік Қазақстан облысының Әділет департаментінде 2016 жылғы 18 қарашада N 3932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-тармағына,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Шал ақын ауданы мәслихатының 2015 жылғы 23 желтоқсандағы № 44/1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13 қаңтарында № 3544 нормативтік құқықтық актілерді мемлекеттік тіркеу Тізімінде тіркелген, 2016 жылғы 22 қаңтарында аудандық "Парыз" газетінде, 2016 жылғы 22 қаңтарында аудандық "Новатор"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 бюджеті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2016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2 618 312,2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324 037,5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4 057,9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2 279 033,3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3 683,5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2 619 292,5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4 170,9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2 192,1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-5 151,2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5 151,2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2 192,1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пайдаланатын қалдықтары – 980,3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Ө. Әмрин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11 қарашадағы № 8/1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822"/>
        <w:gridCol w:w="480"/>
        <w:gridCol w:w="136"/>
        <w:gridCol w:w="4095"/>
        <w:gridCol w:w="3401"/>
        <w:gridCol w:w="481"/>
        <w:gridCol w:w="481"/>
        <w:gridCol w:w="481"/>
        <w:gridCol w:w="481"/>
        <w:gridCol w:w="481"/>
        <w:gridCol w:w="481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8"/>
        <w:gridCol w:w="640"/>
        <w:gridCol w:w="423"/>
        <w:gridCol w:w="638"/>
        <w:gridCol w:w="8"/>
        <w:gridCol w:w="161"/>
        <w:gridCol w:w="3202"/>
        <w:gridCol w:w="1682"/>
        <w:gridCol w:w="453"/>
        <w:gridCol w:w="314"/>
        <w:gridCol w:w="328"/>
        <w:gridCol w:w="314"/>
        <w:gridCol w:w="328"/>
        <w:gridCol w:w="36"/>
        <w:gridCol w:w="38"/>
        <w:gridCol w:w="1278"/>
        <w:gridCol w:w="1686"/>
      </w:tblGrid>
      <w:tr>
        <w:trPr/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11 қарашадағы № 8/1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53"/>
        <w:gridCol w:w="2465"/>
        <w:gridCol w:w="2634"/>
        <w:gridCol w:w="2205"/>
        <w:gridCol w:w="3235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жылға арналған Сергеевка қаласы мен селолық округтер әкімдері аппараттарының бюджеті№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 Қаладағы аудан, аудандық маңызы бар 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123.005.015 Ауылдық жерлерде балаларды 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789"/>
        <w:gridCol w:w="2604"/>
        <w:gridCol w:w="2103"/>
        <w:gridCol w:w="2802"/>
        <w:gridCol w:w="1141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123.014.015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123.100.000 Қазақстан Республикасы Үкіметінің төтенше резерві есебінен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123.027.015 Жұмыспен қамту 2020 жол картасы 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2016 жылғы 11 қарашадағы № 8/1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8 қосымша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мемлекеттік басқармалардың жоғары тұрған органдарынан берілетін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73"/>
        <w:gridCol w:w="873"/>
        <w:gridCol w:w="873"/>
        <w:gridCol w:w="3795"/>
        <w:gridCol w:w="2029"/>
        <w:gridCol w:w="101"/>
        <w:gridCol w:w="102"/>
        <w:gridCol w:w="102"/>
        <w:gridCol w:w="102"/>
        <w:gridCol w:w="804"/>
        <w:gridCol w:w="2031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 есебінен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244"/>
        <w:gridCol w:w="1676"/>
        <w:gridCol w:w="823"/>
        <w:gridCol w:w="2244"/>
        <w:gridCol w:w="2245"/>
        <w:gridCol w:w="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