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d50" w14:textId="5214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Солтүстік Қазақстан облысы Шал ақын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өндірушілері тізіміне қосу үшін өтінімді ұсыну мерзімдерін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2016 жылғы 23 тамыздағы № 175 қаулысы. Солтүстік Қазақстан облысының Әділет департаментінде 2016 жылғы 25 тамызда N 3878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атқарушысының 2015 жылғы 27 ақпандағы №4-3/177 бұйрығымен бекітілген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өңдеп өсіру шығындарының құнын сусидиялау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тізіліміне №11094 тіргелген), Солтүстік Қазақстан облысы Шал ақын ауданынынң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жылы Солтүстік Қазақстан облысы Шал ақын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өндірушілері тізіміне қосу үшін өтінімді ұсыну мерзімдері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 Шал ақын ауданының ауыл шаруашылығы бөлімі"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қолданысқа енгізіледі және 2016 жылғы 25 тамызда пайда болған құқық қатынастарына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2016 жылғы 23 тамыздағы №175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жылы Солтүстік Қазақстан облысы Шал ақын ауданы бойынша басым дақылдар өндіруді субсидиялау арқылы өсімдік шаруашылығының шығымдылығын және өнім сапасын арттыруға, жанар-жағармай материалдарының және көктемгі егіспен егін жинау жұмыстарын жүргізу үшін қажетті басқа да тауарлық-материалдық құндылықтардың құнына және ауыл шаруашылығы дақылдарын қорғалған топырақта өңдеп өсіру шығындарының құнына субсидиялар алуға арналған ауыл шаруашылығы тауарын өндірушілері тізіміне қосу үшін өтінімді ұсыну мерзімдері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84"/>
        <w:gridCol w:w="4311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Басымды ауыл шаруашылығы дақылдарының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Өтінімдерді қабылдау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тамшылап суару жүйесін қолдана отырып өсірген 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Ашық топырақтағы көкөніс және бақша дақылдары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жылыжайлардағы қорғалған топырақ көкөністері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шөптік дақылдар: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екінші, және үшінші жылы өсіп жатқан көп жылдық бұршақ тұқымдас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жыл егілген басқа да көп 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жылдқ шөптер, дәнді және дәнді-бұршақты дақылдардың қоспасы: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 мен бұршақ; бұршақ, сұлы және арпа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шөбі; тары; ит қонақ; сұлы мен сиыржоңышқа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Сұлы, арпа, бұршақ және бидай; сұлы мен бұршақ; тары мен бұршақ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пен сұлы; сұлы, арпа және бұршақ; судан шөбі мен бұршақ; тары мен бұршақ; бұршақ, сұлы және арпа; рапс пен сұлы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жылдың 25 тамызынан 10 қыркүйегіне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* көк азыққа; ** пішінге; *** пішендемеге; **** жасыл конвейерге.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