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a993" w14:textId="6cfa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жылы Солтүстік Қазақстан облысы Мамлют ауданы бойынша субсидияланатын ауыл шаруашылығы басым дақылдарының әрбір түрлері бойынша субсидия алушылардың тізіміне қосуға өтініштерді ұсыну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2016 жылғы 22 тамыздағы № 222 қаулысы. Солтүстік Қазақстан облысының Әділет департаментінде 2016 жылғы 24 тамызда N 3868 болып тіркелді. Күші жойылды – Солтүстік Қазақстан облысы Мамлют ауданы әкімдігінің 2016 жылғы 03 қазандағы № 253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Мамлют ауданы әкімдігінің 03.10.2016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міндетін атқарушысының "Басым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туралы" 2015 жылғы 27 ақпандағы № 4-3/177 бұйрығымен бекітілген (нормативтік құқықтық актілерді мемлекеттік тіркеу тізімінде 2015 жылы 20 мамырда № 11094 тіркелді) басым дақылдар өндiрудi субсидиялау арқылы өсiмдiк шаруашылығы өнiмiнiң шығымдылығы мен сапасын арттыруды, жанар-жағармай материалдарының және көктемгi егiс пен егiн жинау жұмыстарын жүргiзу үшін қажеттi басқа да тауарлық-материалдық құндылықтардың құнын және ауылшаруашылық дақылдарын қорғалған топырақта өңдеп өсіру шығындарын субсидиялау Қағидасының </w:t>
      </w:r>
      <w:r>
        <w:rPr>
          <w:rFonts w:ascii="Times New Roman"/>
          <w:b w:val="false"/>
          <w:i w:val="false"/>
          <w:color w:val="000000"/>
          <w:sz w:val="28"/>
        </w:rPr>
        <w:t>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2016 жылы Солтүстік Қазақстан облысы Мамлют ауданы бойынша басым дақылдар өндiрудi субсидиялау арқылы өсiмдiк шаруашылығы өнiмiнiң шығымдылығы мен сапасын арттыруды, жанар-жағармай материалдарының және көктемгi егiс пен егiн жинау жұмыстарын жүргiзу үшін қажеттi басқа да тауарлық-материалдық құндылықтардың құнын және ауылшаруашылық дақылдарын қорғалған топырақта өңдеп өсіру шығындарына субсидиялар алуға ауыл шаруашылығы тауарын өндірушілерін тізімге енгізуге өтініш беру мерзімідері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Солтүстік Қазақстан облысы Мамлют ауданы әкімінің ауыл шаруашылығы мәселелері жөніндегі орынбасары Ж.Т.Еслямовқа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алғашқы ресми жарияланған күнінен бастап қолданысқа енгізіледі және 2016 жылдың 26 тамызынан бастап пайда болған құқықтық қатынастарға таратылады.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әкімдігінің 2016 жылғы 22 тамыздағы № 222 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Басым ауыл шаруашылығы дақылдарының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7084"/>
        <w:gridCol w:w="4311"/>
      </w:tblGrid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Басымды ауыл шаруашылығы дақылдарының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Өтінімдерді қабылдау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26 тамызынан 10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26 тамызынан 10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Күздік қара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26 тамызынан 10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26 тамызынан 10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26 тамызынан 10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Қарақұмық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26 тамызынан 10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26 тамызынан 10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Дәнді –бұршақты дақылдар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26 тамызынан 10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26 тамызынан 10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26 тамызынан 10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үлгідегі тамшылатып суару жүйесін қолдана отырып өсірген 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26 тамызынан 10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топырақтағы көкөніс және бақша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26 тамызынан 10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өнеркәсіптік үлгідегі жылыжайлардағы қорғалған топырақ көкөністері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26 тамызынан 10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жылыжайлардағы қорғалған топырақ көкөністері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26 тамызынан 10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шөптік дақылдар: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26 тамызынан 10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Бірінші, екінші және үшінші жылы өсіп жатқан көп жылдық бұршақ тұқымдас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26 тамызынан 10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жыл егілген басқа да көп 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26 тамызынан 10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 және 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26 тамызынан 10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шөптер, дәнді және дәнді-бұршақты дақылдардың қоспасы: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26 тамызынан 10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 мен бұршақ; бұршақ, сұлы және арпа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26 тамызынан 10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 шөбі; тары; итқонақ; сұлы мен сиыржоңышқа 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26 тамызынан 10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Сұлы, арпа, бұршақ және бидай;сұлы мен бұршақ; тары мен бұршақ 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26 тамызынан 10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 пен сұлы; сұлы, арпа және бұршақ; судан шөбі мен бұршақ; тары мен бұршақ; бұршақ, сұлы және арпа; рапс пен сұлы ****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26 тамызынан 10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көк азыққа ** пішінге *** пішендемеге **** жасыл конвейерге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