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6a95" w14:textId="8726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бюджеті туралы" Солтүстік Қазақстан облысы Мамлют ауданы мәслихатының 2015 жылғы 23 желтоқсандағы № 49/2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2016 жылғы 16 наурыздағы № 52/6 шешімі. Солтүстік Қазақстан облысының Әділет департаментінде 2016 жылғы 7 сәуірдегі N 3691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бюджеті туралы" Солтүстік Қазақстан облысы Мамлют ауданы мәслихатының 2015 жылғы 23 желтоқсандағы № 49/2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29 қаңтардағы "Солтүстік жұлдызы", "Знамя труда" аудандық газеттерінде жарияланған, нормативтік құқықтық актілерді мемлекеттік тіркеу Тізілімінде № 3539 болып тіркелген) келесі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2641168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312264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14821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– 11875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2302208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2642133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4083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8002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(профициті) – - 13050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13050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8967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7), 8), 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"7) 16217 мың теңге оқулықтарды сатып алуға және жеткізуге;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22664 мың теңге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5786 мың теңге компьютерлерді сатып алуға.";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5516 мың теңге бірлесіп қаржыландыруға - жұмыспен қамту 2020 жол картасы бойынша қалаларды және ауылдық елді мекендерді дамыту шеңберінде объектілерді жөндеуге.";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"13-1. Бюджеттік бағдарламалар бойынша шығындарға 8967 мың теңге сомада 2016 жылдың 1 қаңтарына қалыптасқан, бюджеттік қаражаттың бос қалдықтарын 10 қосымшаға сәйкес бағытталсын.".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нұсқалған шешім 10 қосымшасымен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Осы шешім 2016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мекемесi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 16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16 наурыздағы № 52/6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1 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Мамлют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333"/>
        <w:gridCol w:w="1333"/>
        <w:gridCol w:w="5793"/>
        <w:gridCol w:w="2902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қырыздар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16 наурыздағы № 52/6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4 қосымша</w:t>
            </w:r>
          </w:p>
        </w:tc>
      </w:tr>
    </w:tbl>
    <w:bookmarkStart w:name="z2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маңызды қаланың, кенттің, ауылдың, ауылдық округтің бюджеттік бағдарламалар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06"/>
        <w:gridCol w:w="906"/>
        <w:gridCol w:w="2649"/>
        <w:gridCol w:w="1706"/>
        <w:gridCol w:w="1440"/>
        <w:gridCol w:w="1172"/>
        <w:gridCol w:w="1441"/>
        <w:gridCol w:w="1441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06"/>
        <w:gridCol w:w="906"/>
        <w:gridCol w:w="2381"/>
        <w:gridCol w:w="1706"/>
        <w:gridCol w:w="1440"/>
        <w:gridCol w:w="1440"/>
        <w:gridCol w:w="1441"/>
        <w:gridCol w:w="1441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345"/>
        <w:gridCol w:w="1652"/>
        <w:gridCol w:w="1653"/>
        <w:gridCol w:w="1345"/>
        <w:gridCol w:w="1653"/>
        <w:gridCol w:w="1653"/>
        <w:gridCol w:w="13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16 наурыздағы № 52/6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8 қосымша</w:t>
            </w:r>
          </w:p>
        </w:tc>
      </w:tr>
    </w:tbl>
    <w:bookmarkStart w:name="z2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бірыңғай санаттағы мұқтаж азаматтарға әлеуметтік көмек түрлері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7072"/>
        <w:gridCol w:w="392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даталарға және мереке күндеріне бір мәртелі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 жағдайының немесе өрт немесе әлеуметтік маңызды аурулар салдарынан қиын өмірлік жағдайдың туындауы жанында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16 наурыздағы № 52/6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10 қосымша</w:t>
            </w:r>
          </w:p>
        </w:tc>
      </w:tr>
    </w:tbl>
    <w:bookmarkStart w:name="z2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1 қантарына бюджет қаражатының бос қалдықтарын бағыттау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761"/>
        <w:gridCol w:w="1761"/>
        <w:gridCol w:w="725"/>
        <w:gridCol w:w="3755"/>
        <w:gridCol w:w="3057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