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40b" w14:textId="14e6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23 маусымдағы N 5/1 шешімі. Солтүстік Қазақстан облысының Әділет департаментінде 2016 жылғы 12 шілдеде N 3812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мәслихатының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№3538 нормативтік құқықтық актілерді мемлекеттік тіркеу Тізілімінде тіркелген, 2016 жылғы 15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4 214 977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699 539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16 962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3 472 885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4 235 396,5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1 519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1 519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32 282,8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39 506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23 маусымдағы №5/1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21 желтоқсандағы №43/3 шешіміне 1 қосымша 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