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cd8c" w14:textId="e4ac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аумағында сайлау учаскелерін құру туралы" Солтүстік Қазақстан облысы Қызылжар ауданы әкімінің 2014 жылғы 03 сәуірдегі № 07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әкімінің 2016 жылғы 28 қаңтардағы № 02 шешімі. Солтүстік Қазақстан облысының Әділет департаментінде 2016 жылғы 8 ақпанда N 3607 болып тіркелді. Күші жойылды - Солтүстік Қазақстан облысы Қызылжар ауданы әкімінің 2025 жылғы 30 қыркүйектегі № 13 шешімімен</w:t>
      </w:r>
    </w:p>
    <w:p>
      <w:pPr>
        <w:spacing w:after="0"/>
        <w:ind w:left="0"/>
        <w:jc w:val="both"/>
      </w:pPr>
      <w:bookmarkStart w:name="z4" w:id="0"/>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Солтүстік Қазақстан облысы Қызылжар ауданының әкімі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Қызылжар ауданының аумағында сайлау учаскелерін құру туралы" Солтүстік Қазақстан облысы Қызылжар ауданы әкімінің 2014 жылғы 03 сәуірдегі № 07 </w:t>
      </w:r>
      <w:r>
        <w:rPr>
          <w:rFonts w:ascii="Times New Roman"/>
          <w:b w:val="false"/>
          <w:i w:val="false"/>
          <w:color w:val="000000"/>
          <w:sz w:val="28"/>
        </w:rPr>
        <w:t>шешіміне</w:t>
      </w:r>
      <w:r>
        <w:rPr>
          <w:rFonts w:ascii="Times New Roman"/>
          <w:b w:val="false"/>
          <w:i w:val="false"/>
          <w:color w:val="000000"/>
          <w:sz w:val="28"/>
        </w:rPr>
        <w:t xml:space="preserve"> (2014 жылғы 30 сәуірдегі № 2695 нормативтік құқықтық актілерін мемлекеттік тіркеу Тізілімінде тіркелген, 2014 жылғы 30 мамырдағы №22 (5473) "Маяк" газетінде, 2014 жылғы 30 мамырдағы № 22 (569) "Қызылжар" газетінде жарияланған) келесі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шешімнің орындалуын бақылау Солтүстік Қазақстан облысы Қызылжар ауданы әкімінің аппарат басшысы Ж.Х. Ақылбековаға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шешім алғашқы ресми жарияланған күннен он күнтізбелік күн өткеннен кейін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Қызылжар ауданының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Солтүстік Қазақстан облысы</w:t>
            </w:r>
          </w:p>
          <w:p>
            <w:pPr>
              <w:spacing w:after="20"/>
              <w:ind w:left="20"/>
              <w:jc w:val="both"/>
            </w:pPr>
            <w:r>
              <w:rPr>
                <w:rFonts w:ascii="Times New Roman"/>
                <w:b w:val="false"/>
                <w:i/>
                <w:color w:val="000000"/>
                <w:sz w:val="20"/>
              </w:rPr>
              <w:t>Қызылжар аудандық</w:t>
            </w:r>
          </w:p>
          <w:p>
            <w:pPr>
              <w:spacing w:after="20"/>
              <w:ind w:left="20"/>
              <w:jc w:val="both"/>
            </w:pPr>
            <w:r>
              <w:rPr>
                <w:rFonts w:ascii="Times New Roman"/>
                <w:b w:val="false"/>
                <w:i/>
                <w:color w:val="000000"/>
                <w:sz w:val="20"/>
              </w:rPr>
              <w:t>сайлау комиссиясының</w:t>
            </w:r>
          </w:p>
          <w:p>
            <w:pPr>
              <w:spacing w:after="20"/>
              <w:ind w:left="20"/>
              <w:jc w:val="both"/>
            </w:pPr>
            <w:r>
              <w:rPr>
                <w:rFonts w:ascii="Times New Roman"/>
                <w:b w:val="false"/>
                <w:i/>
                <w:color w:val="000000"/>
                <w:sz w:val="20"/>
              </w:rPr>
              <w:t>төрағасы</w:t>
            </w:r>
          </w:p>
          <w:p>
            <w:pPr>
              <w:spacing w:after="0"/>
              <w:ind w:left="0"/>
              <w:jc w:val="left"/>
            </w:pPr>
          </w:p>
          <w:p>
            <w:pPr>
              <w:spacing w:after="20"/>
              <w:ind w:left="20"/>
              <w:jc w:val="both"/>
            </w:pPr>
            <w:r>
              <w:rPr>
                <w:rFonts w:ascii="Times New Roman"/>
                <w:b w:val="false"/>
                <w:i/>
                <w:color w:val="000000"/>
                <w:sz w:val="20"/>
              </w:rPr>
              <w:t>2016 жылғы 28 қаңтар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 Сұлтанғазин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әкімінің 2016 жылғы 28 қаңтардағы № 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әкімінің 2014 жылғы 03 сәуірдегі № 07 шешіміне қосымша</w:t>
            </w:r>
          </w:p>
        </w:tc>
      </w:tr>
    </w:tbl>
    <w:bookmarkStart w:name="z14" w:id="1"/>
    <w:p>
      <w:pPr>
        <w:spacing w:after="0"/>
        <w:ind w:left="0"/>
        <w:jc w:val="left"/>
      </w:pPr>
      <w:r>
        <w:rPr>
          <w:rFonts w:ascii="Times New Roman"/>
          <w:b/>
          <w:i w:val="false"/>
          <w:color w:val="000000"/>
        </w:rPr>
        <w:t xml:space="preserve"> Сайлау учаскелері</w:t>
      </w:r>
    </w:p>
    <w:bookmarkEnd w:id="1"/>
    <w:p>
      <w:pPr>
        <w:spacing w:after="0"/>
        <w:ind w:left="0"/>
        <w:jc w:val="both"/>
      </w:pPr>
      <w:bookmarkStart w:name="z15" w:id="2"/>
      <w:r>
        <w:rPr>
          <w:rFonts w:ascii="Times New Roman"/>
          <w:b w:val="false"/>
          <w:i w:val="false"/>
          <w:color w:val="000000"/>
          <w:sz w:val="28"/>
        </w:rPr>
        <w:t>
      1) № 286 сайлау учаскесі</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Архангельск ауылы, Солтүстік Қазақстан облысы Қызылжар ауданы әкімдігінің "Қызылжар аудандық білім бөлімі" мемлекеттік мекемесінің "Архангелка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Учаскенің шекарасы: Архангельск ауылы;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287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Новокаменка ауылы,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Новокаменка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288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Асаново ауылы,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Асаново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289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Толмачевка ауылы, медициналық пункт;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Толмачевка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290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Михайловка ауылы, бұрынғы мектеп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Михайловка ауылы, Малое Белое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291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Плоское ауылы, Солтүстік Қазақстан облысы Қызылжар ауданы әкімдігінің "Қызылжар аудандық білім бөлімі" мемлекеттік мекемесінің "Плоское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Плоское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292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Большая Малышка ауылы,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Большая Малышка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293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Барневка ауылы, 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Барневка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294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Гончаровка ауылы, фельдшерлік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Гончаровка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295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Ташкентка ауылы, "СБИ-Агро Ташкентка" жауапкершілігі шектеулі серіктестігінің кеңсе ғимараты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Ташкентка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296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Октябрь көшесі, 17, "Бескөл құс фабрикасы" жауапкершілігі шектеулі серіктестігінің кеңсе ғимараты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Брусиловский, Луговая, Әл-Фараби, Құрманғазы, Труд, Сейфулин, Ғабит Мүсрепов, Қазақстан, Қызылжар, Сәтпаев, Южная, Полевая, Қонаев, Төле би, Некрасов, Садовая, Шоқан Уәлиханов, Бескөл, Жұмабаев, Мәметова, Кенесары, Райымбек-Батыр, Қазыбек Би, Қожаберген-Жырау, Алтынсарин, Цветочная, Циолковский, Шухов, Бауыржан Момышұлы, Юбилейная, Мұсабаев, Магистральная, Восточная, Энтузиастар, Кәрім Сүтішев, Әуезов, Жеңістің 60 жылдығы, Конституция, Әбулхаир, ЗелҰная, Первомайская, Сенат, Фабричная, Есенин, Степная, Пушкин, Солнечная, Мир, Октябрь, Пирогов, Лесная, Дагестанская, Райавтодор көшелері;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Брусиловский, Труд, Садовый, Бескөл, Пирогов қиылыстары;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297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Гагарин көшесі, 10, "Қазақстан Республикасы мәдениет және ақпарат министрлігі Солтүстік Қазақстан облысы Қызылжар ауданы әкімдігінің Қызылжар аудандық мәдениет Үйі" коммуналдық мемлекеттік қазыналық кәсіпорнының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Комаров көшесі - 1-49;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Калинин көшесі - 1-34;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Озерная, Молодежная, Театральная, Ленин, Пионерская, Ульянов, Строительная, Дорожная көшелері;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298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Новая көшесі, 20, ауыл шаруашылығы Министрлігінің аумақтық инспекция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Комаров көшесі - 50-73;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Целинная көшесі - 36, 38, 40, 44а, 46, 48, 50, 56, 58, 60, 62;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Калинин көшесі - 35а-41, 36а-40;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Сәбит Мұқанов, Рабочая, Куйбышев, Абай, Ипподромная, Комсомольская, Дзержинский, Северный, Дачная, Жамбыл, Сенная, Новая, Монтажников, Степан Разин көшелері;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299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Институт көшесі, 5, "Солтүстік Қазақстан облысы Қызылжар ауданы әкімдігінің "Қызылжар аудандық білім бөлімі" мемлекеттік мекемесінің "№2 Бескөл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Береговая көшесі - 1, 3, 5, 7, 9, 11, 13, 15, 17, 19, 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Киров көшесі - 1-36;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Советская көшесі - 1-34, 36, 38, 40, 42;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Почтовая көшесі - 1-34;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Фурманов көшесі - 1-13,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Спортивная көшесі - 1, 3, 5, 7, 9,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Горький көшесі - 2-40;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Ыбраев, Қарасай Батыр көшелері;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Панфилов, Фурманов қиылыстары;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300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Институт көшесі, 1,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Береговая көшесі - 23, 25, 27, 29, 31, 33, 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Киров көшесі - 38-94,96;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Горький көшесі - 41-88;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Советская көшесі - 43-102;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Фурманов көшесі - 14-53;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Спортивная көшесі - 12-28;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Стройдвор көшесі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Почтовая көшесі - 35-70;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Институтская, Школьная, Букетов көшелері;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 301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Подгорное ауылы, 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Подгорное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 302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Приишимка ауылы, 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Приишимка ауылы, Карлуга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 303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Чапаево ауылы, 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Чапаево ауылы, Трудовая Нива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 304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Бәйтерек ауылы, "Элита Север" жауапкершілігі шектеулі серіктестігінің ғимараты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Бәйтерек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 305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Бугровое ауылы,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Бугровое ауылы, Николаевка ауылы, Новогеоргиевка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 306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Сосновка ауылы, Леснойә мемлекеттік орман шаруашылығының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Сосновка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 307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Красноперовка ауылы, фельдшерлік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Красноперовка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 308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Вагулино ауылы, Вагулино ауылдық клубының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Вагулино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309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Кустовое ауылы, Кустовое ауылдық клубының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Кустовое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 310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Желяково ауылы, Солтүстік Қазақстан облысы Қызылжар ауданы әкімдігінің "Қызылжар аудандық білім бөлімі" мемлекеттік мекемесінің "Желяково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Желяково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 311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Красноярка ауылы,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Красноярка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 312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Виноградовка ауылы, Солтүстік Қазақстан облысы Қызылжар ауданы әкімдігінің "Қызылжар аудандық білім бөлімі" мемлекеттік мекемесінің "Сивково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Виноградовка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 313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Сумное ауылы, Солтүстік Қазақстан облысы Қызылжар ауданы әкімдігінің "Қызылжар аудандық білім бөлімі" мемлекеттік мекемесінің "Сумное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Сумное ауылы, Исаковка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 315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Долматово ауылы, Долматово ауылдық клубының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Долматово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 316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2-ші Красный Яр ауылы, фельдшерлік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2-ші Красный Яр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 317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Боголюбово ауылы,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Боголюбово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 318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Боголюбово ауылы, "Қызылжар аграрлық-техникалық колледжі"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Боголюбово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 319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Боголюбово ауылы, "Мирас" дүкенінің ғимараты (келісім бойынша) орталық кеңшар;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Боголюбово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 320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Надежка ауылы, 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Надежка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 321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Вознесенка ауылы, 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Вознесенка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 322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Пресновка ауылы, Пресновка ауылдық клубының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Пресновка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 323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Глубокое ауылы, 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Глубокое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 324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Налобино ауылы,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Налобино ауылы, Николаевка ауылы, Лебедки ауылы, Гайдуково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 325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Дубровное ауылы, 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Дубровное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 327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Новоникольск ауылы, Солтүстік Қазақстан облысы Қызылжар ауданы әкімдігінің "Мәдениет Үйі" коммуналдық мемлекеттік қазыналық кәсіпорнының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Новоникольск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 328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Новоалександровка ауылы, Новоалександровка ауылдық клубының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Новоалександровка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329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Трудовое ауылы, Трудовое ауылдық клубының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Трудовое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 330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Петерфельд ауылы,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Петерфельд ауылы, Измайловка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 331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Петерфельд ауылы, Нефтянниктер кенті, "Ақ Бота" балабақша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Петерфельд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 332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Кондратовка ауылы,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Кондратовка ауылы, Боровское ауылы, 2603 шақырым платформасы;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 333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Затон станциясы, медициналық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Затон ауылы, Кривозерка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 334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Прибрежное ауылы, 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Прибрежное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 335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Тепличное ауылы, "Боздарев" жеке кәсіпкер клубының ғимараты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Тепличное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 336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Шаховское ауылы,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Шаховское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 337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Рассвет ауылы,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Рассвет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 338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Семипалатное ауылы, Солтүстік Қазақстан облысы Қызылжар ауданы әкімдігінің "Қызылжар аудандық білім бөлімі" мемлекеттік мекемесінің "Семипалатное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Семипалатное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 339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Красная Горка ауылы, 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Красная Горка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 340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Водопроводное ауылы, 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Водопроводное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 341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Пеньково ауылы,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Пеньково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 342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Березовка ауылы,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Березовка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 343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Белое ауылы,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Белое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 344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Знаменское ауылы, Солтүстік Қазақстан облысы Қызылжар ауданы әкімдігінің "Қызылжар аудандық білім бөлімі" мемлекеттік мекемесінің "Совхозное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Знаменское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 345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Байсал ауылы, фельдшерлік пункт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Байсал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 346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Метлишино ауылы, Солтүстік Қазақстан облысы Қызылжар ауданы әкімдігінің "Қызылжар аудандық білім бөлімі" мемлекеттік мекемесінің "Метлишино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Метлишино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 347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Новоникольск ауылы, Солтүстік Қазақстан облысы Қызылжар ауданы әкімдігінің "Қызылжар аудандық білім бөлімі" мемлекеттік мекемесінің "Новоникольск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Новоникольск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 348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Соколовка ауылы, "Соколовка ауылдық округі әкімінің аппараты"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Жеңістің 40 жылдығы көшесі - 2, 4, 6, 8, 10, 12, 14, 16, 18, 20, 22, 24;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Береговая көшесі - 5 - 63;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Шухов көшесі - 7 - 45;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Абай көшесі –3 - 98;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Комсомол көшесі -1, 3, 5, 6, 7, 9, 10, 11, 13, 15, 17, 20, 22, 24 - 28, 30 - 38, 40, 43, 45;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Октябрь көшесі - 2, 4, 5, 6, 9, 11- 13, 16 - 20, 23, 31, 32, 35 - 40, 42, 44 - 47, 49, 50, 52, 54, 55, 58 - 61;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Целинная көшесі – 3 - 18, 20, 22, 23, 25, 27, 29, 33, 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Трудовая көшесі – 3 - 7, 9 - 11, 13, 14, 16 - 18, 20, 23, 25 - 32, 34, 35, 37, 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Интернациональная көшесі – 3 –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Полевая көшесі - 2, 4, 6, 8, 10, 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Мир көшесі – 1, 2 - 12,14;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Автодор көшесі - 1, 3, 5, 7, 9, 11, 13,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Заречная көшесі – 1 - 10, 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Пришимская көшесі – 1-6, 8-12, 14 - 17, 19 - 26, 28, 30, 34, 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Киров көшесі – 2, 4 - 12, 14, 15, 20, 22, 25, 28 - 30, 32, 33- 35, 37- 43, 45, 47 - 50, 52 - 54, 56 - 60, 63 - 67, 69, 70, 72, 74, 76, 78, 80, 82, 84, 86, 90, 92, 94, 96, 98, 100, 102, 104, 106;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Степная көшесі -1, 2, 4, 6, 8 - 20, 22, 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Первомайская көшесі – 4, 6, 11 - 15, 19 - 25, 27, 30, 32, 34, 38, 40;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Строительная көшесі - 2, 4, 6, 8, 10, 12, 14, 18, 20, 22, 23, 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Молодежная көшесі – 1 - 14, 16 - 21, 23, 25, 27 - 29, 29а, 30 - 32, 34 - 37, 41, 43;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 349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Соколовка ауылы,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Соколовка ауылы, Абай көшесі – 99 - 200;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Береговая көшесі – 64 - 185;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Шухов көшесі – 46 - 58;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Гайдар көшесі – 2 - 7, 9 - 18, 20 - 23, 25, 26, 28 - 31, 33, 35, 37, 39, 41, 41а, 43 - 45, 47, 49, 51, 53, 55, 57, 59, 61, 63, 65, 67, 69, 71, 73, 75, 77, 79, 81, 83, 85, 87, 89, 91, 95, 105, 106, 107, 108, 109, 110;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Лесная көшесі – 3 - 10, 12, 14 - 16;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Пионерская көшесі -1, 4, 7, 11, 12, 13, 16, 17, 19 – 28 - 30, 32 - 36, 38, 41 -43, 45 - 47, 49, 51, 53 - 66, 68, 70, 72, 74, 76, 78, 82;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Сибирская көшесі – 1 - 8,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Школьная көшесі - 1, 3, 4, 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Березовая көшесі – 1 - 10;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Бостандық көшесі -1, 3,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Озерная көшесі – 1 - 121;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 350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Якорь ауылы,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Якорь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 351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Ольшанка ауылы, Солтүстік Қазақстан облысы Қызылжар ауданы әкімдігінің "Қызылжар аудандық білім бөлімі" мемлекеттік мекемесінің "Ольшанка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Ольшанка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 352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Вознесенка ауылы, бұрынғы бастауыш мектеп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Вознесенка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 353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Вишневка ауылы, Солтүстік Қазақстан облысы Қызылжар ауданы әкімдігінің "Қызылжар аудандық білім бөлімі" мемлекеттік мекемесінің "Вишневка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Учаскенің шекарасы: Вишневка ауылы;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 354 сайлау учаскесі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учаскесінің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Қызылжар ауданы, Бескөл ауылы, Ипподром көшесі, 1, "Құлагер" кешенінің ғимараты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Целинная көшесі 2, 4, 6, 8, 10, 12, 14, 16, 18, 20, 22, 24, 26, 28, 30, 32, 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Энергетиктер, Ломоносов, Интернациональная, 70 лет Октября, Добровольский, Аманкелді, Чайковский, Аққайың, Новосельская көшелері.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