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3b8a" w14:textId="f153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Солтүстік Қазақстан облысы Жамбыл ауданы бойынша субсидияланатын ауыл шаруашылығы басым дақылдарының әрбір түрлері бойынша субсидия алушылардың тізіміне қосуға өтінімді ұсыну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23 тамыздағы N 187 қаулысы. Солтүстік Қазақстан облысының Әділет департаментінде 2016 жылғы 24 тамызда N 3867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міндеттерін атқарушысының 2015 жылдың 27 ақпанындағы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Әділет министрлігінде 2015 жылдың 20 мамырында № 11094 тіркелген),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Солтүстік Қазақстан облысы Жамбыл ауданы бойынша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үшін ауыл шаруашылығы тауарын өндірушілердің тiзiмiне қосуға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 және 2016 жылдың 24 тамызынан бастап пайда болған құқықтық қатынастарға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2016 жылдың 23 тамызындағы №187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8"/>
        <w:gridCol w:w="3312"/>
      </w:tblGrid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тамызынан бастап 05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Дәнді-бұршақты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 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*көк азыққа **пішенге ***пішендемеге ****жасыл конвейерге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