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b3c2" w14:textId="d12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28 қарашадағы № 8/43 шешімі. Солтүстік Қазақстан облысының Әділет департаментінде 2016 жылғы 12 желтоқсанда N 3954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3 241 380,2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402 591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13 585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түсімдерінен 2 820 432,2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3 267 590,4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24 278,9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17 080,1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6 629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6 629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тапшылық (профицит) - 57 118,1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(профицитті қолдану) қаржыландыру 57 118,1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17 080,1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қолданылатын қалдықтары 32 839,2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2016 жылға арналған Есіл ауданының жергілікті атқарушы органының резерві 6026 мың теңге сомада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Е.Бимақанов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28 қарашадағы № 8/43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21 желтоқсандағы № 48/299 шешіміне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4"/>
        <w:gridCol w:w="1144"/>
        <w:gridCol w:w="6211"/>
        <w:gridCol w:w="299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бойынша сыйлықақылар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ұйымдарға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2016 жылғы 28 қарашадағы № 8/43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2015 жылғы 21 желтоқсандағы № 48/299 шешіміне 4 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 бойынша бюджеттік бағдарламалар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