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c036" w14:textId="e25c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Ғабит Мүсірепов атындағы ауданның бюджеті туралы" Ғабит Мүсірепов атындағы аудан мәслихатының 2015 жылғы 25 желтоқсандағы № 40-2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22 шілдедегі № 4-3 шешімі. Солтүстік Қазақстан облысының Әділет департаментінде 2016 жылғы 17 тамызда N 3858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"2016-2018 жылдарға арналған Ғабит Мүсірепов атындағы ауданның бюджеті туралы" Ғабит Мүсірепов атындағы аудан мәслихатының 2015 жылғы 25 желтоқсандағы № 40-2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2016 жылғы 11 қаңтардағы № 3536 мемлекеттік тізілімінде тіркелді, 2016 жылғы 1 ақпандағы "Есіл Өңірі" аудандық газетінде, 2016 жылғы 1 ақпандағы "Новости Приишимья" аудандық газетінде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арналған, соның ішінде 2016 жылға арналған ауданның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4 588 578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1 029 048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– 36 468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105 000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3 418 062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4 592 127,3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 беру – 54 450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 – 73 174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несиелерін өтеу – 18 724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- 2 000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алу – 2 000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-59 999,3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59 999,3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73 174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18 724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қаражаттардың пайдаланылатын қалдықтары – 5 549,3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10), 11)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білім объектілерін күрделі жөндеуге жобалық-сметалық құжаттама және мемлекеттік сараптама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мектеп порталдары мен сайттарына техникалық қызмет көрсету.";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8), 9), 10), 11)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Қазақстан Республикасы Үкіметінің 2015 жылғы 31 наурыздағы № 162 қаулысымен бекітілген, Жұмыспен қамту 2020 жол картасы бойынша қалалар мен ауылдық елді мекендерді дамыту шеңберінде объектілерді абаттандыру;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мал қорымдарын (сібір жарасы көмулері) абаттандыру бойынша жұмыстар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топографиялық карталарға сібір жарасы көмулерін енгізу жөніндегі жұмыстарды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50 пәтерлі тұрғын үй құрылысы.".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берілді)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22 шілдедегі №4-3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2015 жылғы 25 желтоқсандағы №40-2 шешіміне 1 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58"/>
        <w:gridCol w:w="628"/>
        <w:gridCol w:w="628"/>
        <w:gridCol w:w="3410"/>
        <w:gridCol w:w="1831"/>
        <w:gridCol w:w="1"/>
        <w:gridCol w:w="443"/>
        <w:gridCol w:w="258"/>
        <w:gridCol w:w="628"/>
        <w:gridCol w:w="628"/>
        <w:gridCol w:w="1312"/>
        <w:gridCol w:w="915"/>
        <w:gridCol w:w="918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 кәсіпорындардың таза табыстың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қаржыландыратын мемлекеттік мекемелерге бекітілген мүлікті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түскен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3 344 818,2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нәсиелерді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қалдықтарының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