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e145" w14:textId="9ece1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аумағында жергілікті ауқымдағы 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әкімінің 2016 жылғы 5 сәуірдегі N 8 шешімі. Солтүстік Қазақстан облысының Әділет департаментінде 2016 жылғы 7 сәуірде N 3684 болып тіркелді. Күші жойылды - Солтүстік Қазақстан облысы Ғабит Мүсірепов атындағы ауданы әкімінің 2016 жылғы 6 маусымдағы N 13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Солтүстік Қазақстан облысы Ғабит Мүсірепов атындағы ауданы әкімінің 06.06.2016 </w:t>
      </w:r>
      <w:r>
        <w:rPr>
          <w:rFonts w:ascii="Times New Roman"/>
          <w:b w:val="false"/>
          <w:i w:val="false"/>
          <w:color w:val="ff0000"/>
          <w:sz w:val="28"/>
        </w:rPr>
        <w:t>N 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4-бабы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елді мекендердің тыныс-тіршілігін қамтамасыз ету мақсатында, Солтүстік Қазақстан облысы Ғабит Мүсірепов атындағы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Солтүстік Қазақстан облысы Ғабит Мүсірепов атындағы ауданының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болып Солтүстік Қазақстан облысы Ғабит Мүсірепов атындағы аудан әкімінің орынбасары А.Б. Бекеев тағайындалсын және осы шешімнен туындайтын тиісті іс-шараладрды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бастап қолданысқа енгізіледі және 2016 жылдың 5 сәуірінен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