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6c19c" w14:textId="226c1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Айыртау ауданы әкімдігінің 2016 жылғы 29 қаңтардағы № 26 "2016 жылға Солтүстік Қазақстан облысы Айыртау ауданында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әкімдігінің 2016 жылғы 6 маусымдағы N 210 қаулысы. Солтүстік Қазақстан облысының Әділет департаментінде 2016 жылғы 12 шілдеде N 3817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Казақстан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Айыртау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 жылғы 29 қаңтардағы Солтүстік Қазақстан облысы Айыртау ауданы әкімдігінің № 26 "2016 жылға Солтүстік Қазақстан облысы Айыртау ауданында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2 наурызында № 3644 болып тіркелген, 2016 жылдың 17 наурызындағы № 11 "Айыртау таңы" және 2016 жылдың 17 наурызындағы № 11 "Айыртауские зори" аудандық газеттерінде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берілген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Айыртау ауданы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Тастеміров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Айыртау ауданы әкімдігінің 2016 жылғы 06 маусым № 210 қаулысына 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Солтүстік Қазақстан облысы Айыртау ауданында мектепке дейінгі тәрбие мен оқытуға мемлекеттік білім беру тапсырысын, жан басына шаққандағы қаржыландыру 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5495"/>
        <w:gridCol w:w="1191"/>
        <w:gridCol w:w="1191"/>
        <w:gridCol w:w="1194"/>
        <w:gridCol w:w="1195"/>
        <w:gridCol w:w="1195"/>
      </w:tblGrid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мен оқыту ұйымының әкімшілік-территориалдық орналасуы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қаржыландырылатын, мектепке дейінгі тәрбие мен оқыту ұйымы тәрбиеленушілерінің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жанындағы толық күнді шағын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жанындағы толық емес күнді шағын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 шағын орталық өзіндік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емес күнді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Солтүстік Қазақстан облысы Айыртау ауданы әкімдігінің "Балапан" Ясли-бақшасы"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Солтүстік Қазақстан облысы Айыртау ауданы әкімдігінің "Балдырған" Ясли-бақшасы"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Солтүстік Қазақстан облысы Айыртау ауданы әкімдігінің "Колосок" Ясли-бақшасы"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Солтүстік Қазақстан облысы Айыртау ауданы әкімдігінің "Родничок" Ясли-бақшасы"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Солтүстік Қазақстан облысы Айыртау ауданы әкімдігінің "Қарлығаш" Ясли-бақшасы"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"Рудный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"Кирилловка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"Каменноброд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"Имантау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"Арықбалық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"Антоновка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"Бірлестік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"Златогорская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"Заря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"Қаратал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"Лавровка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"Ақан Борлық орталау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"Верхний Борлық негізгі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"Воскресеновка орталау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"Егінді-Ағаш орталау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"Қарақамыс негізгі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"Наследниковка бастауыш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"Өскен негізгі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"Борлық негізгі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"Целинный бастауыш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"Сулыкөл бастауыш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"Матвеевка бастауыш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"Комаровка орталау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Ниятуллаев С.С.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"Балауса"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2"/>
        <w:gridCol w:w="1612"/>
        <w:gridCol w:w="1612"/>
        <w:gridCol w:w="1613"/>
        <w:gridCol w:w="1613"/>
        <w:gridCol w:w="1168"/>
      </w:tblGrid>
      <w:tr>
        <w:trPr>
          <w:trHeight w:val="30" w:hRule="atLeast"/>
        </w:trPr>
        <w:tc>
          <w:tcPr>
            <w:tcW w:w="4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есебінен қаржыландырылатын, мектепке дейінгі мекемелердің жанға шаққандағы айына қаржыландыру өлшемі.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жанындағы толық күнді шағын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жанындағы толық емес күнді шағын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 шағын орталық өзіндік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жанындағы толық емес күнді шағын орталық өзіндік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Солтүстік Қазақстан облысы Айыртау ауданы әкімдігінің "Балапан" Ясли-бақшасы"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Солтүстік Қазақстан облысы Айыртау ауданы әкімдігінің "Балдырған" Ясли-бақшасы"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Солтүстік Қазақстан облысы Айыртау ауданы әкімдігінің "Колосок" Ясли-бақшасы"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Солтүстік Қазақстан облысы Айыртау ауданы әкімдігінің "Родничок" Ясли-бақшасы"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Солтүстік Қазақстан облысы Айыртау ауданы әкімдігінің "Қарлығаш" Ясли-бақшасы"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"Рудный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"Кирилловка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"Каменноброд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"Имантау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"Арықбалық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"Антоновка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"Бірлестік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"Златогорская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"Заря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"Қаратал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"Лавровка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"Ақан Борлық орталау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"Верхний Борлық негізгі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"Воскресеновка орталау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"Егінді-Ағаш орталау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"Қарақамыс негізгі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"Наследниковка бастауыш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"Өскен негізгі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"Борлық негізгі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"Целинный бастауыш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"Сулыкөл бастауыш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"Матвеевка бастауыш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"Комаровка орталау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Ниятуллаев С.С.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"Балауса"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3"/>
        <w:gridCol w:w="2237"/>
        <w:gridCol w:w="1391"/>
        <w:gridCol w:w="1079"/>
        <w:gridCol w:w="1392"/>
        <w:gridCol w:w="1238"/>
      </w:tblGrid>
      <w:tr>
        <w:trPr>
          <w:trHeight w:val="30" w:hRule="atLeast"/>
        </w:trPr>
        <w:tc>
          <w:tcPr>
            <w:tcW w:w="4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есебінен қаржыландырылатын, мектепке дейінгі мекемелердің жанға шаққандағы айына төлейтін ата-аналардың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жанындағы толық күнді шағын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жанындағы толық емес күнді шағын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 шағын орталық өзіндік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жанындағы толық емес күнді шағын орталық өзіндік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Солтүстік Қазақстан облысы Айыртау ауданы әкімдігінің "Балапан" Ясли-бақшасы"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3-жасқа дейін 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3-жастан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Солтүстік Қазақстан облысы Айыртау ауданы әкімдігінің "Балдырған" Ясли-бақшасы"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3-жасқа дейін 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3-жастан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Солтүстік Қазақстан облысы Айыртау ауданы әкімдігінің "Колосок" Ясли-бақшасы"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3-жасқа дейін 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3-жастан 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Солтүстік Қазақстан облысы Айыртау ауданы әкімдігінің "Родничок" Ясли-бақшасы"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3-жасқа дейін 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3-жастан 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Солтүстік Қазақстан облысы Айыртау ауданы әкімдігінің "Қарлығаш" Ясли-бақшасы"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3-жасқа дейін 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3-жастан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"Рудный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"Новосветловка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"Кирилловка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"Каменноброд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"Имантау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"Арықбалық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"Антоновка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Ниятуллаев С.С.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"Балауса"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655"/>
        <w:gridCol w:w="1226"/>
        <w:gridCol w:w="1048"/>
        <w:gridCol w:w="1229"/>
        <w:gridCol w:w="1048"/>
        <w:gridCol w:w="1230"/>
      </w:tblGrid>
      <w:tr>
        <w:trPr>
          <w:trHeight w:val="30" w:hRule="atLeast"/>
        </w:trPr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мен оқыту ұйымының әкімшілік-территориалдық орналасуы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 қаржыландырылатын, мектепке дейінгі тәрбие мен оқыту ұйымы тәрбиеленушілерінің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жанындағы толық күнді шағын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жанындағы толық емес күнді шағын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жанындағы толық күнді шағын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емес күнді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Солтүстік Қазақстан облысы Айыртау ауданы әкімдігінің "Балапан" Ясли-бақшасы"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Солтүстік Қазақстан облысы Айыртау ауданы әкімдігінің "Балдырған" Ясли-бақшасы"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Солтүстік Қазақстан облысы Айыртау ауданы әкімдігінің "Колосок" Ясли-бақшасы"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Солтүстік Қазақстан облысы Айыртау ауданы әкімдігінің "Родничок" Ясли-бақшасы"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"Айыртау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"Әлжан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"Аксеновка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Айыртау ауданының білім бөлімі" мемлекеттік мекемесі, "Ақан Борлық орталау мектебі"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"Береславка бастауыш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Айыртау ауданының білім бөлімі" мемлекеттік мекемесі, "Гусаковка орта мектебі"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"Дауқара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"Елецкий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"Карасевка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"Қызыл-Әскер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"Казанка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"Кутузовка орталау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"Лобанов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"Мәдениет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"Новосветловка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"Сырымбет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"Целинный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"Шалқар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"Шүкірлік негізгі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0"/>
        <w:gridCol w:w="1738"/>
        <w:gridCol w:w="1739"/>
        <w:gridCol w:w="1739"/>
        <w:gridCol w:w="936"/>
        <w:gridCol w:w="1098"/>
      </w:tblGrid>
      <w:tr>
        <w:trPr>
          <w:trHeight w:val="30" w:hRule="atLeast"/>
        </w:trPr>
        <w:tc>
          <w:tcPr>
            <w:tcW w:w="5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есебіненқаржыландырылатын,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мекемелердің жанға шаққандағы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айына қаржыландыру өлшемі.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жанындағы толық күнді шағын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жанындағы толық емес күнді шағын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жанындағы толық күнді шағын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емес күнді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Солтүстік Қазақстан облысы Айыртау ауданы әкімдігінің "Балапан" Ясли-бақшасы"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Солтүстік Қазақстан облысы Айыртау ауданы әкімдігінің "Балдырған" Ясли-бақшасы"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Солтүстік Қазақстан облысы Айыртау ауданы әкімдігінің "Колосок" Ясли-бақшасы"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Солтүстік Қазақстан облысы Айыртау ауданы әкімдігінің "Родничок" Ясли-бақшасы"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Солтүстік Қазақстан облысы Айыртау ауданы әкімдігінің "Қарлығаш" Ясли-бақшасы"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"Айыртау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"Әлжан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"Аксеновка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Айыртау ауданының білім бөлімі" мемлекеттік мекемесі, "Ақан Борлық орталау мектебі"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"Береславка бастауыш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Айыртау ауданының білім бөлімі" мемлекеттік мекемесі, "Гусаковка орта мектебі"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"Дауқара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"Елецкий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"Карасевка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"Қызыл-Әскер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"Казанка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"Кутузовка орталау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"Лобанов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"Мәдениет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"Новосветловка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"Сырымбет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"Целинный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"Шалқар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"Шүкірлік негізгі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