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e4fb" w14:textId="dfae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2016 жылғы 25 ақпандағы N 5-47-3 шешімі. Солтүстік Қазақстан облысының Әділет департаментінде 2016 жылғы 11 наурызда N 3651 болып тіркелді. Күші жойылды - Солтүстік Қазақстан облысы Айыртау аудандық мәслихатының 2022 жылғы 20 шiлдедегi № 7-19-13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Айыртау аудандық мәслихатының 20.07.2022 </w:t>
      </w:r>
      <w:r>
        <w:rPr>
          <w:rFonts w:ascii="Times New Roman"/>
          <w:b w:val="false"/>
          <w:i w:val="false"/>
          <w:color w:val="000000"/>
          <w:sz w:val="28"/>
        </w:rPr>
        <w:t>№ 7-19-13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"Кемтар балаларды әлеуметтік және медициналық-педагогикалық түзеу арқылы қолдау туралы" 2002 жылғы 11 шілдедегі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Мүгедектер қатарындағы кемтар балалардың үйде оқытуға жұмсаған шығындарын төлеу тәртібі айқындалсын: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1) оқытуға жұмсаған шығындарын өндіріп алу "Солтүстік Қазақстан облысы Айыртау ауданы әкімдігінің жұмыспен қамту және әлеуметтік бағдарламалар бөлімі" коммуналдық мемлекеттік мекемесімен жүргізіледі;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2) үйде оқытылатын мүгедектер қатарындағы кемтар балаларға шығындарды өндіріп алу (толық мемлекет қарауындағы мүгедек балалардан басқа) ата-анасының біреуіне немесе мүгедек балалардың басқа заңды өкілдеріне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3) оқытуға жұмсаған шығындарын өндіріп алу психологиялық-медициналық-педагогикалық консультацияның қорытындысында көрсетілгендей, кемтар баланы үйде оқытудың қажеттілігі танылған жағдайда, өтініш берген айдан бастап тағайындалады;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шығындарды тоқтатуға әкеп соққан жағдайлар бар болғанда (мүгедек баланың он сегіз жасқа толуы, мүгедек баланың қайтыс болуы, мүгедектікті алып тастау, мүгедек баланың интернат-үйі немесе санаторлық мектепте оқып жатқан кезеңінде, мүгедек баланың тұрғылықты жерін ауыстыруы), төлемдер сәйкес жағдайлар туындағаннан кейінгі айдан бастап тоқтатылады.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Солтүстік Қазақстан облысы Айыртау ауданы мәслихатының 05.05.2017 </w:t>
      </w:r>
      <w:r>
        <w:rPr>
          <w:rFonts w:ascii="Times New Roman"/>
          <w:b w:val="false"/>
          <w:i w:val="false"/>
          <w:color w:val="000000"/>
          <w:sz w:val="28"/>
        </w:rPr>
        <w:t>№ 6-10-7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Мүгедектер қатарындағы кемтар балалардың ата-аналарының және өзге де заңды өкілдерінің жеке оқыту жоспары бойынша үйде оқытуға жұмсаған шығындарын өндіріп алу тоқсан сайын әр балаға 6,5 айлық есептік көрсеткіш мөлшерінде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шешім алғашқы ресми жарияланған күнінен кейін күнтізбелік он күн өткен соң қолданысқа енгізіледі және 2016 жылдың 1 қаңтарынан бастап туындаған құқықтық қатынастарға таратылады.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XXXXVII кезектен тыс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С.Пономарев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Р.Тілеубаева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