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97b51" w14:textId="cf97b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Солтүстік Қазақстан облысы Аққайың ауданының аудандық маңызы бар жалпыға ортақ пайдаланылатын автомобиль жолдарының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әкімдігінің 2016 жылғы 29 желтоқсандағы № 332 қаулысы. Солтүстік Қазақстан облысының Әділет департаментінде 2017 жылғы 3 ақпанда № 4040 болып тіркелді.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"Автомобиль жолдары туралы" Қазақстан Республикасы 2001 жылғы 17 шілдедегі Заңының 3-бабы </w:t>
      </w:r>
      <w:r>
        <w:rPr>
          <w:rFonts w:ascii="Times New Roman"/>
          <w:b w:val="false"/>
          <w:i w:val="false"/>
          <w:color w:val="000000"/>
          <w:sz w:val="28"/>
        </w:rPr>
        <w:t>7-тармағына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Солтүстік Қазақстан облысы Аққайың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Солтүстік Қазақстан облысы Аққайың ауданының жалпыға ортақ пайдаланылатын аудандық маңызы бар автомобиль жолдарының тізбесі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Солтүстік Қазақстан облысы Аққайың ауданы әкімінің жетекшілік ететін орынбасарына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Байтөлешов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облысының әкімі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2016 жылғы 29 желтоқсан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29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332 қаулысымен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бекітілді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Аққайың ауданының жалпыға ортақ пайдаланылатын аудандық маңызы бар автомобиль жолдарының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– Солтүстік Қазақстан облысы Аққайың ауданы әкімдігінің 29.01.2026 </w:t>
      </w:r>
      <w:r>
        <w:rPr>
          <w:rFonts w:ascii="Times New Roman"/>
          <w:b w:val="false"/>
          <w:i w:val="false"/>
          <w:color w:val="ff0000"/>
          <w:sz w:val="28"/>
        </w:rPr>
        <w:t>№ 21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индексі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ұзындығы, шақырым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Смирново-Қиялы-Черкасское-Новороссийское а/ж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Власовка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Рублевка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Ленинское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Көктерек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Кучковка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разъездіне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Борки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Южное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Тюменка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Дайындық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КТАК-71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Безлесное ауылына кіру жолы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 бойынша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