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3b6e" w14:textId="7da3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ауданының жалпыға ортақ пайдаланылатын аудандық маңызы бар автомобиль жолдарының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2016 жылғы 29 желтоқсандағы № 331 қаулысы. Солтүстік Қазақстан облысының Әділет департаментінде 2017 жылғы 3 ақпанда № 4039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"Автомобиль жолдары туралы" Қазақстан Республикасы 2001 жылғы 17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 аудандық маңызы бар жалпыға ортақ пайдаланылатын автомобиль жолдарының атаулары мен индекстері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Аққайың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29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2016 жылғы 29 желтоқсандағы № 331 қаулысымен бекітілді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жалпыға ортақ пайдаланылатын автомобиль жолдарының атаулары мен индекстері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2602"/>
        <w:gridCol w:w="7662"/>
      </w:tblGrid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индексі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КТАК-43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"Астраханка-Смирново-Қиялы" Черкасское-Новороссийское" КСТ-44 автожолы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КТАК-52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ауылына кірер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КТАК-54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ауылына кірер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КТАК-55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Рублевка ауылына кірер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КТАК-56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ауылына кірер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КТАК-57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 ауылына кірер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КТАК-60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ауылына кірер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КТАК-62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ауылына кірер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КТАК-63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Борки ауылына кірер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КТАК-64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Южное ауылына кірер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КТАК-65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 ауылына кірер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КТАК-66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Тюменка ауылына кірер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КТАК-67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Дайындық ауылына кірер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КТАК-68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Поляны ауылына кірер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КТАК-69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ауылына кірер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КТАК-70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Кучковка ауылына кірер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КТАК-71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Безлесное ауылына кірер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