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ccaf7" w14:textId="7dcca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Аққайың ауданында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ауданының мәслихатының 2016 жылғы 29 қарашадағы N 7-11 шешімі. Солтүстік Қазақстан облысының Әділет департаментінде 2016 жылғы 21 желтоқсанда N 3971 болып тіркелді. Күші жойылды - Солтүстік Қазақстан облысы Аққайың ауданы мәслихатының 2023 жылғы 9 қарашадағы № 9-4 шешімімен.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Күші жойылды - Солтүстік Қазақстан облысы Аққайың ауданы мәслихатының 09.11.2023 </w:t>
      </w:r>
      <w:r>
        <w:rPr>
          <w:rFonts w:ascii="Times New Roman"/>
          <w:b w:val="false"/>
          <w:i w:val="false"/>
          <w:color w:val="000000"/>
          <w:sz w:val="28"/>
        </w:rPr>
        <w:t>№ 9-4</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"Құқықтық актілер туралы" 2016 жылғы 6 сәуірдегі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Аққайың ауданының мәслихаты </w:t>
      </w:r>
      <w:r>
        <w:rPr>
          <w:rFonts w:ascii="Times New Roman"/>
          <w:b/>
          <w:i w:val="false"/>
          <w:color w:val="000000"/>
          <w:sz w:val="28"/>
        </w:rPr>
        <w:t>ШЕШТІ</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Қоса берілген Солтүстік Қазақстан облысы Аққайың ауданында әлеуметтік көмек көрсетудің, оның мөлшерін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Күші жойылды деп танылсын:</w:t>
      </w:r>
    </w:p>
    <w:bookmarkEnd w:id="2"/>
    <w:bookmarkStart w:name="z7" w:id="3"/>
    <w:p>
      <w:pPr>
        <w:spacing w:after="0"/>
        <w:ind w:left="0"/>
        <w:jc w:val="both"/>
      </w:pPr>
      <w:r>
        <w:rPr>
          <w:rFonts w:ascii="Times New Roman"/>
          <w:b w:val="false"/>
          <w:i w:val="false"/>
          <w:color w:val="000000"/>
          <w:sz w:val="28"/>
        </w:rPr>
        <w:t xml:space="preserve">
       1) Аққайың ауданы мәслихатының 2016 жылғы 28 қаңтардағы № 39-7 </w:t>
      </w:r>
      <w:r>
        <w:rPr>
          <w:rFonts w:ascii="Times New Roman"/>
          <w:b w:val="false"/>
          <w:i w:val="false"/>
          <w:color w:val="000000"/>
          <w:sz w:val="28"/>
        </w:rPr>
        <w:t>шешімі</w:t>
      </w:r>
      <w:r>
        <w:rPr>
          <w:rFonts w:ascii="Times New Roman"/>
          <w:b w:val="false"/>
          <w:i w:val="false"/>
          <w:color w:val="000000"/>
          <w:sz w:val="28"/>
        </w:rPr>
        <w:t xml:space="preserve"> "Солтүстік Қазақстан облысы Аққайың ауданында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(нормативтік құқықтық актілердің мемлекеттік тіркеу тізілімінде 2016 жылғы 15 ақпандағы № 3622 тіркелген, 2016 жылғы 24 ақпандағы "Аққайың" газетінде, 2016 жылғы 24 ақпандағы "Колос" газетінде жарияланған);</w:t>
      </w:r>
    </w:p>
    <w:bookmarkEnd w:id="3"/>
    <w:bookmarkStart w:name="z8" w:id="4"/>
    <w:p>
      <w:pPr>
        <w:spacing w:after="0"/>
        <w:ind w:left="0"/>
        <w:jc w:val="both"/>
      </w:pPr>
      <w:r>
        <w:rPr>
          <w:rFonts w:ascii="Times New Roman"/>
          <w:b w:val="false"/>
          <w:i w:val="false"/>
          <w:color w:val="000000"/>
          <w:sz w:val="28"/>
        </w:rPr>
        <w:t xml:space="preserve">
       2) Аққайың ауданы мәслихатының 2016 жылғы 18 мамырдағы № 3-2 </w:t>
      </w:r>
      <w:r>
        <w:rPr>
          <w:rFonts w:ascii="Times New Roman"/>
          <w:b w:val="false"/>
          <w:i w:val="false"/>
          <w:color w:val="000000"/>
          <w:sz w:val="28"/>
        </w:rPr>
        <w:t>шешімі</w:t>
      </w:r>
      <w:r>
        <w:rPr>
          <w:rFonts w:ascii="Times New Roman"/>
          <w:b w:val="false"/>
          <w:i w:val="false"/>
          <w:color w:val="000000"/>
          <w:sz w:val="28"/>
        </w:rPr>
        <w:t xml:space="preserve"> "Солтүстік Қазақстан облысы Аққайың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Аққайың ауданы мәслихатының 2016 жылғы 28 қаңтардағы № 39-7 шешіміне өзгерістер енгізу туралы" (нормативтік құқықтық актілердің мемлекеттік тіркеу тізілімінде 2016 жылғы 17 маусымдағы № 3781 тіркелген, 2016 жылғы 7 шілдедегі "Аққайың" газетінде, 2016 жылғы 7 шілдедегі "Колос" газетінде жарияланған).</w:t>
      </w:r>
    </w:p>
    <w:bookmarkEnd w:id="4"/>
    <w:bookmarkStart w:name="z9" w:id="5"/>
    <w:p>
      <w:pPr>
        <w:spacing w:after="0"/>
        <w:ind w:left="0"/>
        <w:jc w:val="both"/>
      </w:pPr>
      <w:r>
        <w:rPr>
          <w:rFonts w:ascii="Times New Roman"/>
          <w:b w:val="false"/>
          <w:i w:val="false"/>
          <w:color w:val="000000"/>
          <w:sz w:val="28"/>
        </w:rPr>
        <w:t>
      3. Осы шешім алғаш ресми жарияланғаннан күннен кейін он күнтізбелік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VI шақырылған VII сессия</w:t>
            </w:r>
          </w:p>
          <w:p>
            <w:pPr>
              <w:spacing w:after="20"/>
              <w:ind w:left="20"/>
              <w:jc w:val="both"/>
            </w:pPr>
          </w:p>
          <w:p>
            <w:pPr>
              <w:spacing w:after="0"/>
              <w:ind w:left="0"/>
              <w:jc w:val="left"/>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Фильберт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Аққайың ауданының </w:t>
            </w:r>
          </w:p>
          <w:p>
            <w:pPr>
              <w:spacing w:after="20"/>
              <w:ind w:left="20"/>
              <w:jc w:val="both"/>
            </w:pP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Мұқанов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"КЕЛІСІЛДІ" </w:t>
            </w:r>
          </w:p>
          <w:p>
            <w:pPr>
              <w:spacing w:after="20"/>
              <w:ind w:left="20"/>
              <w:jc w:val="both"/>
            </w:pPr>
          </w:p>
          <w:p>
            <w:pPr>
              <w:spacing w:after="20"/>
              <w:ind w:left="20"/>
              <w:jc w:val="both"/>
            </w:pPr>
            <w:r>
              <w:rPr>
                <w:rFonts w:ascii="Times New Roman"/>
                <w:b w:val="false"/>
                <w:i/>
                <w:color w:val="000000"/>
                <w:sz w:val="20"/>
              </w:rPr>
              <w:t xml:space="preserve">"Аққайың аудандық </w:t>
            </w:r>
          </w:p>
          <w:p>
            <w:pPr>
              <w:spacing w:after="20"/>
              <w:ind w:left="20"/>
              <w:jc w:val="both"/>
            </w:pPr>
            <w:r>
              <w:rPr>
                <w:rFonts w:ascii="Times New Roman"/>
                <w:b w:val="false"/>
                <w:i/>
                <w:color w:val="000000"/>
                <w:sz w:val="20"/>
              </w:rPr>
              <w:t xml:space="preserve">жұмыспен қамту және </w:t>
            </w:r>
          </w:p>
          <w:p>
            <w:pPr>
              <w:spacing w:after="20"/>
              <w:ind w:left="20"/>
              <w:jc w:val="both"/>
            </w:pPr>
            <w:r>
              <w:rPr>
                <w:rFonts w:ascii="Times New Roman"/>
                <w:b w:val="false"/>
                <w:i/>
                <w:color w:val="000000"/>
                <w:sz w:val="20"/>
              </w:rPr>
              <w:t xml:space="preserve">әлеуметтік бағдарламалар </w:t>
            </w:r>
          </w:p>
          <w:p>
            <w:pPr>
              <w:spacing w:after="20"/>
              <w:ind w:left="20"/>
              <w:jc w:val="both"/>
            </w:pPr>
            <w:r>
              <w:rPr>
                <w:rFonts w:ascii="Times New Roman"/>
                <w:b w:val="false"/>
                <w:i/>
                <w:color w:val="000000"/>
                <w:sz w:val="20"/>
              </w:rPr>
              <w:t xml:space="preserve">бөлімі" коммуналдық </w:t>
            </w:r>
          </w:p>
          <w:p>
            <w:pPr>
              <w:spacing w:after="20"/>
              <w:ind w:left="20"/>
              <w:jc w:val="both"/>
            </w:pPr>
            <w:r>
              <w:rPr>
                <w:rFonts w:ascii="Times New Roman"/>
                <w:b w:val="false"/>
                <w:i/>
                <w:color w:val="000000"/>
                <w:sz w:val="20"/>
              </w:rPr>
              <w:t xml:space="preserve">мемлекеттік мекемесінің </w:t>
            </w:r>
          </w:p>
          <w:p>
            <w:pPr>
              <w:spacing w:after="20"/>
              <w:ind w:left="20"/>
              <w:jc w:val="both"/>
            </w:pPr>
            <w:r>
              <w:rPr>
                <w:rFonts w:ascii="Times New Roman"/>
                <w:b w:val="false"/>
                <w:i/>
                <w:color w:val="000000"/>
                <w:sz w:val="20"/>
              </w:rPr>
              <w:t>басшысы</w:t>
            </w:r>
          </w:p>
          <w:p>
            <w:pPr>
              <w:spacing w:after="0"/>
              <w:ind w:left="0"/>
              <w:jc w:val="left"/>
            </w:pPr>
          </w:p>
          <w:p>
            <w:pPr>
              <w:spacing w:after="20"/>
              <w:ind w:left="20"/>
              <w:jc w:val="both"/>
            </w:pPr>
            <w:r>
              <w:rPr>
                <w:rFonts w:ascii="Times New Roman"/>
                <w:b w:val="false"/>
                <w:i/>
                <w:color w:val="000000"/>
                <w:sz w:val="20"/>
              </w:rPr>
              <w:t>2016 жылғы 29 қараша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Садыков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"Аққайың аудандық </w:t>
            </w:r>
          </w:p>
          <w:p>
            <w:pPr>
              <w:spacing w:after="20"/>
              <w:ind w:left="20"/>
              <w:jc w:val="both"/>
            </w:pPr>
          </w:p>
          <w:p>
            <w:pPr>
              <w:spacing w:after="20"/>
              <w:ind w:left="20"/>
              <w:jc w:val="both"/>
            </w:pPr>
            <w:r>
              <w:rPr>
                <w:rFonts w:ascii="Times New Roman"/>
                <w:b w:val="false"/>
                <w:i/>
                <w:color w:val="000000"/>
                <w:sz w:val="20"/>
              </w:rPr>
              <w:t xml:space="preserve">экономика және қаржы бөлімі" </w:t>
            </w:r>
          </w:p>
          <w:p>
            <w:pPr>
              <w:spacing w:after="20"/>
              <w:ind w:left="20"/>
              <w:jc w:val="both"/>
            </w:pPr>
            <w:r>
              <w:rPr>
                <w:rFonts w:ascii="Times New Roman"/>
                <w:b w:val="false"/>
                <w:i/>
                <w:color w:val="000000"/>
                <w:sz w:val="20"/>
              </w:rPr>
              <w:t>мемлекеттік мекемесі</w:t>
            </w:r>
          </w:p>
          <w:p>
            <w:pPr>
              <w:spacing w:after="20"/>
              <w:ind w:left="20"/>
              <w:jc w:val="both"/>
            </w:pPr>
            <w:r>
              <w:rPr>
                <w:rFonts w:ascii="Times New Roman"/>
                <w:b w:val="false"/>
                <w:i/>
                <w:color w:val="000000"/>
                <w:sz w:val="20"/>
              </w:rPr>
              <w:t>басшысының міндеттерін</w:t>
            </w:r>
          </w:p>
          <w:p>
            <w:pPr>
              <w:spacing w:after="20"/>
              <w:ind w:left="20"/>
              <w:jc w:val="both"/>
            </w:pPr>
            <w:r>
              <w:rPr>
                <w:rFonts w:ascii="Times New Roman"/>
                <w:b w:val="false"/>
                <w:i/>
                <w:color w:val="000000"/>
                <w:sz w:val="20"/>
              </w:rPr>
              <w:t>атқарушы</w:t>
            </w:r>
          </w:p>
          <w:p>
            <w:pPr>
              <w:spacing w:after="0"/>
              <w:ind w:left="0"/>
              <w:jc w:val="left"/>
            </w:pPr>
          </w:p>
          <w:p>
            <w:pPr>
              <w:spacing w:after="20"/>
              <w:ind w:left="20"/>
              <w:jc w:val="both"/>
            </w:pPr>
            <w:r>
              <w:rPr>
                <w:rFonts w:ascii="Times New Roman"/>
                <w:b w:val="false"/>
                <w:i/>
                <w:color w:val="000000"/>
                <w:sz w:val="20"/>
              </w:rPr>
              <w:t xml:space="preserve">2016 жылғы 29 қараша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Киселева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29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7-11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20" w:id="6"/>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6"/>
    <w:bookmarkStart w:name="z21" w:id="7"/>
    <w:p>
      <w:pPr>
        <w:spacing w:after="0"/>
        <w:ind w:left="0"/>
        <w:jc w:val="left"/>
      </w:pPr>
      <w:r>
        <w:rPr>
          <w:rFonts w:ascii="Times New Roman"/>
          <w:b/>
          <w:i w:val="false"/>
          <w:color w:val="000000"/>
        </w:rPr>
        <w:t xml:space="preserve"> 1-тарау. Жалпы ережелер</w:t>
      </w:r>
    </w:p>
    <w:bookmarkEnd w:id="7"/>
    <w:p>
      <w:pPr>
        <w:spacing w:after="0"/>
        <w:ind w:left="0"/>
        <w:jc w:val="both"/>
      </w:pPr>
      <w:r>
        <w:rPr>
          <w:rFonts w:ascii="Times New Roman"/>
          <w:b w:val="false"/>
          <w:i w:val="false"/>
          <w:color w:val="ff0000"/>
          <w:sz w:val="28"/>
        </w:rPr>
        <w:t xml:space="preserve">
      Ескерту. Қағида жаңа редакцияда - Солтүстік Қазақстан облысы Аққайың ауданы мәслихатының 24.01.2017 </w:t>
      </w:r>
      <w:r>
        <w:rPr>
          <w:rFonts w:ascii="Times New Roman"/>
          <w:b w:val="false"/>
          <w:i w:val="false"/>
          <w:color w:val="ff0000"/>
          <w:sz w:val="28"/>
        </w:rPr>
        <w:t>№ 9-3</w:t>
      </w:r>
      <w:r>
        <w:rPr>
          <w:rFonts w:ascii="Times New Roman"/>
          <w:b w:val="false"/>
          <w:i w:val="false"/>
          <w:color w:val="ff0000"/>
          <w:sz w:val="28"/>
        </w:rPr>
        <w:t xml:space="preserve"> шешімімен (алғаш ресми жарияланғаннан күннен кейін он күнтізбелік күн өткен соң қолданысқа енгізіледі); жаңа редакцияда - Солтүстік Қазақстан облысы Аққайың ауданы маслихатының 19.10.2021 </w:t>
      </w:r>
      <w:r>
        <w:rPr>
          <w:rFonts w:ascii="Times New Roman"/>
          <w:b w:val="false"/>
          <w:i w:val="false"/>
          <w:color w:val="ff0000"/>
          <w:sz w:val="28"/>
        </w:rPr>
        <w:t>№ 6-3</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 07.04.2022 </w:t>
      </w:r>
      <w:r>
        <w:rPr>
          <w:rFonts w:ascii="Times New Roman"/>
          <w:b w:val="false"/>
          <w:i w:val="false"/>
          <w:color w:val="ff0000"/>
          <w:sz w:val="28"/>
        </w:rPr>
        <w:t>№ 10-1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 10.11.2022 </w:t>
      </w:r>
      <w:r>
        <w:rPr>
          <w:rFonts w:ascii="Times New Roman"/>
          <w:b w:val="false"/>
          <w:i w:val="false"/>
          <w:color w:val="ff0000"/>
          <w:sz w:val="28"/>
        </w:rPr>
        <w:t>№ 20-3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 26.05.2023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p>
    <w:bookmarkStart w:name="z22" w:id="8"/>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 мүгедектігі бар адамдарды әлеуметтік қорғау туралы" Қазақстан Республикасының Заңы, "Ардагерлер туралы" Қазақстан Республикасының Заңы негізінде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қаулысына (бұдан әрі - Үлгі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8"/>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Start w:name="z23" w:id="9"/>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bookmarkEnd w:id="9"/>
    <w:bookmarkStart w:name="z24" w:id="10"/>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Солтүстік Қазақстан облысы Аққайың ауданы әкімінің шешімімен құрылатын комиссия;</w:t>
      </w:r>
    </w:p>
    <w:bookmarkEnd w:id="10"/>
    <w:bookmarkStart w:name="z25" w:id="11"/>
    <w:p>
      <w:pPr>
        <w:spacing w:after="0"/>
        <w:ind w:left="0"/>
        <w:jc w:val="both"/>
      </w:pPr>
      <w:r>
        <w:rPr>
          <w:rFonts w:ascii="Times New Roman"/>
          <w:b w:val="false"/>
          <w:i w:val="false"/>
          <w:color w:val="000000"/>
          <w:sz w:val="28"/>
        </w:rPr>
        <w:t>
      3) ең төмен күнкөріс деңгейі – "Қазақстан Республикасының Стратегиялық жоспарлау және реформалар агенттігі Ұлттық статистика бюросының Солтүстік Қазақстан облысы бойынша департаменті" республикалық мемлекеттік мекемесі есептейтін мөлшері бойынша ең төмен тұтыну себетінің құнына тең, бір адамға қажетті ең төмен ақшалай кіріс;</w:t>
      </w:r>
    </w:p>
    <w:bookmarkEnd w:id="11"/>
    <w:bookmarkStart w:name="z26" w:id="12"/>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bookmarkEnd w:id="12"/>
    <w:bookmarkStart w:name="z27" w:id="13"/>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bookmarkEnd w:id="13"/>
    <w:bookmarkStart w:name="z28" w:id="14"/>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bookmarkEnd w:id="14"/>
    <w:bookmarkStart w:name="z29" w:id="15"/>
    <w:p>
      <w:pPr>
        <w:spacing w:after="0"/>
        <w:ind w:left="0"/>
        <w:jc w:val="both"/>
      </w:pPr>
      <w:r>
        <w:rPr>
          <w:rFonts w:ascii="Times New Roman"/>
          <w:b w:val="false"/>
          <w:i w:val="false"/>
          <w:color w:val="000000"/>
          <w:sz w:val="28"/>
        </w:rPr>
        <w:t>
      7) уәкілетті орган – "Солтүстік Қазақстан облысы Аққайың ауданы әкімдігінің жұмыспен қамту және әлеуметтік бағдарламалар бөлімі" коммуналдық мемлекеттік мекемесі;</w:t>
      </w:r>
    </w:p>
    <w:bookmarkEnd w:id="15"/>
    <w:bookmarkStart w:name="z30" w:id="16"/>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әзірлеу үшін, тиісті ауылдық округ әкімінің шешімімен құрылатын комиссия;</w:t>
      </w:r>
    </w:p>
    <w:bookmarkEnd w:id="16"/>
    <w:bookmarkStart w:name="z31" w:id="17"/>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End w:id="17"/>
    <w:bookmarkStart w:name="z32" w:id="18"/>
    <w:p>
      <w:pPr>
        <w:spacing w:after="0"/>
        <w:ind w:left="0"/>
        <w:jc w:val="both"/>
      </w:pP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өмірлік қиын жағдай туындаған жағдайда, сондай-ақ мереке күндеріне ақшалай түрде көрсетілетін көмек түсініледі.</w:t>
      </w:r>
    </w:p>
    <w:bookmarkEnd w:id="18"/>
    <w:bookmarkStart w:name="z33" w:id="19"/>
    <w:p>
      <w:pPr>
        <w:spacing w:after="0"/>
        <w:ind w:left="0"/>
        <w:jc w:val="both"/>
      </w:pPr>
      <w:r>
        <w:rPr>
          <w:rFonts w:ascii="Times New Roman"/>
          <w:b w:val="false"/>
          <w:i w:val="false"/>
          <w:color w:val="000000"/>
          <w:sz w:val="28"/>
        </w:rPr>
        <w:t>
      4. Әлеуметтік көмек бір рет, жыл сайын және (немесе) мерзімді (ай сайын) көрсетіледі.</w:t>
      </w:r>
    </w:p>
    <w:bookmarkEnd w:id="19"/>
    <w:bookmarkStart w:name="z34" w:id="20"/>
    <w:p>
      <w:pPr>
        <w:spacing w:after="0"/>
        <w:ind w:left="0"/>
        <w:jc w:val="both"/>
      </w:pPr>
      <w:r>
        <w:rPr>
          <w:rFonts w:ascii="Times New Roman"/>
          <w:b w:val="false"/>
          <w:i w:val="false"/>
          <w:color w:val="000000"/>
          <w:sz w:val="28"/>
        </w:rPr>
        <w:t>
      5. "Қазақстан Республикасында мүгедектігі бар адамдарды әлеуметтік қорғау туралы" Қазақстан Республикасы Заңының 16-бабында және "Ардагерлер туралы" Қазақстан Республикасы Заңының 10-бабының 2) тармақшасында, 11-бабының 2) тармақшасында, 12-бабының 2) тармақшасында және 13-бабының 2) тармақшасында, 17-бабында көзделген әлеуметтік қолдау шаралары осы Қағидаларда белгіленген тәртіпте көрсетіледі.</w:t>
      </w:r>
    </w:p>
    <w:bookmarkEnd w:id="20"/>
    <w:bookmarkStart w:name="z35" w:id="21"/>
    <w:p>
      <w:pPr>
        <w:spacing w:after="0"/>
        <w:ind w:left="0"/>
        <w:jc w:val="both"/>
      </w:pPr>
      <w:r>
        <w:rPr>
          <w:rFonts w:ascii="Times New Roman"/>
          <w:b w:val="false"/>
          <w:i w:val="false"/>
          <w:color w:val="000000"/>
          <w:sz w:val="28"/>
        </w:rPr>
        <w:t>
      6. Осы Қағидалар Солтүстік Қазақстан облысы Аққайың ауданы аумағында тіркелген және тұрақты тұратын адамдарға таралады.</w:t>
      </w:r>
    </w:p>
    <w:bookmarkEnd w:id="21"/>
    <w:bookmarkStart w:name="z36" w:id="22"/>
    <w:p>
      <w:pPr>
        <w:spacing w:after="0"/>
        <w:ind w:left="0"/>
        <w:jc w:val="left"/>
      </w:pPr>
      <w:r>
        <w:rPr>
          <w:rFonts w:ascii="Times New Roman"/>
          <w:b/>
          <w:i w:val="false"/>
          <w:color w:val="000000"/>
        </w:rPr>
        <w:t xml:space="preserve"> 2-тарау. Әлеуметтік көмек алушылар санаттарының тізбесін айқындау және әлеуметтік көмектің мөлшерлерін белгілеу тәртібі</w:t>
      </w:r>
    </w:p>
    <w:bookmarkEnd w:id="22"/>
    <w:bookmarkStart w:name="z37" w:id="23"/>
    <w:p>
      <w:pPr>
        <w:spacing w:after="0"/>
        <w:ind w:left="0"/>
        <w:jc w:val="both"/>
      </w:pPr>
      <w:r>
        <w:rPr>
          <w:rFonts w:ascii="Times New Roman"/>
          <w:b w:val="false"/>
          <w:i w:val="false"/>
          <w:color w:val="000000"/>
          <w:sz w:val="28"/>
        </w:rPr>
        <w:t>
      7. Алушылар санаттарының тізбесі және әлеуметтік көмектің шекті мөлшерлері осы Қағидалармен бекітіледі.</w:t>
      </w:r>
    </w:p>
    <w:bookmarkEnd w:id="23"/>
    <w:bookmarkStart w:name="z38" w:id="24"/>
    <w:p>
      <w:pPr>
        <w:spacing w:after="0"/>
        <w:ind w:left="0"/>
        <w:jc w:val="both"/>
      </w:pPr>
      <w:r>
        <w:rPr>
          <w:rFonts w:ascii="Times New Roman"/>
          <w:b w:val="false"/>
          <w:i w:val="false"/>
          <w:color w:val="000000"/>
          <w:sz w:val="28"/>
        </w:rPr>
        <w:t>
      8. Мереке күніне әлеуметтік көмек бір рет келесі санаттағы азаматтарға көрсетіледі:</w:t>
      </w:r>
    </w:p>
    <w:bookmarkEnd w:id="24"/>
    <w:bookmarkStart w:name="z39" w:id="25"/>
    <w:p>
      <w:pPr>
        <w:spacing w:after="0"/>
        <w:ind w:left="0"/>
        <w:jc w:val="both"/>
      </w:pPr>
      <w:r>
        <w:rPr>
          <w:rFonts w:ascii="Times New Roman"/>
          <w:b w:val="false"/>
          <w:i w:val="false"/>
          <w:color w:val="000000"/>
          <w:sz w:val="28"/>
        </w:rPr>
        <w:t>
      1) 8 наурыз - Халықаралық әйелдер күніне орай:</w:t>
      </w:r>
    </w:p>
    <w:bookmarkEnd w:id="25"/>
    <w:bookmarkStart w:name="z40" w:id="26"/>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алғандар, I және II дәрежелі "Ана даңқы" ордендерімен марапатталған көп балалы аналарға - 10 (он) айлық есептік көрсеткіш мөлшерінде;</w:t>
      </w:r>
    </w:p>
    <w:bookmarkEnd w:id="26"/>
    <w:bookmarkStart w:name="z41" w:id="27"/>
    <w:p>
      <w:pPr>
        <w:spacing w:after="0"/>
        <w:ind w:left="0"/>
        <w:jc w:val="both"/>
      </w:pPr>
      <w:r>
        <w:rPr>
          <w:rFonts w:ascii="Times New Roman"/>
          <w:b w:val="false"/>
          <w:i w:val="false"/>
          <w:color w:val="000000"/>
          <w:sz w:val="28"/>
        </w:rPr>
        <w:t>
      бірге тұратын төрт және одан да көп кәмелетке толмаған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оқитын балалары бар көп балалы отбасыларға - 5 (бес) айлық есептік көрсеткіш мөлшерінде;</w:t>
      </w:r>
    </w:p>
    <w:bookmarkEnd w:id="27"/>
    <w:bookmarkStart w:name="z42" w:id="28"/>
    <w:p>
      <w:pPr>
        <w:spacing w:after="0"/>
        <w:ind w:left="0"/>
        <w:jc w:val="both"/>
      </w:pPr>
      <w:r>
        <w:rPr>
          <w:rFonts w:ascii="Times New Roman"/>
          <w:b w:val="false"/>
          <w:i w:val="false"/>
          <w:color w:val="000000"/>
          <w:sz w:val="28"/>
        </w:rPr>
        <w:t>
      2) 7 мамыр - Отан қорғаушылар күніне:</w:t>
      </w:r>
    </w:p>
    <w:bookmarkEnd w:id="28"/>
    <w:bookmarkStart w:name="z43" w:id="29"/>
    <w:p>
      <w:pPr>
        <w:spacing w:after="0"/>
        <w:ind w:left="0"/>
        <w:jc w:val="both"/>
      </w:pPr>
      <w:r>
        <w:rPr>
          <w:rFonts w:ascii="Times New Roman"/>
          <w:b w:val="false"/>
          <w:i w:val="false"/>
          <w:color w:val="000000"/>
          <w:sz w:val="28"/>
        </w:rPr>
        <w:t>
      бұрынғы Кеңестік Социалистік Республикалар Одағы (бұдан әрі - КСР Одағы) Қорғаныс министрлiгiнің, Ішкі істер және мемлекеттік қауіпсіздік органдарына әскери міндеттілердің жиындарына шақырылған, қоғамға жат көріністерге байланысты төтенше жағдайлар кезінде қоғамдық тәртіпті қорғау жөніндегі міндеттерді орындау кезінде қаза тапқан (қайтыс болған) әскери қызметшілердің, басшы және қатардағы құрам адамдарының отбасыларына - 5 (бес) айлық есептік көрсеткіш мөлшерінде;</w:t>
      </w:r>
    </w:p>
    <w:bookmarkEnd w:id="29"/>
    <w:bookmarkStart w:name="z44" w:id="30"/>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- 5 (бес) айлық есептік көрсеткіш мөлшерінде;</w:t>
      </w:r>
    </w:p>
    <w:bookmarkEnd w:id="30"/>
    <w:bookmarkStart w:name="z45" w:id="31"/>
    <w:p>
      <w:pPr>
        <w:spacing w:after="0"/>
        <w:ind w:left="0"/>
        <w:jc w:val="both"/>
      </w:pPr>
      <w:r>
        <w:rPr>
          <w:rFonts w:ascii="Times New Roman"/>
          <w:b w:val="false"/>
          <w:i w:val="false"/>
          <w:color w:val="000000"/>
          <w:sz w:val="28"/>
        </w:rPr>
        <w:t>
      3) 9 мамыр - Жеңіс күніне орай:</w:t>
      </w:r>
    </w:p>
    <w:bookmarkEnd w:id="31"/>
    <w:bookmarkStart w:name="z46" w:id="32"/>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 - ақ бұрынғы КСР Одағын қорғау жөніндегі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жасырынып жұмыс істеушілеріне - 1500000 (бір миллион бес жүз) теңге мөлшерінде;</w:t>
      </w:r>
    </w:p>
    <w:bookmarkEnd w:id="32"/>
    <w:bookmarkStart w:name="z47" w:id="33"/>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 сондай-ақ жұмысшылар мен қызметшілерге - 1500000 (бір миллион бес жүз) теңге мөлшерінде;</w:t>
      </w:r>
    </w:p>
    <w:bookmarkEnd w:id="33"/>
    <w:bookmarkStart w:name="z48" w:id="34"/>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қызметшiлерге, сондай-ақ бұрынғы КСР Одағы iшкi iстер және мемлекеттiк қауiпсiздiк органдарының басшы және қатардағы құрамының адамдарына - 100000 (жүз мың) теңге мөлшерінде;</w:t>
      </w:r>
    </w:p>
    <w:bookmarkEnd w:id="34"/>
    <w:bookmarkStart w:name="z49" w:id="35"/>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әскерлері мен ішкі істер және мемлекеттік қауіпсіздік органдарының еріктi жалдамалы құрамының адамдарына - 100000 (жүз мың) теңге мөлшерінде;</w:t>
      </w:r>
    </w:p>
    <w:bookmarkEnd w:id="35"/>
    <w:bookmarkStart w:name="z50" w:id="36"/>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- 100000 (жүз мың) теңге мөлшерінде;</w:t>
      </w:r>
    </w:p>
    <w:bookmarkEnd w:id="36"/>
    <w:bookmarkStart w:name="z51" w:id="37"/>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- 100000 (жүз мың) теңге мөлшерінде;</w:t>
      </w:r>
    </w:p>
    <w:bookmarkEnd w:id="37"/>
    <w:bookmarkStart w:name="z52" w:id="38"/>
    <w:p>
      <w:pPr>
        <w:spacing w:after="0"/>
        <w:ind w:left="0"/>
        <w:jc w:val="both"/>
      </w:pPr>
      <w:r>
        <w:rPr>
          <w:rFonts w:ascii="Times New Roman"/>
          <w:b w:val="false"/>
          <w:i w:val="false"/>
          <w:color w:val="000000"/>
          <w:sz w:val="28"/>
        </w:rPr>
        <w:t>
      бұрынғы КСР Одағының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- 100000 (жүз мың) теңге мөлшерінде;</w:t>
      </w:r>
    </w:p>
    <w:bookmarkEnd w:id="38"/>
    <w:bookmarkStart w:name="z53" w:id="39"/>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марапатталған азаматтарға - 60000 (алпыс мың) теңге мөлшерінде;</w:t>
      </w:r>
    </w:p>
    <w:bookmarkEnd w:id="39"/>
    <w:bookmarkStart w:name="z54" w:id="40"/>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- 100000 (жүз мың) теңге мөлшерінде;</w:t>
      </w:r>
    </w:p>
    <w:bookmarkEnd w:id="40"/>
    <w:bookmarkStart w:name="z55" w:id="41"/>
    <w:p>
      <w:pPr>
        <w:spacing w:after="0"/>
        <w:ind w:left="0"/>
        <w:jc w:val="both"/>
      </w:pPr>
      <w:r>
        <w:rPr>
          <w:rFonts w:ascii="Times New Roman"/>
          <w:b w:val="false"/>
          <w:i w:val="false"/>
          <w:color w:val="000000"/>
          <w:sz w:val="28"/>
        </w:rPr>
        <w:t>
      қызметтік міндеттерін атқару кезінде жаралануы, контузия алуы, мертігуі салдарынан не майданда болуына немесе ұрыс қимылдары жүргізілген мемлекеттерде қызметтік міндеттерін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- 100000 (жүз мың) теңге мөлшерінде;</w:t>
      </w:r>
    </w:p>
    <w:bookmarkEnd w:id="41"/>
    <w:bookmarkStart w:name="z56" w:id="42"/>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жауынгерлері мен командалық құрамы қатарындағы, осы батальондарда, взводтарда, отрядтарда қызметтік міндеттерін атқару кезінде жаралануы, контузия алуы немесе мертігуі салдарынан мүгедектік белгіленген адамдарға - 60000 (алпыс мың) теңге мөлшерінде;</w:t>
      </w:r>
    </w:p>
    <w:bookmarkEnd w:id="42"/>
    <w:bookmarkStart w:name="z57" w:id="43"/>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ауруханаларының қаза тапқан жұмыскерлерінiң отбасыларына - 60000 (алпыс мың) теңге мөлшерінде;</w:t>
      </w:r>
    </w:p>
    <w:bookmarkEnd w:id="43"/>
    <w:bookmarkStart w:name="z58" w:id="44"/>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- 30000 (отыз мың) теңге мөлшерінде;</w:t>
      </w:r>
    </w:p>
    <w:bookmarkEnd w:id="44"/>
    <w:bookmarkStart w:name="z59" w:id="45"/>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марапатталған адамдарға - 30000 (отыз мың) теңге мөлшерінде;</w:t>
      </w:r>
    </w:p>
    <w:bookmarkEnd w:id="45"/>
    <w:bookmarkStart w:name="z60" w:id="46"/>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марапатталмаған адамдарға - 5 (бес) айлық есептік көрсеткіш мөлшерінде;</w:t>
      </w:r>
    </w:p>
    <w:bookmarkEnd w:id="46"/>
    <w:bookmarkStart w:name="z61" w:id="47"/>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сынақтарға тікелей қатысқан адамдарға - 15 (он бес) айлық есептік көрсеткіш мөлшерінде;</w:t>
      </w:r>
    </w:p>
    <w:bookmarkEnd w:id="47"/>
    <w:bookmarkStart w:name="z62" w:id="48"/>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- 15 (он бес) айлық есептік көрсеткіш мөлшерінде;</w:t>
      </w:r>
    </w:p>
    <w:bookmarkEnd w:id="48"/>
    <w:bookmarkStart w:name="z63" w:id="49"/>
    <w:p>
      <w:pPr>
        <w:spacing w:after="0"/>
        <w:ind w:left="0"/>
        <w:jc w:val="both"/>
      </w:pPr>
      <w:r>
        <w:rPr>
          <w:rFonts w:ascii="Times New Roman"/>
          <w:b w:val="false"/>
          <w:i w:val="false"/>
          <w:color w:val="000000"/>
          <w:sz w:val="28"/>
        </w:rPr>
        <w:t>
      Чернобыль атом электр станциясындағы апаттың және басқа да радиациялық апаттар мен азаматтық немесе әскери мақсаттағы объектілердегі авариялардың зардаптарын жою кезінде қаза тапқан адамдардың отбасыларына - 15 (он бес) айлық есептік көрсеткіш мөлшерінде;</w:t>
      </w:r>
    </w:p>
    <w:bookmarkEnd w:id="49"/>
    <w:bookmarkStart w:name="z64" w:id="50"/>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- 15 (он бес) айлық есептік көрсеткіш мөлшерінде;</w:t>
      </w:r>
    </w:p>
    <w:bookmarkEnd w:id="50"/>
    <w:bookmarkStart w:name="z65" w:id="51"/>
    <w:p>
      <w:pPr>
        <w:spacing w:after="0"/>
        <w:ind w:left="0"/>
        <w:jc w:val="both"/>
      </w:pPr>
      <w:r>
        <w:rPr>
          <w:rFonts w:ascii="Times New Roman"/>
          <w:b w:val="false"/>
          <w:i w:val="false"/>
          <w:color w:val="000000"/>
          <w:sz w:val="28"/>
        </w:rPr>
        <w:t>
      1988-1989 жылдардағы Чернобыль атом электр станциясындағы апаттың зардаптарын жоюға қатысушылар, қоныс аудару күні құрсақта болған балаларды қоса алғанда, оқшаулау және көшіру аймақтарынан Қазақстан Республикасына эвакуацияланған (өз еркімен кеткен) адамдарға - 15 (он бес) айлық есептік көрсеткіш мөлшерінде;</w:t>
      </w:r>
    </w:p>
    <w:bookmarkEnd w:id="51"/>
    <w:bookmarkStart w:name="z66" w:id="52"/>
    <w:p>
      <w:pPr>
        <w:spacing w:after="0"/>
        <w:ind w:left="0"/>
        <w:jc w:val="both"/>
      </w:pPr>
      <w:r>
        <w:rPr>
          <w:rFonts w:ascii="Times New Roman"/>
          <w:b w:val="false"/>
          <w:i w:val="false"/>
          <w:color w:val="000000"/>
          <w:sz w:val="28"/>
        </w:rPr>
        <w:t>
      бұрынғы КСР Одағы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- 35 (отыз бес) айлық есептік көрсеткіш мөлшерінде;</w:t>
      </w:r>
    </w:p>
    <w:bookmarkEnd w:id="52"/>
    <w:bookmarkStart w:name="z67" w:id="53"/>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- 35 (отыз бес) айлық есептік көрсеткіш мөлшерінде;</w:t>
      </w:r>
    </w:p>
    <w:bookmarkEnd w:id="53"/>
    <w:bookmarkStart w:name="z68" w:id="54"/>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- 35 (отыз бес) айлық есептік көрсеткіш мөлшерінде;</w:t>
      </w:r>
    </w:p>
    <w:bookmarkEnd w:id="54"/>
    <w:bookmarkStart w:name="z69" w:id="55"/>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- 35 (отыз бес) айлық есептік көрсеткіш мөлшерінде;</w:t>
      </w:r>
    </w:p>
    <w:bookmarkEnd w:id="55"/>
    <w:bookmarkStart w:name="z70" w:id="56"/>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марапатталған жұмысшылар мен қызметшiлерге - 35 (отыз бес) айлық есептік көрсеткіш мөлшерінде;</w:t>
      </w:r>
    </w:p>
    <w:bookmarkEnd w:id="56"/>
    <w:bookmarkStart w:name="z71" w:id="57"/>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- 35 (отыз бес) айлық есептік көрсеткіш мөлшерінде;</w:t>
      </w:r>
    </w:p>
    <w:bookmarkEnd w:id="57"/>
    <w:bookmarkStart w:name="z72" w:id="58"/>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 жүргізілген кезеңде жаралануы, контузия алуы, мертігуі не ауруға шалдығуы салдарынан мүгедектік белгіленген тиісті санаттардағы жұмысшылар мен қызметшілерге - 35 (отыз бес) айлық есептік көрсеткіш мөлшерінде;</w:t>
      </w:r>
    </w:p>
    <w:bookmarkEnd w:id="58"/>
    <w:bookmarkStart w:name="z73" w:id="59"/>
    <w:p>
      <w:pPr>
        <w:spacing w:after="0"/>
        <w:ind w:left="0"/>
        <w:jc w:val="both"/>
      </w:pPr>
      <w:r>
        <w:rPr>
          <w:rFonts w:ascii="Times New Roman"/>
          <w:b w:val="false"/>
          <w:i w:val="false"/>
          <w:color w:val="000000"/>
          <w:sz w:val="28"/>
        </w:rPr>
        <w:t>
      Ауғанстандағы немесе ұрыс қимылдары жүргізілген басқа мемлекеттердегі ұрыс қимылдары кезеңінде жаралану, контузия алу, мертігу, ауру салдарынан қаза тапқан (хабар-ошарсыз кеткен) немесе қайтыс болған әскери қызметшілердің отбасыларына - 35 (отыз бес) айлық есептік көрсеткіш мөлшерінде;</w:t>
      </w:r>
    </w:p>
    <w:bookmarkEnd w:id="59"/>
    <w:bookmarkStart w:name="z74" w:id="60"/>
    <w:p>
      <w:pPr>
        <w:spacing w:after="0"/>
        <w:ind w:left="0"/>
        <w:jc w:val="both"/>
      </w:pPr>
      <w:r>
        <w:rPr>
          <w:rFonts w:ascii="Times New Roman"/>
          <w:b w:val="false"/>
          <w:i w:val="false"/>
          <w:color w:val="000000"/>
          <w:sz w:val="28"/>
        </w:rPr>
        <w:t>
      1979 жылғы 1 желтоқсан - 1989 жылғы желтоқсан аралығындағы кезеңде Ауғанстанға және ұрыс қимылдары жүргізілген басқа да елдерге жұмысқа жiберiлген жұмысшылар мен қызметшiлерге - 35 (отыз бес) айлық есептік көрсеткіш мөлшерінде;</w:t>
      </w:r>
    </w:p>
    <w:bookmarkEnd w:id="60"/>
    <w:bookmarkStart w:name="z75" w:id="61"/>
    <w:p>
      <w:pPr>
        <w:spacing w:after="0"/>
        <w:ind w:left="0"/>
        <w:jc w:val="both"/>
      </w:pPr>
      <w:r>
        <w:rPr>
          <w:rFonts w:ascii="Times New Roman"/>
          <w:b w:val="false"/>
          <w:i w:val="false"/>
          <w:color w:val="000000"/>
          <w:sz w:val="28"/>
        </w:rPr>
        <w:t>
      бұрынғы КСР Одағы Мемлекеттік қауiпсiздiк комитетiнiң Ауғанстан аумағында уақытша болған және кеңес әскерлерiнiң шектеулі контингентінің құрамына енбеген жұмысшылары мен қызметшiлерiне - 35 (отыз бес) айлық есептік көрсеткіш мөлшерінде;</w:t>
      </w:r>
    </w:p>
    <w:bookmarkEnd w:id="61"/>
    <w:bookmarkStart w:name="z76" w:id="62"/>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- 35 (отыз бес) айлық есептік көрсеткіш мөлшерінде;</w:t>
      </w:r>
    </w:p>
    <w:bookmarkEnd w:id="62"/>
    <w:bookmarkStart w:name="z77" w:id="63"/>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- 35 (отыз бес) айлық есептік көрсеткіш мөлшерінде;</w:t>
      </w:r>
    </w:p>
    <w:bookmarkEnd w:id="63"/>
    <w:bookmarkStart w:name="z78" w:id="64"/>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- 35 (отыз бес) айлық есептік көрсеткіш мөлшерінде;</w:t>
      </w:r>
    </w:p>
    <w:bookmarkEnd w:id="64"/>
    <w:bookmarkStart w:name="z79" w:id="65"/>
    <w:p>
      <w:pPr>
        <w:spacing w:after="0"/>
        <w:ind w:left="0"/>
        <w:jc w:val="both"/>
      </w:pPr>
      <w:r>
        <w:rPr>
          <w:rFonts w:ascii="Times New Roman"/>
          <w:b w:val="false"/>
          <w:i w:val="false"/>
          <w:color w:val="000000"/>
          <w:sz w:val="28"/>
        </w:rPr>
        <w:t>
      4) 30 тамыз - Қазақстан Республикасының Конституция күніне орай:</w:t>
      </w:r>
    </w:p>
    <w:bookmarkEnd w:id="65"/>
    <w:bookmarkStart w:name="z80" w:id="66"/>
    <w:p>
      <w:pPr>
        <w:spacing w:after="0"/>
        <w:ind w:left="0"/>
        <w:jc w:val="both"/>
      </w:pPr>
      <w:r>
        <w:rPr>
          <w:rFonts w:ascii="Times New Roman"/>
          <w:b w:val="false"/>
          <w:i w:val="false"/>
          <w:color w:val="000000"/>
          <w:sz w:val="28"/>
        </w:rPr>
        <w:t>
      Социалистік Еңбек Ерлеріне, үш дәрежелі Еңбек Даңқы орденінің иегерлеріне - 10 (он) айлық есептік көрсеткіш мөлшерінде;</w:t>
      </w:r>
    </w:p>
    <w:bookmarkEnd w:id="66"/>
    <w:bookmarkStart w:name="z81" w:id="67"/>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 - 10 (он) айлық есептік көрсеткіш мөлшерінде;</w:t>
      </w:r>
    </w:p>
    <w:bookmarkEnd w:id="67"/>
    <w:bookmarkStart w:name="z82" w:id="68"/>
    <w:p>
      <w:pPr>
        <w:spacing w:after="0"/>
        <w:ind w:left="0"/>
        <w:jc w:val="both"/>
      </w:pPr>
      <w:r>
        <w:rPr>
          <w:rFonts w:ascii="Times New Roman"/>
          <w:b w:val="false"/>
          <w:i w:val="false"/>
          <w:color w:val="000000"/>
          <w:sz w:val="28"/>
        </w:rPr>
        <w:t>
      Қазақстан Республикасына сіңірген ерекше еңбегі үшін зейнетақы тағайындалған адамдарға, облыстық маңызы бар дербес зейнеткер мәртебесі бар зейнеткерлерге, облыстың, қаланың (ауданның) құрметті азаматтарына - 10 (он) айлық есептік көрсеткіш мөлшерінде біржолғы өтемақылар төленеді;</w:t>
      </w:r>
    </w:p>
    <w:bookmarkEnd w:id="68"/>
    <w:bookmarkStart w:name="z83" w:id="69"/>
    <w:p>
      <w:pPr>
        <w:spacing w:after="0"/>
        <w:ind w:left="0"/>
        <w:jc w:val="both"/>
      </w:pPr>
      <w:r>
        <w:rPr>
          <w:rFonts w:ascii="Times New Roman"/>
          <w:b w:val="false"/>
          <w:i w:val="false"/>
          <w:color w:val="000000"/>
          <w:sz w:val="28"/>
        </w:rPr>
        <w:t>
      5) 16 желтоқсан - Қазақстан Республикасының Тәуелсіздігі күніне:</w:t>
      </w:r>
    </w:p>
    <w:bookmarkEnd w:id="69"/>
    <w:bookmarkStart w:name="z84" w:id="70"/>
    <w:p>
      <w:pPr>
        <w:spacing w:after="0"/>
        <w:ind w:left="0"/>
        <w:jc w:val="both"/>
      </w:pPr>
      <w:r>
        <w:rPr>
          <w:rFonts w:ascii="Times New Roman"/>
          <w:b w:val="false"/>
          <w:i w:val="false"/>
          <w:color w:val="000000"/>
          <w:sz w:val="28"/>
        </w:rPr>
        <w:t>
      бұрынғы КСР Одағы аумағында саяси қуғын - сүргіндерге тікелей ұшыраған және қазіргі уақытта Қазақстан Республикасының азаматтары болып табылатын адамдарға - 15 (он бес) айлық есептік көрсеткіш мөлшерінде;</w:t>
      </w:r>
    </w:p>
    <w:bookmarkEnd w:id="70"/>
    <w:bookmarkStart w:name="z85" w:id="71"/>
    <w:p>
      <w:pPr>
        <w:spacing w:after="0"/>
        <w:ind w:left="0"/>
        <w:jc w:val="both"/>
      </w:pPr>
      <w:r>
        <w:rPr>
          <w:rFonts w:ascii="Times New Roman"/>
          <w:b w:val="false"/>
          <w:i w:val="false"/>
          <w:color w:val="000000"/>
          <w:sz w:val="28"/>
        </w:rPr>
        <w:t>
      Қазақстан Республикасының қазіргі аумағын құрайтын аумақта оларға қуғын-сүргін қолданылғанға дейін тұрақты тұрған адамдарға -15 (он бес) айлық есептік көрсеткіш мөлшерінде:</w:t>
      </w:r>
    </w:p>
    <w:bookmarkEnd w:id="71"/>
    <w:bookmarkStart w:name="z86" w:id="72"/>
    <w:p>
      <w:pPr>
        <w:spacing w:after="0"/>
        <w:ind w:left="0"/>
        <w:jc w:val="both"/>
      </w:pPr>
      <w:r>
        <w:rPr>
          <w:rFonts w:ascii="Times New Roman"/>
          <w:b w:val="false"/>
          <w:i w:val="false"/>
          <w:color w:val="000000"/>
          <w:sz w:val="28"/>
        </w:rPr>
        <w:t>
      бұрынғы КСР Одағынан тысқары жерлерде қуғын-сүргіндерді кеңес соттары мен басқа да органдардың қолдануы;</w:t>
      </w:r>
    </w:p>
    <w:bookmarkEnd w:id="72"/>
    <w:bookmarkStart w:name="z87" w:id="73"/>
    <w:p>
      <w:pPr>
        <w:spacing w:after="0"/>
        <w:ind w:left="0"/>
        <w:jc w:val="both"/>
      </w:pPr>
      <w:r>
        <w:rPr>
          <w:rFonts w:ascii="Times New Roman"/>
          <w:b w:val="false"/>
          <w:i w:val="false"/>
          <w:color w:val="000000"/>
          <w:sz w:val="28"/>
        </w:rPr>
        <w:t>
      Екінші дүниежүзілік соғыс кезінде (қарапайым адамдар мен әскери қызметшілерді) тұрақты армия әскери трибуналдарының айыптауы;</w:t>
      </w:r>
    </w:p>
    <w:bookmarkEnd w:id="73"/>
    <w:bookmarkStart w:name="z88" w:id="74"/>
    <w:p>
      <w:pPr>
        <w:spacing w:after="0"/>
        <w:ind w:left="0"/>
        <w:jc w:val="both"/>
      </w:pPr>
      <w:r>
        <w:rPr>
          <w:rFonts w:ascii="Times New Roman"/>
          <w:b w:val="false"/>
          <w:i w:val="false"/>
          <w:color w:val="000000"/>
          <w:sz w:val="28"/>
        </w:rPr>
        <w:t>
      Қазақстаннан тыс жерлерде әскери қызмет өткеру үшін шақырылғаннан кейін қуғын-сүргіндерді қолдануы;</w:t>
      </w:r>
    </w:p>
    <w:bookmarkEnd w:id="74"/>
    <w:bookmarkStart w:name="z89" w:id="75"/>
    <w:p>
      <w:pPr>
        <w:spacing w:after="0"/>
        <w:ind w:left="0"/>
        <w:jc w:val="both"/>
      </w:pPr>
      <w:r>
        <w:rPr>
          <w:rFonts w:ascii="Times New Roman"/>
          <w:b w:val="false"/>
          <w:i w:val="false"/>
          <w:color w:val="000000"/>
          <w:sz w:val="28"/>
        </w:rPr>
        <w:t>
      орталық одақтық органдардың шешімдері бойынша қуғын-сүргіндердің қолданылуы: КСР Одағы Жоғарғы Сотының және оның сот алқаларының, КСР Одағы біріккен мемлекеттік саяси басқармасының алқаларының, ішкі істер халық комиссариаты - мемлекеттік қауіпсіздік министрлігі - КСР Одағының ішкі істер Министрлігі жанындағы ерекше кеңестің, КСР Одағы Прокуратура Комиссиясының және КСР Одағы ішкі істер халық комиссариатының Тергеу Істері жөніндегі комиссиясының және басқа да органдардың;</w:t>
      </w:r>
    </w:p>
    <w:bookmarkEnd w:id="75"/>
    <w:bookmarkStart w:name="z90" w:id="76"/>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p>
    <w:bookmarkEnd w:id="76"/>
    <w:bookmarkStart w:name="z91" w:id="77"/>
    <w:p>
      <w:pPr>
        <w:spacing w:after="0"/>
        <w:ind w:left="0"/>
        <w:jc w:val="both"/>
      </w:pPr>
      <w:r>
        <w:rPr>
          <w:rFonts w:ascii="Times New Roman"/>
          <w:b w:val="false"/>
          <w:i w:val="false"/>
          <w:color w:val="000000"/>
          <w:sz w:val="28"/>
        </w:rPr>
        <w:t>
      КСР Одағы мемлекеттік өкіметтің жоғары органдарының актілері негізінде Қазақстанға және Қазақстаннан күштеу арқылы құқыққа қарсы қоныс аударуға ұшыраған адамдарға - 15 (он бес) айлық есептік көрсеткіш мөлшерінде;</w:t>
      </w:r>
    </w:p>
    <w:bookmarkEnd w:id="77"/>
    <w:bookmarkStart w:name="z92" w:id="78"/>
    <w:p>
      <w:pPr>
        <w:spacing w:after="0"/>
        <w:ind w:left="0"/>
        <w:jc w:val="both"/>
      </w:pPr>
      <w:r>
        <w:rPr>
          <w:rFonts w:ascii="Times New Roman"/>
          <w:b w:val="false"/>
          <w:i w:val="false"/>
          <w:color w:val="000000"/>
          <w:sz w:val="28"/>
        </w:rPr>
        <w:t>
      ата–аналарымен бірге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балаларына, сондай-ақ қуғын-сүргін кезінде он сегіз жасқа толмаған және оны қолдану нәтижесінде ата-анасының немесе олардың біреуінің қамқорлығынсыз қалған саяси қуғын-сүргіндер құрбандарының балаларына - 10 (он) айлық есептік көрсеткіш мөлшерінде.</w:t>
      </w:r>
    </w:p>
    <w:bookmarkEnd w:id="78"/>
    <w:bookmarkStart w:name="z93" w:id="79"/>
    <w:p>
      <w:pPr>
        <w:spacing w:after="0"/>
        <w:ind w:left="0"/>
        <w:jc w:val="both"/>
      </w:pPr>
      <w:r>
        <w:rPr>
          <w:rFonts w:ascii="Times New Roman"/>
          <w:b w:val="false"/>
          <w:i w:val="false"/>
          <w:color w:val="000000"/>
          <w:sz w:val="28"/>
        </w:rPr>
        <w:t>
      9. Әлеуметтік көмек өмірлік қиын жағдайға тап болған мұқтаж азаматтардың жекелеген санаттарына көрсетіледі:</w:t>
      </w:r>
    </w:p>
    <w:bookmarkEnd w:id="79"/>
    <w:bookmarkStart w:name="z94" w:id="80"/>
    <w:p>
      <w:pPr>
        <w:spacing w:after="0"/>
        <w:ind w:left="0"/>
        <w:jc w:val="both"/>
      </w:pPr>
      <w:r>
        <w:rPr>
          <w:rFonts w:ascii="Times New Roman"/>
          <w:b w:val="false"/>
          <w:i w:val="false"/>
          <w:color w:val="000000"/>
          <w:sz w:val="28"/>
        </w:rPr>
        <w:t>
      1) өмірлік қиын жағдайда жүрген адамдарға (отбасыларға) мынадай негіздер бойынша:</w:t>
      </w:r>
    </w:p>
    <w:bookmarkEnd w:id="80"/>
    <w:bookmarkStart w:name="z95" w:id="81"/>
    <w:p>
      <w:pPr>
        <w:spacing w:after="0"/>
        <w:ind w:left="0"/>
        <w:jc w:val="both"/>
      </w:pPr>
      <w:r>
        <w:rPr>
          <w:rFonts w:ascii="Times New Roman"/>
          <w:b w:val="false"/>
          <w:i w:val="false"/>
          <w:color w:val="000000"/>
          <w:sz w:val="28"/>
        </w:rPr>
        <w:t>
      жетімдік; ата-ана қамқорлығының болмауы; кәмелетке толмағандардың қараусыздығықадағалаусыз қалуы, оның ішінде девиантты мінез-құлық; туғаннан бастап үш жасқа дейінгі балалардың ерте психофизикалық даму мүмкіндіктерінің шектелуі; дене бітімі және (немесе) ақыл-ой мүмкіндіктеріне байланысты организм функцияларының тұрақты бұзылуы; әлеуметтік мәні бар аурулардың және айналадағыларға қауіп төндіретін аурулардың салдарынан тыныс-тіршілігінің шектелуі; жасының егде тартуына байланысты, бұрынғы ауруы және (немесе) мүгедектігі салдарынан өзіне-өзі күтім жасай алмауы; әлеуметтік бейімсіздікке және әлеуметтік депривацияға алып келген қатыгездікпен қарау; баспанасыздық (белгілі бір тұрғылықты жері жоқ адамдар); бас бостандығынан айыру орындарынан босатылуы; пробация қызметінің есебінде болу; кәмелетке толмағандардың арнаулы білім беру ұйымдарында, ерекше режимде ұстайтын білім беру ұйымдарында болуы; адамның (отбасының) ең төмен күнкөріс деңгейі мөлшерінің бір еселік шегінен аспайтын жан басына шаққандағы орташа табысының болуы - адамның (отбасының) ең төменгі күнкөріс деңгейі шамасының бір еселік мөлшерінен аспайтын жан басына шаққандағы орташа табысының бар азаматтарға, бір рет 5 (бес) айлық есептік көрсеткіштер мөлшерінде;</w:t>
      </w:r>
    </w:p>
    <w:bookmarkEnd w:id="81"/>
    <w:bookmarkStart w:name="z96" w:id="82"/>
    <w:p>
      <w:pPr>
        <w:spacing w:after="0"/>
        <w:ind w:left="0"/>
        <w:jc w:val="both"/>
      </w:pPr>
      <w:r>
        <w:rPr>
          <w:rFonts w:ascii="Times New Roman"/>
          <w:b w:val="false"/>
          <w:i w:val="false"/>
          <w:color w:val="000000"/>
          <w:sz w:val="28"/>
        </w:rPr>
        <w:t>
      2) азаматтық қорғау саласындағы уәкілетті органның анықтамасы негізінде, растайтын құжат болған кезде тұрғын үй (тұрғын үй құрылысы) меншік иелерінің біріне табиғи зілзаланың немесе өрттің салдарынан азаматтарға (отбасыларға) не оның мүлкіне зиян келгенде – жан басына шаққандағы орташа табысты есепке алмағанда, бір рет, 80 (сексен) айлық есептік көрсеткіштер мөлшерінде, әлеуметтік көмек көрсету мерзімі өмірлік қиын жағдай туындаған кезден бастап төрт айдан кешіктірмей. Әрбір жекелеген жағдайда әлеуметтік көмектің мөлшерін арнайы комиссия айқындайды және оны әлеуметтік көмек көрсету қажеттілігі туралы қорытындыда көрсетеді;</w:t>
      </w:r>
    </w:p>
    <w:bookmarkEnd w:id="82"/>
    <w:bookmarkStart w:name="z97" w:id="83"/>
    <w:p>
      <w:pPr>
        <w:spacing w:after="0"/>
        <w:ind w:left="0"/>
        <w:jc w:val="both"/>
      </w:pPr>
      <w:r>
        <w:rPr>
          <w:rFonts w:ascii="Times New Roman"/>
          <w:b w:val="false"/>
          <w:i w:val="false"/>
          <w:color w:val="000000"/>
          <w:sz w:val="28"/>
        </w:rPr>
        <w:t>
      3) туберкулез ауруымен амбулаториялық емделуде жүрген адамдарға жан басына шаққандағы орташа табысты есепке алмағанда, ай сайын 6 (алты) айлық есептік көрсеткіштер мөлшерінде, денсаулық сақтау мекемесінен анықтама ұсынуымен;</w:t>
      </w:r>
    </w:p>
    <w:bookmarkEnd w:id="83"/>
    <w:bookmarkStart w:name="z98" w:id="84"/>
    <w:p>
      <w:pPr>
        <w:spacing w:after="0"/>
        <w:ind w:left="0"/>
        <w:jc w:val="both"/>
      </w:pPr>
      <w:r>
        <w:rPr>
          <w:rFonts w:ascii="Times New Roman"/>
          <w:b w:val="false"/>
          <w:i w:val="false"/>
          <w:color w:val="000000"/>
          <w:sz w:val="28"/>
        </w:rPr>
        <w:t>
      4) қатерлі ісіктерден зардап шеккен адамдарға жан басына шаққандағы орташа табысты есепке алмағанда, жыл сайын 10 (он) айлық есептік көрсеткіш мөлшерінде, денсаулық сақтау мекемесінен анықтама ұсынуымен;</w:t>
      </w:r>
    </w:p>
    <w:bookmarkEnd w:id="84"/>
    <w:bookmarkStart w:name="z99" w:id="85"/>
    <w:p>
      <w:pPr>
        <w:spacing w:after="0"/>
        <w:ind w:left="0"/>
        <w:jc w:val="both"/>
      </w:pPr>
      <w:r>
        <w:rPr>
          <w:rFonts w:ascii="Times New Roman"/>
          <w:b w:val="false"/>
          <w:i w:val="false"/>
          <w:color w:val="000000"/>
          <w:sz w:val="28"/>
        </w:rPr>
        <w:t>
      5) адамның иммундық тапшылығы вирусынан туындаған диспансерлік есепте тұрған балалардың ата-аналарына немесе өзге де заңды өкілдеріне әлеуметтік көмек жан басына шаққандағы орташа табысы есепке алынбай, тиісті қаржы жылына арналған республикалық бюджет туралы Қазақстан Республикасының Заңында белгіленген ең төмен күнкөріс деңгейінің 2 (екі) еселенген мөлшерінде ай сайын тағайындалады;</w:t>
      </w:r>
    </w:p>
    <w:bookmarkEnd w:id="85"/>
    <w:bookmarkStart w:name="z100" w:id="86"/>
    <w:p>
      <w:pPr>
        <w:spacing w:after="0"/>
        <w:ind w:left="0"/>
        <w:jc w:val="both"/>
      </w:pPr>
      <w:r>
        <w:rPr>
          <w:rFonts w:ascii="Times New Roman"/>
          <w:b w:val="false"/>
          <w:i w:val="false"/>
          <w:color w:val="000000"/>
          <w:sz w:val="28"/>
        </w:rPr>
        <w:t>
      6)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және "Ардагерлер туралы" Қазақстан Республикасы Заңының 8-бабында көрсетілген басқа да адамдарға тіс протездеуге ақы төлеуге, жыл сайын бірақ жан басына шаққандағы орташа кірісті (бағалы металдар мен металл керамикадан, металл акрилден жасалған протездерден басқа) есепке алмағанда, 20 (жиырма) айлық есептік көрсеткіш мөлшерінде сомадан аспайтын шот-фактураға сәйкес орындалған жұмыстардың шот-фактурасы мен актісін ұсына отырып;</w:t>
      </w:r>
    </w:p>
    <w:bookmarkEnd w:id="86"/>
    <w:bookmarkStart w:name="z101" w:id="87"/>
    <w:p>
      <w:pPr>
        <w:spacing w:after="0"/>
        <w:ind w:left="0"/>
        <w:jc w:val="both"/>
      </w:pPr>
      <w:r>
        <w:rPr>
          <w:rFonts w:ascii="Times New Roman"/>
          <w:b w:val="false"/>
          <w:i w:val="false"/>
          <w:color w:val="000000"/>
          <w:sz w:val="28"/>
        </w:rPr>
        <w:t>
      7) Ұлы Отан соғысы ардагерлеріне, басқа мемлекеттер аумағындағы ұрыс қимылдарының ардагерлеріне, жеңілдіктер бойынша Ұлы Отан соғысы ардагерлеріне теңестірілген ардагерлерге,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және "Ардагерлер туралы" Қазақстан Республикасы Заңының 8-бабында көрсетілген басқа да адамдарға Қазақстан Республикасының санаторийлерінде (профилакторияларында) санаторий-курорттық емдеуге жыл сайын санаторий-курорттық емдеу құны мөлшерінде, бірақ жан басына шаққандағы орташа табысты есепке алмағанда, 10 (он) айлық есептік көрсеткіштен аспайтын мөлшерде, шот-фактураны және орындалған жұмыстардың актісін ұсына отырып;</w:t>
      </w:r>
    </w:p>
    <w:bookmarkEnd w:id="87"/>
    <w:bookmarkStart w:name="z102" w:id="88"/>
    <w:p>
      <w:pPr>
        <w:spacing w:after="0"/>
        <w:ind w:left="0"/>
        <w:jc w:val="both"/>
      </w:pPr>
      <w:r>
        <w:rPr>
          <w:rFonts w:ascii="Times New Roman"/>
          <w:b w:val="false"/>
          <w:i w:val="false"/>
          <w:color w:val="000000"/>
          <w:sz w:val="28"/>
        </w:rPr>
        <w:t>
      8) Ұлы Отан соғысының ардагерлеріне коммуналдық қызметтер мен отын сатып алуға ақы төлеуге жыл сайын жан басына шаққандағы орташа табысты есепке алмағанда, 24 (жиырма төрт) айлық есептік көрсеткіш мөлшерінде.</w:t>
      </w:r>
    </w:p>
    <w:bookmarkEnd w:id="88"/>
    <w:bookmarkStart w:name="z103" w:id="89"/>
    <w:p>
      <w:pPr>
        <w:spacing w:after="0"/>
        <w:ind w:left="0"/>
        <w:jc w:val="left"/>
      </w:pPr>
      <w:r>
        <w:rPr>
          <w:rFonts w:ascii="Times New Roman"/>
          <w:b/>
          <w:i w:val="false"/>
          <w:color w:val="000000"/>
        </w:rPr>
        <w:t xml:space="preserve"> 3-тарау. Әлеуметтік көмек көрсету тәртібі</w:t>
      </w:r>
    </w:p>
    <w:bookmarkEnd w:id="89"/>
    <w:bookmarkStart w:name="z104" w:id="90"/>
    <w:p>
      <w:pPr>
        <w:spacing w:after="0"/>
        <w:ind w:left="0"/>
        <w:jc w:val="both"/>
      </w:pPr>
      <w:r>
        <w:rPr>
          <w:rFonts w:ascii="Times New Roman"/>
          <w:b w:val="false"/>
          <w:i w:val="false"/>
          <w:color w:val="000000"/>
          <w:sz w:val="28"/>
        </w:rPr>
        <w:t>
      10. Әлеуметтік көмек көрсету тәртібі Үлгілік қағидаларға сәйкес айқындалады.</w:t>
      </w:r>
    </w:p>
    <w:bookmarkEnd w:id="90"/>
    <w:bookmarkStart w:name="z105" w:id="91"/>
    <w:p>
      <w:pPr>
        <w:spacing w:after="0"/>
        <w:ind w:left="0"/>
        <w:jc w:val="both"/>
      </w:pPr>
      <w:r>
        <w:rPr>
          <w:rFonts w:ascii="Times New Roman"/>
          <w:b w:val="false"/>
          <w:i w:val="false"/>
          <w:color w:val="000000"/>
          <w:sz w:val="28"/>
        </w:rPr>
        <w:t>
      11. Мереке күндеріне және даталарына әлеуметтік көмек алушылардан өтініштер мен қоса берілетін құжаттар талап етілмей, уәкілетті ұйымның не өзге де ұйымдардың ұсынымы бойынша Солтүстік Қазақстан облысы Аққайың ауданының әкімдігі бекітетін тізім бойынша көрсетіледі.</w:t>
      </w:r>
    </w:p>
    <w:bookmarkEnd w:id="91"/>
    <w:bookmarkStart w:name="z106" w:id="92"/>
    <w:p>
      <w:pPr>
        <w:spacing w:after="0"/>
        <w:ind w:left="0"/>
        <w:jc w:val="both"/>
      </w:pPr>
      <w:r>
        <w:rPr>
          <w:rFonts w:ascii="Times New Roman"/>
          <w:b w:val="false"/>
          <w:i w:val="false"/>
          <w:color w:val="000000"/>
          <w:sz w:val="28"/>
        </w:rPr>
        <w:t>
      12. Әлеуметтік көмек ұсынуға шығыстарды қаржыландыру Аққайың ауданының бюджетінде көзделген ағымдағы қаржы жылына арналған қаражат шегінде жүзеге асырылады.</w:t>
      </w:r>
    </w:p>
    <w:bookmarkEnd w:id="92"/>
    <w:bookmarkStart w:name="z107" w:id="93"/>
    <w:p>
      <w:pPr>
        <w:spacing w:after="0"/>
        <w:ind w:left="0"/>
        <w:jc w:val="both"/>
      </w:pPr>
      <w:r>
        <w:rPr>
          <w:rFonts w:ascii="Times New Roman"/>
          <w:b w:val="false"/>
          <w:i w:val="false"/>
          <w:color w:val="000000"/>
          <w:sz w:val="28"/>
        </w:rPr>
        <w:t>
      13. Әлеуметтік көмекті төлеуді уәкілетті орган екінші деңгейдегі банктер немесе банк операцияларының жекелеген түрлерін жүзеге асыратын ұйымдар арқылы өтініш берушілердің жеке шоттарына сомаларды аудару жолымен жүзеге асырады.</w:t>
      </w:r>
    </w:p>
    <w:bookmarkEnd w:id="93"/>
    <w:bookmarkStart w:name="z108" w:id="94"/>
    <w:p>
      <w:pPr>
        <w:spacing w:after="0"/>
        <w:ind w:left="0"/>
        <w:jc w:val="left"/>
      </w:pPr>
      <w:r>
        <w:rPr>
          <w:rFonts w:ascii="Times New Roman"/>
          <w:b/>
          <w:i w:val="false"/>
          <w:color w:val="000000"/>
        </w:rPr>
        <w:t xml:space="preserve"> 4-тарау. Көрсетілетін әлеуметтік көмекті тоқтату және қайтару үшін негіздер</w:t>
      </w:r>
    </w:p>
    <w:bookmarkEnd w:id="94"/>
    <w:bookmarkStart w:name="z109" w:id="95"/>
    <w:p>
      <w:pPr>
        <w:spacing w:after="0"/>
        <w:ind w:left="0"/>
        <w:jc w:val="both"/>
      </w:pPr>
      <w:r>
        <w:rPr>
          <w:rFonts w:ascii="Times New Roman"/>
          <w:b w:val="false"/>
          <w:i w:val="false"/>
          <w:color w:val="000000"/>
          <w:sz w:val="28"/>
        </w:rPr>
        <w:t>
      14. Әлеуметтік көмек мына жағдайларда тоқтатылады:</w:t>
      </w:r>
    </w:p>
    <w:bookmarkEnd w:id="95"/>
    <w:bookmarkStart w:name="z110" w:id="96"/>
    <w:p>
      <w:pPr>
        <w:spacing w:after="0"/>
        <w:ind w:left="0"/>
        <w:jc w:val="both"/>
      </w:pPr>
      <w:r>
        <w:rPr>
          <w:rFonts w:ascii="Times New Roman"/>
          <w:b w:val="false"/>
          <w:i w:val="false"/>
          <w:color w:val="000000"/>
          <w:sz w:val="28"/>
        </w:rPr>
        <w:t>
      1) алушы қайтыс болғанда;</w:t>
      </w:r>
    </w:p>
    <w:bookmarkEnd w:id="96"/>
    <w:bookmarkStart w:name="z111" w:id="97"/>
    <w:p>
      <w:pPr>
        <w:spacing w:after="0"/>
        <w:ind w:left="0"/>
        <w:jc w:val="both"/>
      </w:pPr>
      <w:r>
        <w:rPr>
          <w:rFonts w:ascii="Times New Roman"/>
          <w:b w:val="false"/>
          <w:i w:val="false"/>
          <w:color w:val="000000"/>
          <w:sz w:val="28"/>
        </w:rPr>
        <w:t>
      2) алушы Аққайың ауданының шегінен тыс жерге тұрақты тұруға кеткенде;</w:t>
      </w:r>
    </w:p>
    <w:bookmarkEnd w:id="97"/>
    <w:bookmarkStart w:name="z112" w:id="98"/>
    <w:p>
      <w:pPr>
        <w:spacing w:after="0"/>
        <w:ind w:left="0"/>
        <w:jc w:val="both"/>
      </w:pPr>
      <w:r>
        <w:rPr>
          <w:rFonts w:ascii="Times New Roman"/>
          <w:b w:val="false"/>
          <w:i w:val="false"/>
          <w:color w:val="000000"/>
          <w:sz w:val="28"/>
        </w:rPr>
        <w:t>
      3) алушыны мемлекеттік немесе жеке медициналық-әлеуметтік мекемелерге тұруға жіберген кезде;</w:t>
      </w:r>
    </w:p>
    <w:bookmarkEnd w:id="98"/>
    <w:bookmarkStart w:name="z113" w:id="99"/>
    <w:p>
      <w:pPr>
        <w:spacing w:after="0"/>
        <w:ind w:left="0"/>
        <w:jc w:val="both"/>
      </w:pPr>
      <w:r>
        <w:rPr>
          <w:rFonts w:ascii="Times New Roman"/>
          <w:b w:val="false"/>
          <w:i w:val="false"/>
          <w:color w:val="000000"/>
          <w:sz w:val="28"/>
        </w:rPr>
        <w:t>
      4) өтініш беруші жалған мәліметтерді ұсынғаны анықталғанда;</w:t>
      </w:r>
    </w:p>
    <w:bookmarkEnd w:id="99"/>
    <w:bookmarkStart w:name="z114" w:id="100"/>
    <w:p>
      <w:pPr>
        <w:spacing w:after="0"/>
        <w:ind w:left="0"/>
        <w:jc w:val="both"/>
      </w:pPr>
      <w:r>
        <w:rPr>
          <w:rFonts w:ascii="Times New Roman"/>
          <w:b w:val="false"/>
          <w:i w:val="false"/>
          <w:color w:val="000000"/>
          <w:sz w:val="28"/>
        </w:rPr>
        <w:t>
      Әлеуметтік көмекті төлеу көрсетілген жағдайлар туындаған айдан бастап тоқтатылады.</w:t>
      </w:r>
    </w:p>
    <w:bookmarkEnd w:id="100"/>
    <w:bookmarkStart w:name="z115" w:id="101"/>
    <w:p>
      <w:pPr>
        <w:spacing w:after="0"/>
        <w:ind w:left="0"/>
        <w:jc w:val="both"/>
      </w:pPr>
      <w:r>
        <w:rPr>
          <w:rFonts w:ascii="Times New Roman"/>
          <w:b w:val="false"/>
          <w:i w:val="false"/>
          <w:color w:val="000000"/>
          <w:sz w:val="28"/>
        </w:rPr>
        <w:t>
      15. Жәрдемақылардың артық төленген сомалары - ерікті түрде, ал бас тартқан жағдайда сот тәртібімен қайтарылуға жатады.</w:t>
      </w:r>
    </w:p>
    <w:bookmarkEnd w:id="101"/>
    <w:bookmarkStart w:name="z116" w:id="102"/>
    <w:p>
      <w:pPr>
        <w:spacing w:after="0"/>
        <w:ind w:left="0"/>
        <w:jc w:val="left"/>
      </w:pPr>
      <w:r>
        <w:rPr>
          <w:rFonts w:ascii="Times New Roman"/>
          <w:b/>
          <w:i w:val="false"/>
          <w:color w:val="000000"/>
        </w:rPr>
        <w:t xml:space="preserve"> 5-тарау. Қорытынды ереже</w:t>
      </w:r>
    </w:p>
    <w:bookmarkEnd w:id="102"/>
    <w:bookmarkStart w:name="z117" w:id="103"/>
    <w:p>
      <w:pPr>
        <w:spacing w:after="0"/>
        <w:ind w:left="0"/>
        <w:jc w:val="both"/>
      </w:pPr>
      <w:r>
        <w:rPr>
          <w:rFonts w:ascii="Times New Roman"/>
          <w:b w:val="false"/>
          <w:i w:val="false"/>
          <w:color w:val="000000"/>
          <w:sz w:val="28"/>
        </w:rPr>
        <w:t>
      16.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1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