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95dd2" w14:textId="2995d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облысының су объектілерінде және су шаруашылығы үймереттерінде көпшіліктің демалуына, туризмге және спортқа арналған орындарды белгілеу туралы" Солтүстік Қазақстан облысы әкімдігінің 2011 жылғы 12 сәуірдегі № 99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әкімдігінің 2016 жылғы 4 шілдедегі № 255 қаулысы. Солтүстік Қазақстан облысының Әділет департаментінде 2016 жылғы 21 шілдеде № 3839 болып тіркелді. Күші жойылды - Солтүстік Қазақстан облысы әкімдігінің 2026 жылғы 5 наурыздағы № 61 қаулысымен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Солтүстік Қазақстан облысы әкімдігінің 05.03.2026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"Құқықтық актілер туралы" Қазақстан Республикасының 2016 жылғы 06 сәуірдегі Заңының </w:t>
      </w:r>
      <w:r>
        <w:rPr>
          <w:rFonts w:ascii="Times New Roman"/>
          <w:b w:val="false"/>
          <w:i w:val="false"/>
          <w:color w:val="000000"/>
          <w:sz w:val="28"/>
        </w:rPr>
        <w:t>26-бабына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"Солтүстік Қазақстан облысының су объектілерінде және су шаруашылығы үймереттерінде көпшіліктің демалуына, туризмге және спортқа арналған орындарды белгілеу туралы" Солтүстік Қазақстан облысы әкімдігінің 2011 жылғы 12 сәуірдегі №99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(2011 жылғы 28 мамырда "Северный Казахстан" газетінде жарияланды, Нормативтік құқықтық актілерді мемлекеттік тіркеу тізілімінде № 1780 болып тіркелді) мына өзгеріс енгізілсін: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Осы қаулының орындалуын бақылау "Солтүстік Қазақстан облысының табиғи ресурстар және табиғат пайдалануды реттеу басқармасы" мемлекеттік мекемесіне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Осы қаулы алғашқы ресми жарияланған күнінен кейін күнтізбелік он күн өткен соң қолданысқа енгізіледі және 2016 жылғы 15 маусымда туындаған құқықтық қатынастарға таралады.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"КЕЛІСІЛДІ"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Қазақстан Республикасы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Энергетика министрлігі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Мұнай-газ кешеніндегі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экологиялық реттеу, бақылау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және мемлекеттік инспекция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комитетінің Солтүстік Қазақстан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облысы бойынша экология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департаменті басшысының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міндетін уақытша атқарушы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2016 жылғы 04 шілде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Ә. Бекмұхаметов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"Су ресурстарын пайдалануды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реттеу және қорғау жөніндегі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Есіл бассейндік инспекциясы"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республикалық мемлекеттік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мекемесінің Су ресурстарын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кешенді пайдалану жөніндегі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аумақтық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бөлімінің басшысы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2016 жылғы 04 шілде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Қожанов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Ұлттық экономика министрлігі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Тұтынушылардың құқықтарын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қорғау комитеті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тұтынушылардың құқықтарын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қорғау департаментінің басшысы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2016 жылғы 04 шілде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Жексембин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 әкімдігінің 2016 жылғы 04 шілдедегі № 255 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 әкімдігінің 2011 жылғы 12 сәуірдегі № 99 қаулысына қосымша</w:t>
            </w:r>
          </w:p>
        </w:tc>
      </w:tr>
    </w:tbl>
    <w:bookmarkStart w:name="z16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облысының су объектілерінде және су шаруашылығы үймереттерінде көпшіліктің демалуына, туризмге және спортқа арналған орындар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bookmarkEnd w:id="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 жаппай демалатын 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округ, жақын жердегі елді мекен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</w:t>
            </w:r>
          </w:p>
          <w:bookmarkEnd w:id="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азаматтардың жаппай демалуына пайдаланылатын су объектісінің бөлігі (қалалық жағажай)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шегінде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Пестрое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жаппай демалуына пайдаланылатын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шегінде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  <w:bookmarkEnd w:id="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"Имантау"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"Солнечный ВИП" жауапкершілігі шектеулі серіктестігі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"Акбар" туристік кешенінің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"Қарлығаш"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"Аршалы"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"Имантау маржаны"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"Адамова"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"Боровушка"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"Сабина"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"Тынықайлақ"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"Қара лагуна"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Жетікөл,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"Кенші"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"Ұлан"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"Шалқар"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 су" шипа жайының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Жетікөл,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2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"Бұлақтар" демалыс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2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"Қазақстандық зағиптар қоғамы" қоғамдық бірлестігінің аумағына іргелес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"Қазкеновтің" "Бастау"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Жетікөл,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"ARDI" жауапкершілігі шектеулі серіктестігі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Жетікөл,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"Ардагер"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"Турпан"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"Маржан"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"Б.Т. Сүлейменованың" "Балықшы үйі"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3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 кәсіпкер "Байтенова" демалыс базасының жағажайы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"Арлан"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3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"Сүйін", "Дәстүр"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"Махметов"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3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"Орликов"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  <w:bookmarkEnd w:id="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"Сағитов"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"Намыс" жауапкершілігі шектеулі серіктестігі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bookmarkEnd w:id="3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"Елікті Holidays" жауапкершілігі шектеулі серіктестігі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"Абилова А.Н." демалыс базасының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"Сұңқар"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bookmarkEnd w:id="4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"Шағала"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"Салтанат"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bookmarkEnd w:id="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"Шапағат"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Лобанов, Шалқар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 ауданы</w:t>
            </w:r>
          </w:p>
          <w:bookmarkEnd w:id="4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"Пески" су объектісінің азаматтардың жаппай демалуына пайдаланылатын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Нежинка, Ефимовка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"Станциялық" су объектісінің азаматтардың жаппай демалуына пайдаланылатын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Новоишим, Новоишим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  <w:bookmarkEnd w:id="4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Тараңғұл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 кәсіпкер "Дмитриев Д.М." "Қарағайлы орман" демалыс базасының жағажайы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Корнеевка, Корнеевка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  <w:bookmarkEnd w:id="4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"Балауса" Ә.Досмұхамбетов ат. дарынды балаларға арналған мектеп-интернаттың жазғы сауықтыру лагерінің жағажайы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Қызылжар, Ивановка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жеке кәсіпкер "Чепурной К.Л." азаматтардың бұқаралық демалуына пайдаланатын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Вагулино, Вагулино ауылы; Соколов, Соколовка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"Абакшино" демалыс аймағына іргелес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Вагулин, Вагулино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5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"Абакшино" демалыс аймағына іргелес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Вагулин, Желяково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5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жеке кәсіпкер "Пантелеев А.А." азаматтардың бұқаралық демалуына пайдаланатын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Лесной, Пресновка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5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"Достар" жауапкершілігі шектеулі серіктестігының "Аял" демалыс базасына жақын жердегі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Қызылжар, Новокаменка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  <w:bookmarkEnd w:id="5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"Песчаное"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Воскре-сеновка, Воскресенов-ка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 ауданы</w:t>
            </w:r>
          </w:p>
          <w:bookmarkEnd w:id="5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Қайрат, Қайрат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Қулыкөл, Қулыкөл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ақына ауданы</w:t>
            </w:r>
          </w:p>
          <w:bookmarkEnd w:id="6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Сергеевка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қоймасының Қаратал елді мекені мен Сергеевка қаласының шегіндегі оң жағы (қалалық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Аютас, Қаратал ауылы, Сергеевка қаласы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