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d193" w14:textId="2f8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2016 жылғы 20 маусымдағы № 3/5 шешімі. Солтүстік Қазақстан облысының Әділет департаментінде 2016 жылғы 21 шілдеде № 3835 болып тіркелді. Күші жойылды - Солтүстік Қазақстан облыстық мәслихатының 2020 жылғы 28 мамырдағы № 43/8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1992 жылғы 2 шілдедегі Қазақстан Республикасы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қаласының тарихи-мәдени мұра объектілері құрылысын салуды реттеу аймақтарының, қорғау аймақтарының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20 маусымдағы № 3/5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Шекаралары белгіленуі қажет Петропавл қаласының тарихи-мәдени мұра объектілерін қорғау аймақтарының, құрылыс салуды реттеу аймақтарының шекаралары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облыстық мәслихатының 30.03.2018 </w:t>
      </w:r>
      <w:r>
        <w:rPr>
          <w:rFonts w:ascii="Times New Roman"/>
          <w:b w:val="false"/>
          <w:i w:val="false"/>
          <w:color w:val="ff0000"/>
          <w:sz w:val="28"/>
        </w:rPr>
        <w:t>№ 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Солтүстік Қазақстан облыстық мəслихатының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124"/>
        <w:gridCol w:w="509"/>
        <w:gridCol w:w="1982"/>
        <w:gridCol w:w="2056"/>
        <w:gridCol w:w="1947"/>
        <w:gridCol w:w="842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  <w:bookmarkEnd w:id="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атауы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тұрған жері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ауданы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 училищенің өндірістік үй-жайы, 1903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В.Булавский атындағы көшесі, 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маңызы бар тарих және мәдениет ескерткіші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 училищенің қызметтік ғимараты, 1903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В.Булавский атындағы көшесі, 6а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училище,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В.Булавский атындағы көшесі, 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 училище, 1903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В.Булавский атындағы көшесі, 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училищесі, 1913-1915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42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клубы, 1906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38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үйі, 1915-1916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Брусиловского көшесі, 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Шамсутдиновтың сауда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Конституцисы көшесі, 17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Тегеурінді су мұнарасы, 1902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Брусиловского көшесі Амангелді көшесінің бұрышы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дүкені,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Саудагер Аркельдің үйі, 1891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48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4008,0 шаршы метр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пен Федор Достоевскийдің барельефі, 2005 жыл, сәулетші Азат Боярлин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мен Парк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Турлаповтың үйі,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диірмені, 1904-1905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64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 қоймалары, 1904-1905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64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көшесі, 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ғимарат, жиырмасыншы ғасырдың отызыншы жылдары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он тоғызыншы ғасырдың бірінші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көшесі, 160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депосы, 1892-1896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ауданы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Черемисиновтың үйі, 1895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банк,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көшесі, 68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Теміржолшылардың мәдениет үйі, 1931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көшесі, 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1946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үйі, 1946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 Ломоносов атындағы № 21 орта мектеп, 1956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102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драма театры, 1972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 гимназиясы, 1864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Вознесенская көшесі, 42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көшесі, 132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Баженовтың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көшесі, 134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Всехсвятская шіркеуі, 1894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271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шіркеуі, 1813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Дмитриевтің үйі, 1907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вокзалы, 1894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алаңы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Суайдағыш, 1902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Ущев көшесі, 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Поляковтың диірмені, 1905-1907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қысқа көшесі, 18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Энергетиктердің мәдениет үйі, 1956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көшесі, 185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Ильич Ленин атындағы № 1 мектеп, 1935-1938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39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Шулеповтың үйі,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Володаровский көшесі, 38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Пироговтың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Букетов атындағы көшесі, 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электр станциясының ғимараты,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көшесі, 91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Мухамедьяровтың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 94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Малаховтың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көшесі, 184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Букетов атындағы көшесі, 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Измайловтың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көшесі, 166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Костел ғимараты, ксендз үйі,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43, 43а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Чукановтың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үйінің ғимараты, 1911-1915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"Братья Овсянниковы и Ганшин" көпес дүкені,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Мазаевтың диірмені, 1913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"Егемен Қазақстан" көшесінің бұрышы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пункті,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көшесі, 3-үй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Смолинның үйі, 1874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мейрамханасы,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Хлебниковтың үйі, он тоғызыншы ғасырдың соңы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көшесі, 197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Светлинскийдің үйі,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Назаровтың моншасы,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үйі,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дүкені,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учаскесі,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31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орталық мешіті, 2005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және Кәрім Сүтішев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Вознесения Господня шіркеуі, 2005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және Жәлел Қизатов атындағы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бюсі, 1975 жыл, авторы: Ленинград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және Евней Букетов атындағы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Мұқановтың бюсі, 1990 жыл, авторы: Алматы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Уәлихановтың бюсі, 1975 жыл, авторы: Алматы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және М.Жұмабаев көшелерінің қиылысындағы гүлзар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Сүтішевтің бюсі, 1975 жыл, авторы: Ленинград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Шаталовтың бюсі, 1979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саябаққа кіреберіс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 Пушкинның бюсі, 1999 жыл, мүсінші Болат Досжанов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314-і атқыштар дивизиясы көшесінің бойындағы гүлзар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Мүсіреповтің бюсі, 2002 жыл, авторы: Алматы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Қозыбаевтың бюсі, 2003 жыл, авторы: Алматы көркемдік қоры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Абай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жеңісінің отыз жылдығына арналған құлпытас, 1975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Ұлы Отан соғысының Жауынгерлік Даңқ мемориалы, 1979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монумент, 2005 жыл, сәулетші Валерий Затай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Кәрім Сүтішев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және Ағынтай батырлар ескерткіші, 1999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алаңы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алаңындағы туысқандар зираты, 1918 – 1921 жылдар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Жеңісінің саябағындағы құлпытас, 1985 жыл, авторы: "Севграждан проект" Петропавл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Гашек атындағы және Набережныая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 (бұрынғы қалалық саябақ), он тоғызыншы ғасырдың екінші жартысы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Солтүстік Қазақстан облыстық мəслихатының 11.12.2019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соғысына қатасқан жауынгерлерге арналған стелла, 2002 жыл, авторы "Севгражданпроект"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және Абай көшелерінің қиылысы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мен Пушкин" мүсіндік композициясы, 2006 жыл, мүсінші Қазбек Сатыбалдин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(Мәдениет және демалыс саябағының аумағында)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 үстіндегі Абылай хан" мүсіндік композициясы, 2007 жыл, мүсінші Қазбек Сатыбалдин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1а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7166,0 шаршы метр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үйі (әскери лазарет, казарма, 1829 жыл)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бекінісі, 1752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материалдар зауытының аумағы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8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ату орны, жиырмасыншы ғасырдың жиырмасыншы-отызыншы жылдары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лог (естелік тас)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венгрлердің туысқандар зираты, 1918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– Көкшетау теміржол айрығы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құру үшін күрескендердің туысқандар зираты, 1919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қалалық зират, Жамбыл атындағы – Ғ. Мүсірепов көшелерінің қиылысы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госпитальдарында жарақаттан көз жұмған экипаж ұшқыштарының № 1 зираты, 1943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6232,0 шаршы метр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25272,0 шаршы метр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госпитальдарында жарақаттан көз жұмған экипаж ұшқыштарының № 2 зираты, 1943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госпитальда жарақаттан көз жұмған генерал Максим Шмыревтің қабірі, 1941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Борис Петровтың қабірі, 1971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 шаршы метр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14400,0 шаршы метр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Александр Матвеевтің қабірі, 1972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Петропавл қаласының госпитальдарында көз жұмған жауынгерлерге арналған ескерткіш, 1957 жыл (христиан – жауынгерлерге арналған № 1 )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Петропавл қаласының госпитальдарында көз жұмған жауынгерлерге арналған ескерткіш, 1957 жыл (христиан – жауынгерлерге арналған № 2)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99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Петропавл қаласының госпитальдарында көз жұмған жауынгерлерге арналған ескерткіш, 1957 жыл (мұсылман – жауынгерлерге арналған № 1 )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7380,0 шаршы метр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0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Петропавл қаласының госпитальдарында көз жұмған жауынгерлерге арналған ескерткіш, 1957 жыл (мұсылман – жауынгерлерге арналған № 2)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зират, Ғ. Мүсірепов көшесі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1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интернационалист жауынгер Сергей Морожниковтың қабірі, 1980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2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интернационалист жауынгер Евгений Гариевтің қабірі, 1984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3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интернационалист жауынгер Сергей Горловтың қабірі, 1985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4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интернационалист жауынгер Илья Клепальскийдің қабірі, 1986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5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 интернационалист жауынгер Анатолий Бутаковтың кабірі, 1980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6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свет" кинотеатры, 1909 жыл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 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7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бөлімінің ғимараты. Көпес Янгуразовтың бұрынғы үйі, жиырмасыншы ғасырдың басы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көшесі, 94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тарих және мәдениет ескерткіші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08"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мұражайының ғимараты. Көпес Юзефовичтің бұрынғы үйі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314-і атқыштар дивизиясы көшесі, 83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шаршы метр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 0 шаршы метр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тарих және мәдениет ескерткіші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