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8e401c" w14:textId="c8e401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"Отбасы және балалар саласында көрсетілетін мемлекеттік қызметтер регламенттерін бекіту туралы" Солтүстік Қазақстан облысы әкімдігінің 2015 жылғы 17 шілдедегі № 253 қаулысына өзгертулер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Солтүстік Қазақстан облысы әкімдігінің 2016 жылғы 16 маусымдағы № 229 қаулысы. Солтүстік Қазақстан облысының Әділет департаментінде 2016 жылғы 15 шілдеде № 3830 болып тіркелді. Күші жойылды - Солтүстік Қазақстан облысы әкімдігінің 2020 жылғы 2 наурыздағы № 43 қаулысымен</w:t>
      </w:r>
    </w:p>
    <w:p>
      <w:pPr>
        <w:spacing w:after="0"/>
        <w:ind w:left="0"/>
        <w:jc w:val="both"/>
      </w:pPr>
      <w:r>
        <w:rPr>
          <w:rFonts w:ascii="Times New Roman"/>
          <w:b w:val="false"/>
          <w:i w:val="false"/>
          <w:color w:val="ff0000"/>
          <w:sz w:val="28"/>
        </w:rPr>
        <w:t xml:space="preserve">
      Ескерту. Күші жойылды - Солтүстік Қазақстан облысы əкімдігінің 02.03.2020 </w:t>
      </w:r>
      <w:r>
        <w:rPr>
          <w:rFonts w:ascii="Times New Roman"/>
          <w:b w:val="false"/>
          <w:i w:val="false"/>
          <w:color w:val="ff0000"/>
          <w:sz w:val="28"/>
        </w:rPr>
        <w:t>№ 43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5" w:id="0"/>
    <w:p>
      <w:pPr>
        <w:spacing w:after="0"/>
        <w:ind w:left="0"/>
        <w:jc w:val="both"/>
      </w:pPr>
      <w:r>
        <w:rPr>
          <w:rFonts w:ascii="Times New Roman"/>
          <w:b w:val="false"/>
          <w:i w:val="false"/>
          <w:color w:val="000000"/>
          <w:sz w:val="28"/>
        </w:rPr>
        <w:t xml:space="preserve">
      "Құқықтық актілер туралы" Қазақстан Республикасының 2016 жылғы 06 сәуірдегі Заңының </w:t>
      </w:r>
      <w:r>
        <w:rPr>
          <w:rFonts w:ascii="Times New Roman"/>
          <w:b w:val="false"/>
          <w:i w:val="false"/>
          <w:color w:val="000000"/>
          <w:sz w:val="28"/>
        </w:rPr>
        <w:t>26-бабына</w:t>
      </w:r>
      <w:r>
        <w:rPr>
          <w:rFonts w:ascii="Times New Roman"/>
          <w:b w:val="false"/>
          <w:i w:val="false"/>
          <w:color w:val="000000"/>
          <w:sz w:val="28"/>
        </w:rPr>
        <w:t xml:space="preserve"> сәйкес Солтүстік Қазақстан облысының әкімдігі </w:t>
      </w:r>
      <w:r>
        <w:rPr>
          <w:rFonts w:ascii="Times New Roman"/>
          <w:b/>
          <w:i w:val="false"/>
          <w:color w:val="000000"/>
          <w:sz w:val="28"/>
        </w:rPr>
        <w:t>ҚАУЛЫ ЕТЕДІ</w:t>
      </w:r>
      <w:r>
        <w:rPr>
          <w:rFonts w:ascii="Times New Roman"/>
          <w:b w:val="false"/>
          <w:i w:val="false"/>
          <w:color w:val="000000"/>
          <w:sz w:val="28"/>
        </w:rPr>
        <w:t>:</w:t>
      </w:r>
    </w:p>
    <w:bookmarkEnd w:id="0"/>
    <w:bookmarkStart w:name="z6" w:id="1"/>
    <w:p>
      <w:pPr>
        <w:spacing w:after="0"/>
        <w:ind w:left="0"/>
        <w:jc w:val="both"/>
      </w:pPr>
      <w:r>
        <w:rPr>
          <w:rFonts w:ascii="Times New Roman"/>
          <w:b w:val="false"/>
          <w:i w:val="false"/>
          <w:color w:val="000000"/>
          <w:sz w:val="28"/>
        </w:rPr>
        <w:t xml:space="preserve">
      1. "Отбасы және балалар саласында көрсетілетін мемлекеттік қызметтер регламенттерін бекіту туралы" Солтүстік Қазақстан облысы әкімдігінің 2015 жылғы 30 маусымдағы № 253 </w:t>
      </w:r>
      <w:r>
        <w:rPr>
          <w:rFonts w:ascii="Times New Roman"/>
          <w:b w:val="false"/>
          <w:i w:val="false"/>
          <w:color w:val="000000"/>
          <w:sz w:val="28"/>
        </w:rPr>
        <w:t>қаулысына</w:t>
      </w:r>
      <w:r>
        <w:rPr>
          <w:rFonts w:ascii="Times New Roman"/>
          <w:b w:val="false"/>
          <w:i w:val="false"/>
          <w:color w:val="000000"/>
          <w:sz w:val="28"/>
        </w:rPr>
        <w:t xml:space="preserve"> (2015 жылғы 15 қазанда "Әділет" ақпараттық-құқықтық жүйесінде жарияланды, Нормативтік құқықтық актілерді мемлекеттік тіркеу тізілімінде № 3359 болып тіркелді) мынадай өзгерістер енгізілсін:</w:t>
      </w:r>
    </w:p>
    <w:bookmarkEnd w:id="1"/>
    <w:bookmarkStart w:name="z7" w:id="2"/>
    <w:p>
      <w:pPr>
        <w:spacing w:after="0"/>
        <w:ind w:left="0"/>
        <w:jc w:val="both"/>
      </w:pPr>
      <w:r>
        <w:rPr>
          <w:rFonts w:ascii="Times New Roman"/>
          <w:b w:val="false"/>
          <w:i w:val="false"/>
          <w:color w:val="000000"/>
          <w:sz w:val="28"/>
        </w:rPr>
        <w:t xml:space="preserve">
      1) "Қорғаншылық және қамқоршылық жөнінде анықтамалар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1 қосымшасына</w:t>
      </w:r>
      <w:r>
        <w:rPr>
          <w:rFonts w:ascii="Times New Roman"/>
          <w:b w:val="false"/>
          <w:i w:val="false"/>
          <w:color w:val="000000"/>
          <w:sz w:val="28"/>
        </w:rPr>
        <w:t xml:space="preserve"> сәйкес жаңа редакцияда жазылсын;</w:t>
      </w:r>
    </w:p>
    <w:bookmarkEnd w:id="2"/>
    <w:bookmarkStart w:name="z8" w:id="3"/>
    <w:p>
      <w:pPr>
        <w:spacing w:after="0"/>
        <w:ind w:left="0"/>
        <w:jc w:val="both"/>
      </w:pPr>
      <w:r>
        <w:rPr>
          <w:rFonts w:ascii="Times New Roman"/>
          <w:b w:val="false"/>
          <w:i w:val="false"/>
          <w:color w:val="000000"/>
          <w:sz w:val="28"/>
        </w:rPr>
        <w:t xml:space="preserve">
      2)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2 қосымшасына</w:t>
      </w:r>
      <w:r>
        <w:rPr>
          <w:rFonts w:ascii="Times New Roman"/>
          <w:b w:val="false"/>
          <w:i w:val="false"/>
          <w:color w:val="000000"/>
          <w:sz w:val="28"/>
        </w:rPr>
        <w:t xml:space="preserve"> сәйкес жаңа редакцияда жазылсын;</w:t>
      </w:r>
    </w:p>
    <w:bookmarkEnd w:id="3"/>
    <w:bookmarkStart w:name="z9" w:id="4"/>
    <w:p>
      <w:pPr>
        <w:spacing w:after="0"/>
        <w:ind w:left="0"/>
        <w:jc w:val="both"/>
      </w:pPr>
      <w:r>
        <w:rPr>
          <w:rFonts w:ascii="Times New Roman"/>
          <w:b w:val="false"/>
          <w:i w:val="false"/>
          <w:color w:val="000000"/>
          <w:sz w:val="28"/>
        </w:rPr>
        <w:t xml:space="preserve">
      3)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3 қосымшасына</w:t>
      </w:r>
      <w:r>
        <w:rPr>
          <w:rFonts w:ascii="Times New Roman"/>
          <w:b w:val="false"/>
          <w:i w:val="false"/>
          <w:color w:val="000000"/>
          <w:sz w:val="28"/>
        </w:rPr>
        <w:t xml:space="preserve"> сәйкес жаңа редакцияда жазылсын;</w:t>
      </w:r>
    </w:p>
    <w:bookmarkEnd w:id="4"/>
    <w:bookmarkStart w:name="z10" w:id="5"/>
    <w:p>
      <w:pPr>
        <w:spacing w:after="0"/>
        <w:ind w:left="0"/>
        <w:jc w:val="both"/>
      </w:pPr>
      <w:r>
        <w:rPr>
          <w:rFonts w:ascii="Times New Roman"/>
          <w:b w:val="false"/>
          <w:i w:val="false"/>
          <w:color w:val="000000"/>
          <w:sz w:val="28"/>
        </w:rPr>
        <w:t xml:space="preserve">
      4)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4 қосымшасына</w:t>
      </w:r>
      <w:r>
        <w:rPr>
          <w:rFonts w:ascii="Times New Roman"/>
          <w:b w:val="false"/>
          <w:i w:val="false"/>
          <w:color w:val="000000"/>
          <w:sz w:val="28"/>
        </w:rPr>
        <w:t xml:space="preserve"> сәйкес жаңа редакцияда жазылсын;</w:t>
      </w:r>
    </w:p>
    <w:bookmarkEnd w:id="5"/>
    <w:bookmarkStart w:name="z11" w:id="6"/>
    <w:p>
      <w:pPr>
        <w:spacing w:after="0"/>
        <w:ind w:left="0"/>
        <w:jc w:val="both"/>
      </w:pPr>
      <w:r>
        <w:rPr>
          <w:rFonts w:ascii="Times New Roman"/>
          <w:b w:val="false"/>
          <w:i w:val="false"/>
          <w:color w:val="000000"/>
          <w:sz w:val="28"/>
        </w:rPr>
        <w:t xml:space="preserve">
      5)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5 қосымшасына</w:t>
      </w:r>
      <w:r>
        <w:rPr>
          <w:rFonts w:ascii="Times New Roman"/>
          <w:b w:val="false"/>
          <w:i w:val="false"/>
          <w:color w:val="000000"/>
          <w:sz w:val="28"/>
        </w:rPr>
        <w:t xml:space="preserve"> сәйкес жаңа редакцияда жазылсын.</w:t>
      </w:r>
    </w:p>
    <w:bookmarkEnd w:id="6"/>
    <w:bookmarkStart w:name="z12" w:id="7"/>
    <w:p>
      <w:pPr>
        <w:spacing w:after="0"/>
        <w:ind w:left="0"/>
        <w:jc w:val="both"/>
      </w:pPr>
      <w:r>
        <w:rPr>
          <w:rFonts w:ascii="Times New Roman"/>
          <w:b w:val="false"/>
          <w:i w:val="false"/>
          <w:color w:val="000000"/>
          <w:sz w:val="28"/>
        </w:rPr>
        <w:t>
      2. Осы қаулының орындалуын бақылау "Солтүстік Қазақстан облысының білім басқармасы" мемлекеттік мекемесіне жүктелсін.</w:t>
      </w:r>
    </w:p>
    <w:bookmarkEnd w:id="7"/>
    <w:bookmarkStart w:name="z13" w:id="8"/>
    <w:p>
      <w:pPr>
        <w:spacing w:after="0"/>
        <w:ind w:left="0"/>
        <w:jc w:val="both"/>
      </w:pPr>
      <w:r>
        <w:rPr>
          <w:rFonts w:ascii="Times New Roman"/>
          <w:b w:val="false"/>
          <w:i w:val="false"/>
          <w:color w:val="000000"/>
          <w:sz w:val="28"/>
        </w:rPr>
        <w:t>
      3. Осы қаулы алғашқы ресми жарияланған күнінен кейін күнтізбелік он күн өткен соң қолданысқа енгізіледі.</w:t>
      </w:r>
    </w:p>
    <w:bookmarkEnd w:id="8"/>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Солтүстік Қазақстан</w:t>
            </w:r>
            <w:r>
              <w:br/>
            </w:r>
            <w:r>
              <w:rPr>
                <w:rFonts w:ascii="Times New Roman"/>
                <w:b w:val="false"/>
                <w:i/>
                <w:color w:val="000000"/>
                <w:sz w:val="20"/>
              </w:rPr>
              <w:t>облысының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Е.Сұлтанов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2016 жылғы 16 маусымдағы № 229 қауылысына 1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2015 жылғы 17 шілдедегі № 253 қауылысымен бекітілген</w:t>
            </w:r>
          </w:p>
        </w:tc>
      </w:tr>
    </w:tbl>
    <w:bookmarkStart w:name="z17" w:id="9"/>
    <w:p>
      <w:pPr>
        <w:spacing w:after="0"/>
        <w:ind w:left="0"/>
        <w:jc w:val="left"/>
      </w:pPr>
      <w:r>
        <w:rPr>
          <w:rFonts w:ascii="Times New Roman"/>
          <w:b/>
          <w:i w:val="false"/>
          <w:color w:val="000000"/>
        </w:rPr>
        <w:t xml:space="preserve">  "Қорғаншылық және қамқоршылық жөнінде анықтамалар беру" мемлекеттік көрсетілетін қызмет регламенті </w:t>
      </w:r>
    </w:p>
    <w:bookmarkEnd w:id="9"/>
    <w:bookmarkStart w:name="z18" w:id="10"/>
    <w:p>
      <w:pPr>
        <w:spacing w:after="0"/>
        <w:ind w:left="0"/>
        <w:jc w:val="left"/>
      </w:pPr>
      <w:r>
        <w:rPr>
          <w:rFonts w:ascii="Times New Roman"/>
          <w:b/>
          <w:i w:val="false"/>
          <w:color w:val="000000"/>
        </w:rPr>
        <w:t xml:space="preserve"> 1. Жалпы ережелер</w:t>
      </w:r>
    </w:p>
    <w:bookmarkEnd w:id="10"/>
    <w:bookmarkStart w:name="z19" w:id="11"/>
    <w:p>
      <w:pPr>
        <w:spacing w:after="0"/>
        <w:ind w:left="0"/>
        <w:jc w:val="both"/>
      </w:pPr>
      <w:r>
        <w:rPr>
          <w:rFonts w:ascii="Times New Roman"/>
          <w:b w:val="false"/>
          <w:i w:val="false"/>
          <w:color w:val="000000"/>
          <w:sz w:val="28"/>
        </w:rPr>
        <w:t xml:space="preserve">
      1. "Қорғаншылық және қамқоршылық жөнінде анықтамалар беру" мемлекеттік көрсетілетін қызмет регламенті (бұдан әрі - мемлекеттік көрсетілетін қызмет регламенті) "Отбасы және балалар саласында көрсетілетін мемлекеттік қызметтер стандартын бекіту туралы" Қазақстан Республикасы Білім және ғылым министрінің 2015 жылғы 13 сәуірдегі № 198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11184 тіркелді) бекітілген "Қорғаншылық және қамқоршылық жөнінде анықтамалар беру" мемлекеттік көрсетілетін қызмет стандартына (бұдан әрі – Стандарт) сәйкес әзірленіп, осы мемлекеттік көрсетілетін қызмет регламентіне </w:t>
      </w:r>
      <w:r>
        <w:rPr>
          <w:rFonts w:ascii="Times New Roman"/>
          <w:b w:val="false"/>
          <w:i w:val="false"/>
          <w:color w:val="000000"/>
          <w:sz w:val="28"/>
        </w:rPr>
        <w:t>1-қосымшаға</w:t>
      </w:r>
      <w:r>
        <w:rPr>
          <w:rFonts w:ascii="Times New Roman"/>
          <w:b w:val="false"/>
          <w:i w:val="false"/>
          <w:color w:val="000000"/>
          <w:sz w:val="28"/>
        </w:rPr>
        <w:t xml:space="preserve"> сәйкес аудандардың және облыстық маңызы бар қаланың жергілікті атқарушы органдары (бұдан әрі - көрсетілетін қызметті берушілер) көрсетеді.</w:t>
      </w:r>
    </w:p>
    <w:bookmarkEnd w:id="11"/>
    <w:bookmarkStart w:name="z20" w:id="12"/>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bookmarkEnd w:id="12"/>
    <w:bookmarkStart w:name="z21" w:id="13"/>
    <w:p>
      <w:pPr>
        <w:spacing w:after="0"/>
        <w:ind w:left="0"/>
        <w:jc w:val="both"/>
      </w:pPr>
      <w:r>
        <w:rPr>
          <w:rFonts w:ascii="Times New Roman"/>
          <w:b w:val="false"/>
          <w:i w:val="false"/>
          <w:color w:val="000000"/>
          <w:sz w:val="28"/>
        </w:rPr>
        <w:t xml:space="preserve">
      1) "Азаматтарға арналған үкімет" мемлекеттік корпорациясының коммерциялық емес қоғамы (бұдан әрі – Мемлекеттік корпорация); </w:t>
      </w:r>
    </w:p>
    <w:bookmarkEnd w:id="13"/>
    <w:bookmarkStart w:name="z22" w:id="14"/>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End w:id="14"/>
    <w:bookmarkStart w:name="z23" w:id="15"/>
    <w:p>
      <w:pPr>
        <w:spacing w:after="0"/>
        <w:ind w:left="0"/>
        <w:jc w:val="both"/>
      </w:pPr>
      <w:r>
        <w:rPr>
          <w:rFonts w:ascii="Times New Roman"/>
          <w:b w:val="false"/>
          <w:i w:val="false"/>
          <w:color w:val="000000"/>
          <w:sz w:val="28"/>
        </w:rPr>
        <w:t xml:space="preserve">
      2. Мемлекеттік қызмет көрсету нысаны - электрондық (ішінара автоматтандырылған) және (немесе) қағаз жүзінде. </w:t>
      </w:r>
    </w:p>
    <w:bookmarkEnd w:id="15"/>
    <w:bookmarkStart w:name="z24" w:id="16"/>
    <w:p>
      <w:pPr>
        <w:spacing w:after="0"/>
        <w:ind w:left="0"/>
        <w:jc w:val="both"/>
      </w:pPr>
      <w:r>
        <w:rPr>
          <w:rFonts w:ascii="Times New Roman"/>
          <w:b w:val="false"/>
          <w:i w:val="false"/>
          <w:color w:val="000000"/>
          <w:sz w:val="28"/>
        </w:rPr>
        <w:t xml:space="preserve">
      Мемлекеттік қызмет көрсету нәтижесін ұсыну нысаны - электрондық және (немесе) қағаз түрінде. </w:t>
      </w:r>
    </w:p>
    <w:bookmarkEnd w:id="16"/>
    <w:bookmarkStart w:name="z25" w:id="17"/>
    <w:p>
      <w:pPr>
        <w:spacing w:after="0"/>
        <w:ind w:left="0"/>
        <w:jc w:val="both"/>
      </w:pPr>
      <w:r>
        <w:rPr>
          <w:rFonts w:ascii="Times New Roman"/>
          <w:b w:val="false"/>
          <w:i w:val="false"/>
          <w:color w:val="000000"/>
          <w:sz w:val="28"/>
        </w:rPr>
        <w:t>
      3. Мемлекеттік қызмет көрсетудің нәтижесі Стандарттың 1-қосымшасына сәйкес нысан бойынша қамқоршылық және қорғаншылық белгілеу туралы анықтама.</w:t>
      </w:r>
    </w:p>
    <w:bookmarkEnd w:id="17"/>
    <w:bookmarkStart w:name="z26" w:id="18"/>
    <w:p>
      <w:pPr>
        <w:spacing w:after="0"/>
        <w:ind w:left="0"/>
        <w:jc w:val="both"/>
      </w:pP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p>
    <w:bookmarkEnd w:id="18"/>
    <w:bookmarkStart w:name="z27" w:id="19"/>
    <w:p>
      <w:pPr>
        <w:spacing w:after="0"/>
        <w:ind w:left="0"/>
        <w:jc w:val="left"/>
      </w:pPr>
      <w:r>
        <w:rPr>
          <w:rFonts w:ascii="Times New Roman"/>
          <w:b/>
          <w:i w:val="false"/>
          <w:color w:val="000000"/>
        </w:rPr>
        <w:t xml:space="preserve"> 2. Мемлекеттік қызметті көрсету үдерісінде көрсетілетін қызметті берушінің құрылымдық бөлімшелерінің (қызметкерлерінің) әрекет тәртібін сипаттау</w:t>
      </w:r>
    </w:p>
    <w:bookmarkEnd w:id="19"/>
    <w:bookmarkStart w:name="z28" w:id="20"/>
    <w:p>
      <w:pPr>
        <w:spacing w:after="0"/>
        <w:ind w:left="0"/>
        <w:jc w:val="both"/>
      </w:pPr>
      <w:r>
        <w:rPr>
          <w:rFonts w:ascii="Times New Roman"/>
          <w:b w:val="false"/>
          <w:i w:val="false"/>
          <w:color w:val="000000"/>
          <w:sz w:val="28"/>
        </w:rPr>
        <w:t>
      4. Мемлекеттік қызмет көрсету бойынша рәсімді (іс-қимылды) бастауға негіздеме көрсетілетін қызметті берушінің Мемлекеттік корпорация құжаттарының (бұдан әрі – құжаттар) түсуі болып табылады:</w:t>
      </w:r>
    </w:p>
    <w:bookmarkEnd w:id="20"/>
    <w:bookmarkStart w:name="z29" w:id="21"/>
    <w:p>
      <w:pPr>
        <w:spacing w:after="0"/>
        <w:ind w:left="0"/>
        <w:jc w:val="both"/>
      </w:pPr>
      <w:r>
        <w:rPr>
          <w:rFonts w:ascii="Times New Roman"/>
          <w:b w:val="false"/>
          <w:i w:val="false"/>
          <w:color w:val="000000"/>
          <w:sz w:val="28"/>
        </w:rPr>
        <w:t>
      Мемлекеттік корпорацияға:</w:t>
      </w:r>
    </w:p>
    <w:bookmarkEnd w:id="21"/>
    <w:bookmarkStart w:name="z30" w:id="22"/>
    <w:p>
      <w:pPr>
        <w:spacing w:after="0"/>
        <w:ind w:left="0"/>
        <w:jc w:val="both"/>
      </w:pPr>
      <w:r>
        <w:rPr>
          <w:rFonts w:ascii="Times New Roman"/>
          <w:b w:val="false"/>
          <w:i w:val="false"/>
          <w:color w:val="000000"/>
          <w:sz w:val="28"/>
        </w:rPr>
        <w:t>
      1) стандарттың 2-қосымшасына сәйкес нысан бойынша өтініш;</w:t>
      </w:r>
    </w:p>
    <w:bookmarkEnd w:id="22"/>
    <w:bookmarkStart w:name="z31" w:id="23"/>
    <w:p>
      <w:pPr>
        <w:spacing w:after="0"/>
        <w:ind w:left="0"/>
        <w:jc w:val="both"/>
      </w:pPr>
      <w:r>
        <w:rPr>
          <w:rFonts w:ascii="Times New Roman"/>
          <w:b w:val="false"/>
          <w:i w:val="false"/>
          <w:color w:val="000000"/>
          <w:sz w:val="28"/>
        </w:rPr>
        <w:t>
      2) баланың туу туралы куәлігі (жеке басын сәйкестендіру үшін қажет);</w:t>
      </w:r>
    </w:p>
    <w:bookmarkEnd w:id="23"/>
    <w:bookmarkStart w:name="z32" w:id="24"/>
    <w:p>
      <w:pPr>
        <w:spacing w:after="0"/>
        <w:ind w:left="0"/>
        <w:jc w:val="both"/>
      </w:pPr>
      <w:r>
        <w:rPr>
          <w:rFonts w:ascii="Times New Roman"/>
          <w:b w:val="false"/>
          <w:i w:val="false"/>
          <w:color w:val="000000"/>
          <w:sz w:val="28"/>
        </w:rPr>
        <w:t>
      3) бала 2007 жылғы 13 тамызға дейін не Қазақстан Республикасынан тыс жерде туылған жағдайда баланың туу туралы куәлігінің көшірмесі (сәйкестендіру үшін талап етіледі);</w:t>
      </w:r>
    </w:p>
    <w:bookmarkEnd w:id="24"/>
    <w:bookmarkStart w:name="z33" w:id="25"/>
    <w:p>
      <w:pPr>
        <w:spacing w:after="0"/>
        <w:ind w:left="0"/>
        <w:jc w:val="both"/>
      </w:pPr>
      <w:r>
        <w:rPr>
          <w:rFonts w:ascii="Times New Roman"/>
          <w:b w:val="false"/>
          <w:i w:val="false"/>
          <w:color w:val="000000"/>
          <w:sz w:val="28"/>
        </w:rPr>
        <w:t>
      порталға:</w:t>
      </w:r>
    </w:p>
    <w:bookmarkEnd w:id="25"/>
    <w:bookmarkStart w:name="z34" w:id="26"/>
    <w:p>
      <w:pPr>
        <w:spacing w:after="0"/>
        <w:ind w:left="0"/>
        <w:jc w:val="both"/>
      </w:pPr>
      <w:r>
        <w:rPr>
          <w:rFonts w:ascii="Times New Roman"/>
          <w:b w:val="false"/>
          <w:i w:val="false"/>
          <w:color w:val="000000"/>
          <w:sz w:val="28"/>
        </w:rPr>
        <w:t>
      1) көрсетілетін қызмет алушының ЭЦҚ қойылған электронды нысандағы құжаттар сұранысы.</w:t>
      </w:r>
    </w:p>
    <w:bookmarkEnd w:id="26"/>
    <w:bookmarkStart w:name="z35" w:id="27"/>
    <w:p>
      <w:pPr>
        <w:spacing w:after="0"/>
        <w:ind w:left="0"/>
        <w:jc w:val="both"/>
      </w:pPr>
      <w:r>
        <w:rPr>
          <w:rFonts w:ascii="Times New Roman"/>
          <w:b w:val="false"/>
          <w:i w:val="false"/>
          <w:color w:val="000000"/>
          <w:sz w:val="28"/>
        </w:rPr>
        <w:t>
      Порталда электрондық сұраныс көрсетілетін қызмет алушының "жеке кабинетінде" беріледі.</w:t>
      </w:r>
    </w:p>
    <w:bookmarkEnd w:id="27"/>
    <w:bookmarkStart w:name="z36" w:id="28"/>
    <w:p>
      <w:pPr>
        <w:spacing w:after="0"/>
        <w:ind w:left="0"/>
        <w:jc w:val="both"/>
      </w:pPr>
      <w:r>
        <w:rPr>
          <w:rFonts w:ascii="Times New Roman"/>
          <w:b w:val="false"/>
          <w:i w:val="false"/>
          <w:color w:val="000000"/>
          <w:sz w:val="28"/>
        </w:rPr>
        <w:t>
      5. Мемлекеттік қызметті көрсету үдерісінің құрамына кіретін әрбір рәсімнің (іс-қимылдың) мазмұны, оның орындалу ұзақтығы:</w:t>
      </w:r>
    </w:p>
    <w:bookmarkEnd w:id="28"/>
    <w:bookmarkStart w:name="z37" w:id="29"/>
    <w:p>
      <w:pPr>
        <w:spacing w:after="0"/>
        <w:ind w:left="0"/>
        <w:jc w:val="both"/>
      </w:pPr>
      <w:r>
        <w:rPr>
          <w:rFonts w:ascii="Times New Roman"/>
          <w:b w:val="false"/>
          <w:i w:val="false"/>
          <w:color w:val="000000"/>
          <w:sz w:val="28"/>
        </w:rPr>
        <w:t>
      Жетім балаға (жетім балаларға) және ата-анасының қамқорлығынсыз қалған балаға (балаларға) қамқоршылық немесе қорғаншылық белгілеу жөніндегі деректер ақпараттық жүйесінде болмаған жағдайда мемлекеттік қызмет көрсету мерзімі – 3 жұмыс күні.</w:t>
      </w:r>
    </w:p>
    <w:bookmarkEnd w:id="29"/>
    <w:bookmarkStart w:name="z38" w:id="30"/>
    <w:p>
      <w:pPr>
        <w:spacing w:after="0"/>
        <w:ind w:left="0"/>
        <w:jc w:val="both"/>
      </w:pPr>
      <w:r>
        <w:rPr>
          <w:rFonts w:ascii="Times New Roman"/>
          <w:b w:val="false"/>
          <w:i w:val="false"/>
          <w:color w:val="000000"/>
          <w:sz w:val="28"/>
        </w:rPr>
        <w:t>
      1) көрсетілетін қызметті берушінің кеңсе қызметкері Мемлекеттік корпорациядан түскен құжаттарды қабылдауды жүзеге асырады, тіркейді және көрсетілетін қызметті берушінің басшысына береді -15 (он бес) минут;</w:t>
      </w:r>
    </w:p>
    <w:bookmarkEnd w:id="30"/>
    <w:bookmarkStart w:name="z39" w:id="31"/>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айқындайды, тиісті бұрыштаманы қойып, құжаттарды көрсетілетін қызметті берушінің жауапты орындаушысына береді - 3 (үш) сағат;</w:t>
      </w:r>
    </w:p>
    <w:bookmarkEnd w:id="31"/>
    <w:bookmarkStart w:name="z40" w:id="32"/>
    <w:p>
      <w:pPr>
        <w:spacing w:after="0"/>
        <w:ind w:left="0"/>
        <w:jc w:val="both"/>
      </w:pPr>
      <w:r>
        <w:rPr>
          <w:rFonts w:ascii="Times New Roman"/>
          <w:b w:val="false"/>
          <w:i w:val="false"/>
          <w:color w:val="000000"/>
          <w:sz w:val="28"/>
        </w:rPr>
        <w:t>
      3) көрсетілетін қызметті берушінің жауапты орындаушысы құжаттарды зерделейді, мемлекеттік қызметті көрсету нәтижесінің жобасын дайындайды және көрсетілетін қызметті берушінің басшысына береді - 2 (екі) жұмыс күні;</w:t>
      </w:r>
    </w:p>
    <w:bookmarkEnd w:id="32"/>
    <w:bookmarkStart w:name="z41" w:id="33"/>
    <w:p>
      <w:pPr>
        <w:spacing w:after="0"/>
        <w:ind w:left="0"/>
        <w:jc w:val="both"/>
      </w:pPr>
      <w:r>
        <w:rPr>
          <w:rFonts w:ascii="Times New Roman"/>
          <w:b w:val="false"/>
          <w:i w:val="false"/>
          <w:color w:val="000000"/>
          <w:sz w:val="28"/>
        </w:rPr>
        <w:t>
      4) көрсетілетін қызметті берушінің басшысы шешім қабылдайды, көрсетілетін мемлекеттік қызмет нәтижесіне қол қояды және көрсетілетін қызметті берушінің кеңсе қызметкеріне береді - 1 (бір) сағат;</w:t>
      </w:r>
    </w:p>
    <w:bookmarkEnd w:id="33"/>
    <w:bookmarkStart w:name="z42" w:id="34"/>
    <w:p>
      <w:pPr>
        <w:spacing w:after="0"/>
        <w:ind w:left="0"/>
        <w:jc w:val="both"/>
      </w:pPr>
      <w:r>
        <w:rPr>
          <w:rFonts w:ascii="Times New Roman"/>
          <w:b w:val="false"/>
          <w:i w:val="false"/>
          <w:color w:val="000000"/>
          <w:sz w:val="28"/>
        </w:rPr>
        <w:t xml:space="preserve">
      5) көрсетілетін қызметті берушінің кеңсе қызметкері Мемлекеттік корпорацияда көрсетілген мемлекеттік қызмет нәтижесін жолдайды - 15 (он бес) минут; </w:t>
      </w:r>
    </w:p>
    <w:bookmarkEnd w:id="34"/>
    <w:bookmarkStart w:name="z43" w:id="35"/>
    <w:p>
      <w:pPr>
        <w:spacing w:after="0"/>
        <w:ind w:left="0"/>
        <w:jc w:val="both"/>
      </w:pPr>
      <w:r>
        <w:rPr>
          <w:rFonts w:ascii="Times New Roman"/>
          <w:b w:val="false"/>
          <w:i w:val="false"/>
          <w:color w:val="000000"/>
          <w:sz w:val="28"/>
        </w:rPr>
        <w:t xml:space="preserve">
      6. Келесі рәсімді (әрекеттің) орындауды бастау үшін негіз болатын мемлекеттік қызметті көрсету бойынша рәсімнің (әрекеттің) нәтижесі: </w:t>
      </w:r>
    </w:p>
    <w:bookmarkEnd w:id="35"/>
    <w:bookmarkStart w:name="z44" w:id="36"/>
    <w:p>
      <w:pPr>
        <w:spacing w:after="0"/>
        <w:ind w:left="0"/>
        <w:jc w:val="both"/>
      </w:pPr>
      <w:r>
        <w:rPr>
          <w:rFonts w:ascii="Times New Roman"/>
          <w:b w:val="false"/>
          <w:i w:val="false"/>
          <w:color w:val="000000"/>
          <w:sz w:val="28"/>
        </w:rPr>
        <w:t xml:space="preserve">
      1) құжаттар пакетін тіркеу; </w:t>
      </w:r>
    </w:p>
    <w:bookmarkEnd w:id="36"/>
    <w:bookmarkStart w:name="z45" w:id="37"/>
    <w:p>
      <w:pPr>
        <w:spacing w:after="0"/>
        <w:ind w:left="0"/>
        <w:jc w:val="both"/>
      </w:pPr>
      <w:r>
        <w:rPr>
          <w:rFonts w:ascii="Times New Roman"/>
          <w:b w:val="false"/>
          <w:i w:val="false"/>
          <w:color w:val="000000"/>
          <w:sz w:val="28"/>
        </w:rPr>
        <w:t>
      2) көрсететін қызмет беруші басшысының қарар қоюы;</w:t>
      </w:r>
    </w:p>
    <w:bookmarkEnd w:id="37"/>
    <w:bookmarkStart w:name="z46" w:id="38"/>
    <w:p>
      <w:pPr>
        <w:spacing w:after="0"/>
        <w:ind w:left="0"/>
        <w:jc w:val="both"/>
      </w:pPr>
      <w:r>
        <w:rPr>
          <w:rFonts w:ascii="Times New Roman"/>
          <w:b w:val="false"/>
          <w:i w:val="false"/>
          <w:color w:val="000000"/>
          <w:sz w:val="28"/>
        </w:rPr>
        <w:t>
      3) көрсетілетін мемлекеттік қызмет нәтижесінің жобасын дайындау;</w:t>
      </w:r>
    </w:p>
    <w:bookmarkEnd w:id="38"/>
    <w:bookmarkStart w:name="z47" w:id="39"/>
    <w:p>
      <w:pPr>
        <w:spacing w:after="0"/>
        <w:ind w:left="0"/>
        <w:jc w:val="both"/>
      </w:pPr>
      <w:r>
        <w:rPr>
          <w:rFonts w:ascii="Times New Roman"/>
          <w:b w:val="false"/>
          <w:i w:val="false"/>
          <w:color w:val="000000"/>
          <w:sz w:val="28"/>
        </w:rPr>
        <w:t>
      4) көрсетілетін мемелекеттік қызмет нәтижесіне көрсететін қызмет беруші басшысының қол қоюы;</w:t>
      </w:r>
    </w:p>
    <w:bookmarkEnd w:id="39"/>
    <w:bookmarkStart w:name="z48" w:id="40"/>
    <w:p>
      <w:pPr>
        <w:spacing w:after="0"/>
        <w:ind w:left="0"/>
        <w:jc w:val="both"/>
      </w:pPr>
      <w:r>
        <w:rPr>
          <w:rFonts w:ascii="Times New Roman"/>
          <w:b w:val="false"/>
          <w:i w:val="false"/>
          <w:color w:val="000000"/>
          <w:sz w:val="28"/>
        </w:rPr>
        <w:t>
      5) Мемлекеттік корпорацияға көрсетілген мемлекеттік қызмет нәтижесін жолдау.</w:t>
      </w:r>
    </w:p>
    <w:bookmarkEnd w:id="40"/>
    <w:bookmarkStart w:name="z49" w:id="41"/>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әрекет тәртібін сипаттау</w:t>
      </w:r>
    </w:p>
    <w:bookmarkEnd w:id="41"/>
    <w:bookmarkStart w:name="z50" w:id="42"/>
    <w:p>
      <w:pPr>
        <w:spacing w:after="0"/>
        <w:ind w:left="0"/>
        <w:jc w:val="both"/>
      </w:pPr>
      <w:r>
        <w:rPr>
          <w:rFonts w:ascii="Times New Roman"/>
          <w:b w:val="false"/>
          <w:i w:val="false"/>
          <w:color w:val="000000"/>
          <w:sz w:val="28"/>
        </w:rPr>
        <w:t xml:space="preserve">
      7. Мемлекеттік қызметті көрсету процесіне қатысатын көрсетілетін қызметті берушінің құрылымдық бөлімшелерінің (қызметкерлерінің) тізбесі: </w:t>
      </w:r>
    </w:p>
    <w:bookmarkEnd w:id="42"/>
    <w:bookmarkStart w:name="z51" w:id="43"/>
    <w:p>
      <w:pPr>
        <w:spacing w:after="0"/>
        <w:ind w:left="0"/>
        <w:jc w:val="both"/>
      </w:pPr>
      <w:r>
        <w:rPr>
          <w:rFonts w:ascii="Times New Roman"/>
          <w:b w:val="false"/>
          <w:i w:val="false"/>
          <w:color w:val="000000"/>
          <w:sz w:val="28"/>
        </w:rPr>
        <w:t>
      1) көрсетілетін қызметті берушінің кеңсе қызметкері;</w:t>
      </w:r>
    </w:p>
    <w:bookmarkEnd w:id="43"/>
    <w:bookmarkStart w:name="z52" w:id="44"/>
    <w:p>
      <w:pPr>
        <w:spacing w:after="0"/>
        <w:ind w:left="0"/>
        <w:jc w:val="both"/>
      </w:pPr>
      <w:r>
        <w:rPr>
          <w:rFonts w:ascii="Times New Roman"/>
          <w:b w:val="false"/>
          <w:i w:val="false"/>
          <w:color w:val="000000"/>
          <w:sz w:val="28"/>
        </w:rPr>
        <w:t>
      2) көрсетілетін қызметті берушінің басшысы;</w:t>
      </w:r>
    </w:p>
    <w:bookmarkEnd w:id="44"/>
    <w:bookmarkStart w:name="z53" w:id="45"/>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45"/>
    <w:bookmarkStart w:name="z54" w:id="46"/>
    <w:p>
      <w:pPr>
        <w:spacing w:after="0"/>
        <w:ind w:left="0"/>
        <w:jc w:val="both"/>
      </w:pPr>
      <w:r>
        <w:rPr>
          <w:rFonts w:ascii="Times New Roman"/>
          <w:b w:val="false"/>
          <w:i w:val="false"/>
          <w:color w:val="000000"/>
          <w:sz w:val="28"/>
        </w:rPr>
        <w:t xml:space="preserve">
      8. Құрылымдық бөлімшелер (қызметкерлер) арасындағы рәсімдердің (іс-қимылдардың) реттілігін сипаттау, әрбір рәсімнің (іс-қимылдың) ұзақтығы: </w:t>
      </w:r>
    </w:p>
    <w:bookmarkEnd w:id="46"/>
    <w:bookmarkStart w:name="z55" w:id="47"/>
    <w:p>
      <w:pPr>
        <w:spacing w:after="0"/>
        <w:ind w:left="0"/>
        <w:jc w:val="both"/>
      </w:pPr>
      <w:r>
        <w:rPr>
          <w:rFonts w:ascii="Times New Roman"/>
          <w:b w:val="false"/>
          <w:i w:val="false"/>
          <w:color w:val="000000"/>
          <w:sz w:val="28"/>
        </w:rPr>
        <w:t>
      1) көрсетілетін қызметті берушінің кеңсе қызметкері Мемлекеттік корпорациядан түскен құжаттарды қабылдауды жүзеге асырады, тіркейді және көрсетілетін қызметті берушінің басшысына береді- 15 (он бес) минут;</w:t>
      </w:r>
    </w:p>
    <w:bookmarkEnd w:id="47"/>
    <w:bookmarkStart w:name="z56" w:id="48"/>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айқындайды, тиісті бұрыштаманы қойып, құжаттарды көрсетілетін қызметті берушінің жауапты орындаушысына береді - 3(үш) сағат;</w:t>
      </w:r>
    </w:p>
    <w:bookmarkEnd w:id="48"/>
    <w:bookmarkStart w:name="z57" w:id="49"/>
    <w:p>
      <w:pPr>
        <w:spacing w:after="0"/>
        <w:ind w:left="0"/>
        <w:jc w:val="both"/>
      </w:pPr>
      <w:r>
        <w:rPr>
          <w:rFonts w:ascii="Times New Roman"/>
          <w:b w:val="false"/>
          <w:i w:val="false"/>
          <w:color w:val="000000"/>
          <w:sz w:val="28"/>
        </w:rPr>
        <w:t>
      3) көрсетілетін қызметті берушінің жауапты орындаушысы құжаттарды зерделейді, мемлекеттік қызметті көрсету нәтижесінің жобасын дайындайды және көрсетілетін қызметті берушінің басшысына береді - 2 (екі) жұмыс күні;</w:t>
      </w:r>
    </w:p>
    <w:bookmarkEnd w:id="49"/>
    <w:bookmarkStart w:name="z58" w:id="50"/>
    <w:p>
      <w:pPr>
        <w:spacing w:after="0"/>
        <w:ind w:left="0"/>
        <w:jc w:val="both"/>
      </w:pPr>
      <w:r>
        <w:rPr>
          <w:rFonts w:ascii="Times New Roman"/>
          <w:b w:val="false"/>
          <w:i w:val="false"/>
          <w:color w:val="000000"/>
          <w:sz w:val="28"/>
        </w:rPr>
        <w:t>
      4) көрсетілетін қызметті берушінің басшысы шешім қабылдайды, көрсетілетін мемлекеттік қызмет нәтижесіне қол қояды және көрсетілетін қызметті берушінің кеңсе қызметкеріне береді - 1 (бір) сағат;</w:t>
      </w:r>
    </w:p>
    <w:bookmarkEnd w:id="50"/>
    <w:bookmarkStart w:name="z59" w:id="51"/>
    <w:p>
      <w:pPr>
        <w:spacing w:after="0"/>
        <w:ind w:left="0"/>
        <w:jc w:val="both"/>
      </w:pPr>
      <w:r>
        <w:rPr>
          <w:rFonts w:ascii="Times New Roman"/>
          <w:b w:val="false"/>
          <w:i w:val="false"/>
          <w:color w:val="000000"/>
          <w:sz w:val="28"/>
        </w:rPr>
        <w:t xml:space="preserve">
      5) көрсетілетін қызметті берушінің кеңсе қызметкері Мемлекеттік корпорацияда көрсетілген мемлекеттік қызмет нәтижесін жолдайды - 15 (он бес) минут; </w:t>
      </w:r>
    </w:p>
    <w:bookmarkEnd w:id="51"/>
    <w:bookmarkStart w:name="z60" w:id="52"/>
    <w:p>
      <w:pPr>
        <w:spacing w:after="0"/>
        <w:ind w:left="0"/>
        <w:jc w:val="left"/>
      </w:pPr>
      <w:r>
        <w:rPr>
          <w:rFonts w:ascii="Times New Roman"/>
          <w:b/>
          <w:i w:val="false"/>
          <w:color w:val="000000"/>
        </w:rPr>
        <w:t xml:space="preserve"> 4. Мемелекеттік корпорация және (немесе) басқа да көрсетілетін қызметті берушілермен іс-әрекет тәртібін сипаттау, сонымен қатар мемлекеттік қызмет көрсету процесінде ақпараттық жүйені қолдану тәртібі </w:t>
      </w:r>
    </w:p>
    <w:bookmarkEnd w:id="52"/>
    <w:bookmarkStart w:name="z61" w:id="53"/>
    <w:p>
      <w:pPr>
        <w:spacing w:after="0"/>
        <w:ind w:left="0"/>
        <w:jc w:val="both"/>
      </w:pPr>
      <w:r>
        <w:rPr>
          <w:rFonts w:ascii="Times New Roman"/>
          <w:b w:val="false"/>
          <w:i w:val="false"/>
          <w:color w:val="000000"/>
          <w:sz w:val="28"/>
        </w:rPr>
        <w:t xml:space="preserve">
      9. Көрсетілетін қызмет алушы көрсетілетін қызметті осы регламенттің 4 қосымшасына сәйкес құжаттар пакетін Мемлекеттік корпорациясына жүгінеді: </w:t>
      </w:r>
    </w:p>
    <w:bookmarkEnd w:id="53"/>
    <w:bookmarkStart w:name="z62" w:id="54"/>
    <w:p>
      <w:pPr>
        <w:spacing w:after="0"/>
        <w:ind w:left="0"/>
        <w:jc w:val="both"/>
      </w:pPr>
      <w:r>
        <w:rPr>
          <w:rFonts w:ascii="Times New Roman"/>
          <w:b w:val="false"/>
          <w:i w:val="false"/>
          <w:color w:val="000000"/>
          <w:sz w:val="28"/>
        </w:rPr>
        <w:t>
      1) Мемлекеттік корпорациясы арқылы құжаттарды қабылдау кезінде көрсетілетін қызметті алушыға тиісті құжаттардың қабылданғаны туралы қолхат береді - 5 (бес) минут;</w:t>
      </w:r>
    </w:p>
    <w:bookmarkEnd w:id="54"/>
    <w:bookmarkStart w:name="z63" w:id="55"/>
    <w:p>
      <w:pPr>
        <w:spacing w:after="0"/>
        <w:ind w:left="0"/>
        <w:jc w:val="both"/>
      </w:pPr>
      <w:r>
        <w:rPr>
          <w:rFonts w:ascii="Times New Roman"/>
          <w:b w:val="false"/>
          <w:i w:val="false"/>
          <w:color w:val="000000"/>
          <w:sz w:val="28"/>
        </w:rPr>
        <w:t>
      Көрсетілетін қызметті алушы құжаттар топтамасын толық ұсынбаған жағдайда, Мемлекеттік корпорациясының қызметкері өтінішті қабылдаудан бас тартады және осы мемлекеттік көрсетілетін қызмет Стандартының 3-қосымшасына сәйкес нысан бойынша құжаттарды қабылдаудан бас тарту туралы қолхат береді -5 (бес ) минут.</w:t>
      </w:r>
    </w:p>
    <w:bookmarkEnd w:id="55"/>
    <w:bookmarkStart w:name="z64" w:id="56"/>
    <w:p>
      <w:pPr>
        <w:spacing w:after="0"/>
        <w:ind w:left="0"/>
        <w:jc w:val="both"/>
      </w:pPr>
      <w:r>
        <w:rPr>
          <w:rFonts w:ascii="Times New Roman"/>
          <w:b w:val="false"/>
          <w:i w:val="false"/>
          <w:color w:val="000000"/>
          <w:sz w:val="28"/>
        </w:rPr>
        <w:t>
      2) егер басқа Қазақстан Республикасының заңымен қарастырылмаған жағдайда Мемлекеттік корпорация қызметкері дұрыстылықты сақтау кезінде және өтінішті толтырудың толықтығы мен толық құжат пакетін ұсынуда, өтінішті ақпарат жүйесінде тіркейді, ақпараттық жүйеде құрайтын, құпиямен қорғалған заңды құрайтын мәліметті қорғауға көрсетілетін қызметті беруші жазбаша келісім алады - 2 (екі) минут;</w:t>
      </w:r>
    </w:p>
    <w:bookmarkEnd w:id="56"/>
    <w:bookmarkStart w:name="z65" w:id="57"/>
    <w:p>
      <w:pPr>
        <w:spacing w:after="0"/>
        <w:ind w:left="0"/>
        <w:jc w:val="both"/>
      </w:pPr>
      <w:r>
        <w:rPr>
          <w:rFonts w:ascii="Times New Roman"/>
          <w:b w:val="false"/>
          <w:i w:val="false"/>
          <w:color w:val="000000"/>
          <w:sz w:val="28"/>
        </w:rPr>
        <w:t>
      3) Мемлекеттік корпорация қызметкері көрсетілетін қызметті алушы тұлғамен теңестіреді, ақпараттық жүйеде берілген құжаттар тізімі және көрсетілетін қызметті алушы туралы сәйкесінше ақпараттарды енгізіледі және "Е-акимат" автоматтандырылған бағдарламасына электронды сұраныс жолдайды- 2 (екі) минут.</w:t>
      </w:r>
    </w:p>
    <w:bookmarkEnd w:id="57"/>
    <w:bookmarkStart w:name="z66" w:id="58"/>
    <w:p>
      <w:pPr>
        <w:spacing w:after="0"/>
        <w:ind w:left="0"/>
        <w:jc w:val="both"/>
      </w:pPr>
      <w:r>
        <w:rPr>
          <w:rFonts w:ascii="Times New Roman"/>
          <w:b w:val="false"/>
          <w:i w:val="false"/>
          <w:color w:val="000000"/>
          <w:sz w:val="28"/>
        </w:rPr>
        <w:t>
      3) Мемлекеттік корпорация қызметкері көрсетілетін қызметті берушінің "Е-әкімдік" автоматтандырылған бағдарламасынан мемлекеттік қызмет көрсету нәтижесін және көрсетілетін қызметті алушыға береді - 1 (бір) минут;</w:t>
      </w:r>
    </w:p>
    <w:bookmarkEnd w:id="58"/>
    <w:bookmarkStart w:name="z67" w:id="59"/>
    <w:p>
      <w:pPr>
        <w:spacing w:after="0"/>
        <w:ind w:left="0"/>
        <w:jc w:val="both"/>
      </w:pPr>
      <w:r>
        <w:rPr>
          <w:rFonts w:ascii="Times New Roman"/>
          <w:b w:val="false"/>
          <w:i w:val="false"/>
          <w:color w:val="000000"/>
          <w:sz w:val="28"/>
        </w:rPr>
        <w:t>
      Ақпараттық жүйеде жетім балаға (жетім балаларға) және ата-анасының қамқорлығынсыз қалған балаға (балаларға) қамқоршылық немесе қорғаншылық белгілеу туралы мәлімет жоқ болған жағдайда:</w:t>
      </w:r>
    </w:p>
    <w:bookmarkEnd w:id="59"/>
    <w:bookmarkStart w:name="z68" w:id="60"/>
    <w:p>
      <w:pPr>
        <w:spacing w:after="0"/>
        <w:ind w:left="0"/>
        <w:jc w:val="both"/>
      </w:pPr>
      <w:r>
        <w:rPr>
          <w:rFonts w:ascii="Times New Roman"/>
          <w:b w:val="false"/>
          <w:i w:val="false"/>
          <w:color w:val="000000"/>
          <w:sz w:val="28"/>
        </w:rPr>
        <w:t>
      1) Мемлекеттік корпарация қызметкері көрсетілетін қызметті берушіге құжаттар пакетін жолдайды- 15 (он бес) минут;</w:t>
      </w:r>
    </w:p>
    <w:bookmarkEnd w:id="60"/>
    <w:bookmarkStart w:name="z69" w:id="61"/>
    <w:p>
      <w:pPr>
        <w:spacing w:after="0"/>
        <w:ind w:left="0"/>
        <w:jc w:val="both"/>
      </w:pPr>
      <w:r>
        <w:rPr>
          <w:rFonts w:ascii="Times New Roman"/>
          <w:b w:val="false"/>
          <w:i w:val="false"/>
          <w:color w:val="000000"/>
          <w:sz w:val="28"/>
        </w:rPr>
        <w:t>
      2) көрсетілетін қызметті беруші мемлекеттік қызметті көрсету процесінде көрсетілетін қызметті берушінің құрылымдық бөлімшелерінің (қызметкерлерінің) өзара әрекет тәртібін сипаттауына сәйкес әрекеттер жасайды - 3 (үш) жұмыс күні;</w:t>
      </w:r>
    </w:p>
    <w:bookmarkEnd w:id="61"/>
    <w:bookmarkStart w:name="z70" w:id="62"/>
    <w:p>
      <w:pPr>
        <w:spacing w:after="0"/>
        <w:ind w:left="0"/>
        <w:jc w:val="both"/>
      </w:pPr>
      <w:r>
        <w:rPr>
          <w:rFonts w:ascii="Times New Roman"/>
          <w:b w:val="false"/>
          <w:i w:val="false"/>
          <w:color w:val="000000"/>
          <w:sz w:val="28"/>
        </w:rPr>
        <w:t>
      3) Мемлекеттік корпарация қызметкері мемлекеттік қызметті көрсету нәтижесін қабылдайды, құжаттар пакетін қабылдау туралы қолхатта көрсетілген, мерзімде ақпараттық жүйеде тіркейді, көрсетілетін қызметті алушыға мемлекеттік қызметті көрсету нәтижесін береді- 15 (он бес) минут.</w:t>
      </w:r>
    </w:p>
    <w:bookmarkEnd w:id="62"/>
    <w:bookmarkStart w:name="z71" w:id="63"/>
    <w:p>
      <w:pPr>
        <w:spacing w:after="0"/>
        <w:ind w:left="0"/>
        <w:jc w:val="both"/>
      </w:pPr>
      <w:r>
        <w:rPr>
          <w:rFonts w:ascii="Times New Roman"/>
          <w:b w:val="false"/>
          <w:i w:val="false"/>
          <w:color w:val="000000"/>
          <w:sz w:val="28"/>
        </w:rPr>
        <w:t>
      Мемлекеттік корпорациясының жұмыс кестесі еңбек заңнамасына сәйкес жексенбі күні және мереке күндерін қоспағанда, дүйсенбі мен сенбіні қоса алғанда белгіленген жұмыс кестесіне сәйкес сағат 9.00-ден 20.00-ге дейін, түскі үзіліссіз.</w:t>
      </w:r>
    </w:p>
    <w:bookmarkEnd w:id="63"/>
    <w:bookmarkStart w:name="z72" w:id="64"/>
    <w:p>
      <w:pPr>
        <w:spacing w:after="0"/>
        <w:ind w:left="0"/>
        <w:jc w:val="both"/>
      </w:pPr>
      <w:r>
        <w:rPr>
          <w:rFonts w:ascii="Times New Roman"/>
          <w:b w:val="false"/>
          <w:i w:val="false"/>
          <w:color w:val="000000"/>
          <w:sz w:val="28"/>
        </w:rPr>
        <w:t>
      10. Портал арқылы мемлекеттік қызмет көрсету кезінде көрсетілетін қызметті алушы мен көрсетілетін қызметті берушінің жүгіну және рәсімдерінің (әрекеттерінің) реттілігі тәртібін сипаттау:</w:t>
      </w:r>
    </w:p>
    <w:bookmarkEnd w:id="64"/>
    <w:bookmarkStart w:name="z73" w:id="65"/>
    <w:p>
      <w:pPr>
        <w:spacing w:after="0"/>
        <w:ind w:left="0"/>
        <w:jc w:val="both"/>
      </w:pPr>
      <w:r>
        <w:rPr>
          <w:rFonts w:ascii="Times New Roman"/>
          <w:b w:val="false"/>
          <w:i w:val="false"/>
          <w:color w:val="000000"/>
          <w:sz w:val="28"/>
        </w:rPr>
        <w:t>
      1) көрсетілетін қызметті алушы жеке сәйкестендіру нөмірі, электрондық цифрлық қолтаңба (бұдан әрі - ЭЦҚ) арқылы порталға тіркелуді (авторландыруды) жүзеге асырады;</w:t>
      </w:r>
    </w:p>
    <w:bookmarkEnd w:id="65"/>
    <w:bookmarkStart w:name="z74" w:id="66"/>
    <w:p>
      <w:pPr>
        <w:spacing w:after="0"/>
        <w:ind w:left="0"/>
        <w:jc w:val="both"/>
      </w:pPr>
      <w:r>
        <w:rPr>
          <w:rFonts w:ascii="Times New Roman"/>
          <w:b w:val="false"/>
          <w:i w:val="false"/>
          <w:color w:val="000000"/>
          <w:sz w:val="28"/>
        </w:rPr>
        <w:t>
      2) көрсетілетін қызметті алушының электрондық мемлекеттік көрсетілетін қызметті таңдауы, электрондық сұраныс жолдарын толтыруы;</w:t>
      </w:r>
    </w:p>
    <w:bookmarkEnd w:id="66"/>
    <w:bookmarkStart w:name="z75" w:id="67"/>
    <w:p>
      <w:pPr>
        <w:spacing w:after="0"/>
        <w:ind w:left="0"/>
        <w:jc w:val="both"/>
      </w:pPr>
      <w:r>
        <w:rPr>
          <w:rFonts w:ascii="Times New Roman"/>
          <w:b w:val="false"/>
          <w:i w:val="false"/>
          <w:color w:val="000000"/>
          <w:sz w:val="28"/>
        </w:rPr>
        <w:t xml:space="preserve">
      3) көрсетілетін қызметті берушімен электрондық сұранысты өңдеу (тексеру, тіркеу); </w:t>
      </w:r>
    </w:p>
    <w:bookmarkEnd w:id="67"/>
    <w:bookmarkStart w:name="z76" w:id="68"/>
    <w:p>
      <w:pPr>
        <w:spacing w:after="0"/>
        <w:ind w:left="0"/>
        <w:jc w:val="both"/>
      </w:pPr>
      <w:r>
        <w:rPr>
          <w:rFonts w:ascii="Times New Roman"/>
          <w:b w:val="false"/>
          <w:i w:val="false"/>
          <w:color w:val="000000"/>
          <w:sz w:val="28"/>
        </w:rPr>
        <w:t>
      4) көрсетілетін қызметті алушының "жеке кабинетінің" мемлекеттік көрсетілетін қызметті алу тарихынан көрсетілетін қызметті алушының электрондық сұраныстың мәртебесі және мемлекеттік қызмет көрсету мерзімі туралы хабарламаны алуы;</w:t>
      </w:r>
    </w:p>
    <w:bookmarkEnd w:id="68"/>
    <w:bookmarkStart w:name="z77" w:id="69"/>
    <w:p>
      <w:pPr>
        <w:spacing w:after="0"/>
        <w:ind w:left="0"/>
        <w:jc w:val="both"/>
      </w:pPr>
      <w:r>
        <w:rPr>
          <w:rFonts w:ascii="Times New Roman"/>
          <w:b w:val="false"/>
          <w:i w:val="false"/>
          <w:color w:val="000000"/>
          <w:sz w:val="28"/>
        </w:rPr>
        <w:t xml:space="preserve">
      5) көрсетілетін қызметті алушы ЭЦҚ арқылы электрондық мемлекеттік қызмет көрсету үшін электрондық сұранысты куәландыру; </w:t>
      </w:r>
    </w:p>
    <w:bookmarkEnd w:id="69"/>
    <w:bookmarkStart w:name="z78" w:id="70"/>
    <w:p>
      <w:pPr>
        <w:spacing w:after="0"/>
        <w:ind w:left="0"/>
        <w:jc w:val="both"/>
      </w:pPr>
      <w:r>
        <w:rPr>
          <w:rFonts w:ascii="Times New Roman"/>
          <w:b w:val="false"/>
          <w:i w:val="false"/>
          <w:color w:val="000000"/>
          <w:sz w:val="28"/>
        </w:rPr>
        <w:t xml:space="preserve">
      6) көрсетілетін қызметті берушінің "Е-әкімдік" автоматтандырылған бағдарламамен мемлекеттік қызмет көрсету нәтижесі автоматты қалыптасады; </w:t>
      </w:r>
    </w:p>
    <w:bookmarkEnd w:id="70"/>
    <w:bookmarkStart w:name="z79" w:id="71"/>
    <w:p>
      <w:pPr>
        <w:spacing w:after="0"/>
        <w:ind w:left="0"/>
        <w:jc w:val="both"/>
      </w:pPr>
      <w:r>
        <w:rPr>
          <w:rFonts w:ascii="Times New Roman"/>
          <w:b w:val="false"/>
          <w:i w:val="false"/>
          <w:color w:val="000000"/>
          <w:sz w:val="28"/>
        </w:rPr>
        <w:t xml:space="preserve">
      7) көрсетілетін қызметті беруші ЭЦҚ қойылған электрондық құжат нысанындағы мемлекеттік қызметті көрсету нәтижесін көрсетілетін қызметті алушының "жеке кабинетіне" жібереді; </w:t>
      </w:r>
    </w:p>
    <w:bookmarkEnd w:id="71"/>
    <w:bookmarkStart w:name="z80" w:id="72"/>
    <w:p>
      <w:pPr>
        <w:spacing w:after="0"/>
        <w:ind w:left="0"/>
        <w:jc w:val="both"/>
      </w:pPr>
      <w:r>
        <w:rPr>
          <w:rFonts w:ascii="Times New Roman"/>
          <w:b w:val="false"/>
          <w:i w:val="false"/>
          <w:color w:val="000000"/>
          <w:sz w:val="28"/>
        </w:rPr>
        <w:t xml:space="preserve">
      8) көрсетілетін қызметті алушының "жеке кабинетінің" мемлекеттік көрсетілетін қызметті алу тарихынан көрсетілетін қызметті алушының мемлекеттік қызмет көрсету нәтижесін алуы. </w:t>
      </w:r>
    </w:p>
    <w:bookmarkEnd w:id="72"/>
    <w:bookmarkStart w:name="z81" w:id="73"/>
    <w:p>
      <w:pPr>
        <w:spacing w:after="0"/>
        <w:ind w:left="0"/>
        <w:jc w:val="both"/>
      </w:pPr>
      <w:r>
        <w:rPr>
          <w:rFonts w:ascii="Times New Roman"/>
          <w:b w:val="false"/>
          <w:i w:val="false"/>
          <w:color w:val="000000"/>
          <w:sz w:val="28"/>
        </w:rPr>
        <w:t>
      Порталдың жұмыс кестесі: жөндеу жұмыстарын жүргізуге байланысты техникалық үзілістерді қоспағанда тәулік бойы (Қазақстан Республикасының еңбек заңнамасына сәйкес көрсетілетін қызметті алушы жұмыс уақыты аяқталғаннан кейін, демалыс және мереке күндері жүгінген жағдайда өтінішті қабылдау және мемлекеттік қызмет көрсету нәтижесін беру келесі жұмыс күнімен жүзеге асырылады).</w:t>
      </w:r>
    </w:p>
    <w:bookmarkEnd w:id="73"/>
    <w:bookmarkStart w:name="z82" w:id="74"/>
    <w:p>
      <w:pPr>
        <w:spacing w:after="0"/>
        <w:ind w:left="0"/>
        <w:jc w:val="both"/>
      </w:pPr>
      <w:r>
        <w:rPr>
          <w:rFonts w:ascii="Times New Roman"/>
          <w:b w:val="false"/>
          <w:i w:val="false"/>
          <w:color w:val="000000"/>
          <w:sz w:val="28"/>
        </w:rPr>
        <w:t xml:space="preserve">
      11. Мемлекеттік қызметті көрсету үдерісінде көрсетілетін қызметті берушінің құрылымдық бөлімшелерінің (қызметкерлерінің) өзара іс-қимылы тәртібін сипаттау, басқа да қызмет көрсететін немесе Мемлекеттік корпорацияның әрекеті және мемлекеттік қызметті көрсетуге тартылған ақпараттық жүйелердің тәртібі осы мемлекеттік көрсетілетін қызмет регламентіне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келтірілген. </w:t>
      </w:r>
    </w:p>
    <w:bookmarkEnd w:id="74"/>
    <w:bookmarkStart w:name="z83" w:id="75"/>
    <w:p>
      <w:pPr>
        <w:spacing w:after="0"/>
        <w:ind w:left="0"/>
        <w:jc w:val="left"/>
      </w:pPr>
      <w:r>
        <w:rPr>
          <w:rFonts w:ascii="Times New Roman"/>
          <w:b/>
          <w:i w:val="false"/>
          <w:color w:val="000000"/>
        </w:rPr>
        <w:t xml:space="preserve"> 5. Мемлекеттік көрсетілетін қызметтің, оның ішінде электрондық нысанда және Мемлекеттік корпорациясы арқылы көрсетілетін қызметтің ерекшеліктері ескерілген өзге де талаптар</w:t>
      </w:r>
    </w:p>
    <w:bookmarkEnd w:id="75"/>
    <w:bookmarkStart w:name="z84" w:id="76"/>
    <w:p>
      <w:pPr>
        <w:spacing w:after="0"/>
        <w:ind w:left="0"/>
        <w:jc w:val="both"/>
      </w:pPr>
      <w:r>
        <w:rPr>
          <w:rFonts w:ascii="Times New Roman"/>
          <w:b w:val="false"/>
          <w:i w:val="false"/>
          <w:color w:val="000000"/>
          <w:sz w:val="28"/>
        </w:rPr>
        <w:t>
      12. Тұрмыс-тіршілігін шектейтін организм функциялары тұрақты бұзылып, денсауылығы нашарлаған көрсетілетін қызметті алушыларға қажет болған жағдайда 1414, 8 800 0807777 Бірыңғай байланыс орталығы арқылы жүгінсе мемлекеттік қызмет көрсету үшін құжаттар қабылдауды тұрғылықты жеріне бара отырып мемлекеттік корпорацияның қызметкері жүргізеді.</w:t>
      </w:r>
    </w:p>
    <w:bookmarkEnd w:id="76"/>
    <w:bookmarkStart w:name="z85" w:id="77"/>
    <w:p>
      <w:pPr>
        <w:spacing w:after="0"/>
        <w:ind w:left="0"/>
        <w:jc w:val="both"/>
      </w:pPr>
      <w:r>
        <w:rPr>
          <w:rFonts w:ascii="Times New Roman"/>
          <w:b w:val="false"/>
          <w:i w:val="false"/>
          <w:color w:val="000000"/>
          <w:sz w:val="28"/>
        </w:rPr>
        <w:t>
      13. Мемлекеттік қызмет көрсету орындарының мекенжайлары мынадай интернет-ресурстарда орналастырылған:</w:t>
      </w:r>
    </w:p>
    <w:bookmarkEnd w:id="77"/>
    <w:bookmarkStart w:name="z86" w:id="78"/>
    <w:p>
      <w:pPr>
        <w:spacing w:after="0"/>
        <w:ind w:left="0"/>
        <w:jc w:val="both"/>
      </w:pPr>
      <w:r>
        <w:rPr>
          <w:rFonts w:ascii="Times New Roman"/>
          <w:b w:val="false"/>
          <w:i w:val="false"/>
          <w:color w:val="000000"/>
          <w:sz w:val="28"/>
        </w:rPr>
        <w:t>
      Министрлік www.edu.gov.kz;</w:t>
      </w:r>
    </w:p>
    <w:bookmarkEnd w:id="78"/>
    <w:bookmarkStart w:name="z87" w:id="79"/>
    <w:p>
      <w:pPr>
        <w:spacing w:after="0"/>
        <w:ind w:left="0"/>
        <w:jc w:val="both"/>
      </w:pPr>
      <w:r>
        <w:rPr>
          <w:rFonts w:ascii="Times New Roman"/>
          <w:b w:val="false"/>
          <w:i w:val="false"/>
          <w:color w:val="000000"/>
          <w:sz w:val="28"/>
        </w:rPr>
        <w:t>
      Мемлекеттік корпорациясының www.con.gov.kz;</w:t>
      </w:r>
    </w:p>
    <w:bookmarkEnd w:id="79"/>
    <w:bookmarkStart w:name="z88" w:id="80"/>
    <w:p>
      <w:pPr>
        <w:spacing w:after="0"/>
        <w:ind w:left="0"/>
        <w:jc w:val="both"/>
      </w:pPr>
      <w:r>
        <w:rPr>
          <w:rFonts w:ascii="Times New Roman"/>
          <w:b w:val="false"/>
          <w:i w:val="false"/>
          <w:color w:val="000000"/>
          <w:sz w:val="28"/>
        </w:rPr>
        <w:t>
      порталда.</w:t>
      </w:r>
    </w:p>
    <w:bookmarkEnd w:id="80"/>
    <w:bookmarkStart w:name="z89" w:id="81"/>
    <w:p>
      <w:pPr>
        <w:spacing w:after="0"/>
        <w:ind w:left="0"/>
        <w:jc w:val="both"/>
      </w:pPr>
      <w:r>
        <w:rPr>
          <w:rFonts w:ascii="Times New Roman"/>
          <w:b w:val="false"/>
          <w:i w:val="false"/>
          <w:color w:val="000000"/>
          <w:sz w:val="28"/>
        </w:rPr>
        <w:t>
      14. Көрсетілетін қызметті алушының ЭЦҚ болған жағдайда көрсетілетін мемлекеттік қызметті портал арқылы электрондық нысанда алуға мүмкіндігі бар.</w:t>
      </w:r>
    </w:p>
    <w:bookmarkEnd w:id="81"/>
    <w:bookmarkStart w:name="z90" w:id="82"/>
    <w:p>
      <w:pPr>
        <w:spacing w:after="0"/>
        <w:ind w:left="0"/>
        <w:jc w:val="both"/>
      </w:pPr>
      <w:r>
        <w:rPr>
          <w:rFonts w:ascii="Times New Roman"/>
          <w:b w:val="false"/>
          <w:i w:val="false"/>
          <w:color w:val="000000"/>
          <w:sz w:val="28"/>
        </w:rPr>
        <w:t>
      15. Көрсетілетін қызметті алушы мемлекеттік қызмет көрсету тәртібі мен жағдайы туралы ақпаратты қашықтықтан қолжеткізу режимінде порталдағы "жеке кабинеті", сондай-ақ, мемлекеттік қызмет көрсету мәселелері жөніндегі Бірыңғай байланыс орталығы "1414" арқылы алу мүмкіндігіне ие.</w:t>
      </w:r>
    </w:p>
    <w:bookmarkEnd w:id="82"/>
    <w:bookmarkStart w:name="z91" w:id="83"/>
    <w:p>
      <w:pPr>
        <w:spacing w:after="0"/>
        <w:ind w:left="0"/>
        <w:jc w:val="both"/>
      </w:pPr>
      <w:r>
        <w:rPr>
          <w:rFonts w:ascii="Times New Roman"/>
          <w:b w:val="false"/>
          <w:i w:val="false"/>
          <w:color w:val="000000"/>
          <w:sz w:val="28"/>
        </w:rPr>
        <w:t>
      16. Көрсетілетін қызметті берушінің мемлекеттік қызмет көрсету мәселелері бойынша анықтама қызметінің байланыс телефондары Министрліктің www.edu.gov.kz, көрсетілетін қызметті берушінің: www.bala-kkk.kz интернет-ресурстарында орналастырылған.</w:t>
      </w:r>
    </w:p>
    <w:bookmarkEnd w:id="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"Қорғаншылық және қамқоршылық жөнінде анықтамалар беру" мемлекеттік көрсетілетін қызмет регламентіне 1-қосымша</w:t>
            </w:r>
          </w:p>
        </w:tc>
      </w:tr>
    </w:tbl>
    <w:bookmarkStart w:name="z93" w:id="84"/>
    <w:p>
      <w:pPr>
        <w:spacing w:after="0"/>
        <w:ind w:left="0"/>
        <w:jc w:val="left"/>
      </w:pPr>
      <w:r>
        <w:rPr>
          <w:rFonts w:ascii="Times New Roman"/>
          <w:b/>
          <w:i w:val="false"/>
          <w:color w:val="000000"/>
        </w:rPr>
        <w:t xml:space="preserve"> Көрсетілетін қызмет берушінің тізімі</w:t>
      </w:r>
    </w:p>
    <w:bookmarkEnd w:id="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2"/>
        <w:gridCol w:w="1550"/>
        <w:gridCol w:w="1941"/>
        <w:gridCol w:w="8227"/>
      </w:tblGrid>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 w:id="85"/>
          <w:p>
            <w:pPr>
              <w:spacing w:after="20"/>
              <w:ind w:left="20"/>
              <w:jc w:val="both"/>
            </w:pPr>
            <w:r>
              <w:rPr>
                <w:rFonts w:ascii="Times New Roman"/>
                <w:b w:val="false"/>
                <w:i w:val="false"/>
                <w:color w:val="000000"/>
                <w:sz w:val="20"/>
              </w:rPr>
              <w:t>
№</w:t>
            </w:r>
          </w:p>
          <w:bookmarkEnd w:id="85"/>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атауы</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орналасқан жердің мекенжайы</w:t>
            </w:r>
          </w:p>
        </w:tc>
        <w:tc>
          <w:tcPr>
            <w:tcW w:w="8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 w:id="86"/>
          <w:p>
            <w:pPr>
              <w:spacing w:after="20"/>
              <w:ind w:left="20"/>
              <w:jc w:val="both"/>
            </w:pPr>
            <w:r>
              <w:rPr>
                <w:rFonts w:ascii="Times New Roman"/>
                <w:b w:val="false"/>
                <w:i w:val="false"/>
                <w:color w:val="000000"/>
                <w:sz w:val="20"/>
              </w:rPr>
              <w:t>
Петропавл қаласы</w:t>
            </w:r>
          </w:p>
          <w:bookmarkEnd w:id="86"/>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 w:id="87"/>
          <w:p>
            <w:pPr>
              <w:spacing w:after="20"/>
              <w:ind w:left="20"/>
              <w:jc w:val="both"/>
            </w:pPr>
            <w:r>
              <w:rPr>
                <w:rFonts w:ascii="Times New Roman"/>
                <w:b w:val="false"/>
                <w:i w:val="false"/>
                <w:color w:val="000000"/>
                <w:sz w:val="20"/>
              </w:rPr>
              <w:t>
1</w:t>
            </w:r>
          </w:p>
          <w:bookmarkEnd w:id="87"/>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қаласының білім бөлімі" мемлекеттік мекемесі</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Қазақстан Конституциясы көшесі, 23</w:t>
            </w:r>
          </w:p>
        </w:tc>
        <w:tc>
          <w:tcPr>
            <w:tcW w:w="8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 w:id="88"/>
          <w:p>
            <w:pPr>
              <w:spacing w:after="20"/>
              <w:ind w:left="20"/>
              <w:jc w:val="both"/>
            </w:pPr>
            <w:r>
              <w:rPr>
                <w:rFonts w:ascii="Times New Roman"/>
                <w:b w:val="false"/>
                <w:i w:val="false"/>
                <w:color w:val="000000"/>
                <w:sz w:val="20"/>
              </w:rPr>
              <w:t>
Айыртау ауданы</w:t>
            </w:r>
          </w:p>
          <w:bookmarkEnd w:id="88"/>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 w:id="89"/>
          <w:p>
            <w:pPr>
              <w:spacing w:after="20"/>
              <w:ind w:left="20"/>
              <w:jc w:val="both"/>
            </w:pPr>
            <w:r>
              <w:rPr>
                <w:rFonts w:ascii="Times New Roman"/>
                <w:b w:val="false"/>
                <w:i w:val="false"/>
                <w:color w:val="000000"/>
                <w:sz w:val="20"/>
              </w:rPr>
              <w:t>
2</w:t>
            </w:r>
          </w:p>
          <w:bookmarkEnd w:id="89"/>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Айыртау ауданының білім бөлімі" мемлекеттік мекемесі </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Айыртау ауданы, Саумалкөл ауылы, 20 ықшамаудан </w:t>
            </w:r>
          </w:p>
        </w:tc>
        <w:tc>
          <w:tcPr>
            <w:tcW w:w="8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 w:id="90"/>
          <w:p>
            <w:pPr>
              <w:spacing w:after="20"/>
              <w:ind w:left="20"/>
              <w:jc w:val="both"/>
            </w:pPr>
            <w:r>
              <w:rPr>
                <w:rFonts w:ascii="Times New Roman"/>
                <w:b w:val="false"/>
                <w:i w:val="false"/>
                <w:color w:val="000000"/>
                <w:sz w:val="20"/>
              </w:rPr>
              <w:t>
Ақжар ауданы</w:t>
            </w:r>
          </w:p>
          <w:bookmarkEnd w:id="90"/>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 w:id="91"/>
          <w:p>
            <w:pPr>
              <w:spacing w:after="20"/>
              <w:ind w:left="20"/>
              <w:jc w:val="both"/>
            </w:pPr>
            <w:r>
              <w:rPr>
                <w:rFonts w:ascii="Times New Roman"/>
                <w:b w:val="false"/>
                <w:i w:val="false"/>
                <w:color w:val="000000"/>
                <w:sz w:val="20"/>
              </w:rPr>
              <w:t>
3</w:t>
            </w:r>
          </w:p>
          <w:bookmarkEnd w:id="91"/>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Ақжар ауданының білім бөлімі" мемлекеттік мекемесі </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Ақжар ауданы, Талшық ауылы, Целинная көшесі, 13а </w:t>
            </w:r>
          </w:p>
        </w:tc>
        <w:tc>
          <w:tcPr>
            <w:tcW w:w="8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 w:id="92"/>
          <w:p>
            <w:pPr>
              <w:spacing w:after="20"/>
              <w:ind w:left="20"/>
              <w:jc w:val="both"/>
            </w:pPr>
            <w:r>
              <w:rPr>
                <w:rFonts w:ascii="Times New Roman"/>
                <w:b w:val="false"/>
                <w:i w:val="false"/>
                <w:color w:val="000000"/>
                <w:sz w:val="20"/>
              </w:rPr>
              <w:t xml:space="preserve">
Аққайың ауданы </w:t>
            </w:r>
          </w:p>
          <w:bookmarkEnd w:id="92"/>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 w:id="93"/>
          <w:p>
            <w:pPr>
              <w:spacing w:after="20"/>
              <w:ind w:left="20"/>
              <w:jc w:val="both"/>
            </w:pPr>
            <w:r>
              <w:rPr>
                <w:rFonts w:ascii="Times New Roman"/>
                <w:b w:val="false"/>
                <w:i w:val="false"/>
                <w:color w:val="000000"/>
                <w:sz w:val="20"/>
              </w:rPr>
              <w:t>
4</w:t>
            </w:r>
          </w:p>
          <w:bookmarkEnd w:id="93"/>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"Аққайың аудандық білім бөлімі" мемлекеттік мекемесі </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Смирново ауылы, Труд көшесі, 16</w:t>
            </w:r>
          </w:p>
        </w:tc>
        <w:tc>
          <w:tcPr>
            <w:tcW w:w="8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 w:id="94"/>
          <w:p>
            <w:pPr>
              <w:spacing w:after="20"/>
              <w:ind w:left="20"/>
              <w:jc w:val="both"/>
            </w:pPr>
            <w:r>
              <w:rPr>
                <w:rFonts w:ascii="Times New Roman"/>
                <w:b w:val="false"/>
                <w:i w:val="false"/>
                <w:color w:val="000000"/>
                <w:sz w:val="20"/>
              </w:rPr>
              <w:t>
Есіл ауданы</w:t>
            </w:r>
          </w:p>
          <w:bookmarkEnd w:id="94"/>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 w:id="95"/>
          <w:p>
            <w:pPr>
              <w:spacing w:after="20"/>
              <w:ind w:left="20"/>
              <w:jc w:val="both"/>
            </w:pPr>
            <w:r>
              <w:rPr>
                <w:rFonts w:ascii="Times New Roman"/>
                <w:b w:val="false"/>
                <w:i w:val="false"/>
                <w:color w:val="000000"/>
                <w:sz w:val="20"/>
              </w:rPr>
              <w:t>
5</w:t>
            </w:r>
          </w:p>
          <w:bookmarkEnd w:id="95"/>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"Есіл ауданының білім бөлімі" мемлекеттік мекемесі </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Явленка ауылы, Ленин көшесі, 12</w:t>
            </w:r>
          </w:p>
        </w:tc>
        <w:tc>
          <w:tcPr>
            <w:tcW w:w="8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 w:id="96"/>
          <w:p>
            <w:pPr>
              <w:spacing w:after="20"/>
              <w:ind w:left="20"/>
              <w:jc w:val="both"/>
            </w:pPr>
            <w:r>
              <w:rPr>
                <w:rFonts w:ascii="Times New Roman"/>
                <w:b w:val="false"/>
                <w:i w:val="false"/>
                <w:color w:val="000000"/>
                <w:sz w:val="20"/>
              </w:rPr>
              <w:t>
Жамбыл ауданы</w:t>
            </w:r>
          </w:p>
          <w:bookmarkEnd w:id="96"/>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 w:id="97"/>
          <w:p>
            <w:pPr>
              <w:spacing w:after="20"/>
              <w:ind w:left="20"/>
              <w:jc w:val="both"/>
            </w:pPr>
            <w:r>
              <w:rPr>
                <w:rFonts w:ascii="Times New Roman"/>
                <w:b w:val="false"/>
                <w:i w:val="false"/>
                <w:color w:val="000000"/>
                <w:sz w:val="20"/>
              </w:rPr>
              <w:t>
6</w:t>
            </w:r>
          </w:p>
          <w:bookmarkEnd w:id="97"/>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"Жамбыл ауданының білім бөлімі" мемлекеттік мекемесі </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Жамбыл ауданы, Пресновка ауылы, Шайкина көшесі, 30 </w:t>
            </w:r>
          </w:p>
        </w:tc>
        <w:tc>
          <w:tcPr>
            <w:tcW w:w="8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 w:id="98"/>
          <w:p>
            <w:pPr>
              <w:spacing w:after="20"/>
              <w:ind w:left="20"/>
              <w:jc w:val="both"/>
            </w:pPr>
            <w:r>
              <w:rPr>
                <w:rFonts w:ascii="Times New Roman"/>
                <w:b w:val="false"/>
                <w:i w:val="false"/>
                <w:color w:val="000000"/>
                <w:sz w:val="20"/>
              </w:rPr>
              <w:t>
Мағжан Жұмабаев ауданы</w:t>
            </w:r>
          </w:p>
          <w:bookmarkEnd w:id="98"/>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 w:id="99"/>
          <w:p>
            <w:pPr>
              <w:spacing w:after="20"/>
              <w:ind w:left="20"/>
              <w:jc w:val="both"/>
            </w:pPr>
            <w:r>
              <w:rPr>
                <w:rFonts w:ascii="Times New Roman"/>
                <w:b w:val="false"/>
                <w:i w:val="false"/>
                <w:color w:val="000000"/>
                <w:sz w:val="20"/>
              </w:rPr>
              <w:t>
7</w:t>
            </w:r>
          </w:p>
          <w:bookmarkEnd w:id="99"/>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"Мағжан Жұмабаев ауданының білім бөлімі" мемлекеттік мекемесі </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Булаев қаласы, Комаров көшесі,16</w:t>
            </w:r>
          </w:p>
        </w:tc>
        <w:tc>
          <w:tcPr>
            <w:tcW w:w="8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 w:id="100"/>
          <w:p>
            <w:pPr>
              <w:spacing w:after="20"/>
              <w:ind w:left="20"/>
              <w:jc w:val="both"/>
            </w:pPr>
            <w:r>
              <w:rPr>
                <w:rFonts w:ascii="Times New Roman"/>
                <w:b w:val="false"/>
                <w:i w:val="false"/>
                <w:color w:val="000000"/>
                <w:sz w:val="20"/>
              </w:rPr>
              <w:t>
Қызылжар ауданы</w:t>
            </w:r>
          </w:p>
          <w:bookmarkEnd w:id="100"/>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 w:id="101"/>
          <w:p>
            <w:pPr>
              <w:spacing w:after="20"/>
              <w:ind w:left="20"/>
              <w:jc w:val="both"/>
            </w:pPr>
            <w:r>
              <w:rPr>
                <w:rFonts w:ascii="Times New Roman"/>
                <w:b w:val="false"/>
                <w:i w:val="false"/>
                <w:color w:val="000000"/>
                <w:sz w:val="20"/>
              </w:rPr>
              <w:t>
8</w:t>
            </w:r>
          </w:p>
          <w:bookmarkEnd w:id="101"/>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"Қызылжар аудандық білім бөлімі" мемлекеттік мекемесі </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Бескөл ауылы, Молодежная көшесі, 2</w:t>
            </w:r>
          </w:p>
        </w:tc>
        <w:tc>
          <w:tcPr>
            <w:tcW w:w="8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 w:id="102"/>
          <w:p>
            <w:pPr>
              <w:spacing w:after="20"/>
              <w:ind w:left="20"/>
              <w:jc w:val="both"/>
            </w:pPr>
            <w:r>
              <w:rPr>
                <w:rFonts w:ascii="Times New Roman"/>
                <w:b w:val="false"/>
                <w:i w:val="false"/>
                <w:color w:val="000000"/>
                <w:sz w:val="20"/>
              </w:rPr>
              <w:t>
Мамлют ауданы</w:t>
            </w:r>
          </w:p>
          <w:bookmarkEnd w:id="102"/>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 w:id="103"/>
          <w:p>
            <w:pPr>
              <w:spacing w:after="20"/>
              <w:ind w:left="20"/>
              <w:jc w:val="both"/>
            </w:pPr>
            <w:r>
              <w:rPr>
                <w:rFonts w:ascii="Times New Roman"/>
                <w:b w:val="false"/>
                <w:i w:val="false"/>
                <w:color w:val="000000"/>
                <w:sz w:val="20"/>
              </w:rPr>
              <w:t>
9</w:t>
            </w:r>
          </w:p>
          <w:bookmarkEnd w:id="103"/>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Мамлют ауданының білім бөлімі" мемлекеттік мекемесі </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Мамлют ауданы, Мамлютка қаласы, А.Құнанбаев көшесі, 5 </w:t>
            </w:r>
          </w:p>
        </w:tc>
        <w:tc>
          <w:tcPr>
            <w:tcW w:w="8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 w:id="104"/>
          <w:p>
            <w:pPr>
              <w:spacing w:after="20"/>
              <w:ind w:left="20"/>
              <w:jc w:val="both"/>
            </w:pPr>
            <w:r>
              <w:rPr>
                <w:rFonts w:ascii="Times New Roman"/>
                <w:b w:val="false"/>
                <w:i w:val="false"/>
                <w:color w:val="000000"/>
                <w:sz w:val="20"/>
              </w:rPr>
              <w:t>
Ғабит Мүсірепов атындағы аудан</w:t>
            </w:r>
          </w:p>
          <w:bookmarkEnd w:id="104"/>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 w:id="105"/>
          <w:p>
            <w:pPr>
              <w:spacing w:after="20"/>
              <w:ind w:left="20"/>
              <w:jc w:val="both"/>
            </w:pPr>
            <w:r>
              <w:rPr>
                <w:rFonts w:ascii="Times New Roman"/>
                <w:b w:val="false"/>
                <w:i w:val="false"/>
                <w:color w:val="000000"/>
                <w:sz w:val="20"/>
              </w:rPr>
              <w:t>
10</w:t>
            </w:r>
          </w:p>
          <w:bookmarkEnd w:id="105"/>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ауданның білім бөлімі" мемлекеттік мекемесі</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ауданы, Новоишим ауылы, Ленин көшесі, 2</w:t>
            </w:r>
          </w:p>
        </w:tc>
        <w:tc>
          <w:tcPr>
            <w:tcW w:w="8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 w:id="106"/>
          <w:p>
            <w:pPr>
              <w:spacing w:after="20"/>
              <w:ind w:left="20"/>
              <w:jc w:val="both"/>
            </w:pPr>
            <w:r>
              <w:rPr>
                <w:rFonts w:ascii="Times New Roman"/>
                <w:b w:val="false"/>
                <w:i w:val="false"/>
                <w:color w:val="000000"/>
                <w:sz w:val="20"/>
              </w:rPr>
              <w:t>
Тайынша ауданы</w:t>
            </w:r>
          </w:p>
          <w:bookmarkEnd w:id="106"/>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 w:id="107"/>
          <w:p>
            <w:pPr>
              <w:spacing w:after="20"/>
              <w:ind w:left="20"/>
              <w:jc w:val="both"/>
            </w:pPr>
            <w:r>
              <w:rPr>
                <w:rFonts w:ascii="Times New Roman"/>
                <w:b w:val="false"/>
                <w:i w:val="false"/>
                <w:color w:val="000000"/>
                <w:sz w:val="20"/>
              </w:rPr>
              <w:t>
11</w:t>
            </w:r>
          </w:p>
          <w:bookmarkEnd w:id="107"/>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Тайынша ауданының білім бөлімі" мемлекеттік мекемесі </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қаласы, Қазақстан Конституциясы көшесі, 206</w:t>
            </w:r>
          </w:p>
        </w:tc>
        <w:tc>
          <w:tcPr>
            <w:tcW w:w="8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 w:id="108"/>
          <w:p>
            <w:pPr>
              <w:spacing w:after="20"/>
              <w:ind w:left="20"/>
              <w:jc w:val="both"/>
            </w:pPr>
            <w:r>
              <w:rPr>
                <w:rFonts w:ascii="Times New Roman"/>
                <w:b w:val="false"/>
                <w:i w:val="false"/>
                <w:color w:val="000000"/>
                <w:sz w:val="20"/>
              </w:rPr>
              <w:t>
Тимирязев ауданы</w:t>
            </w:r>
          </w:p>
          <w:bookmarkEnd w:id="108"/>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 w:id="109"/>
          <w:p>
            <w:pPr>
              <w:spacing w:after="20"/>
              <w:ind w:left="20"/>
              <w:jc w:val="both"/>
            </w:pPr>
            <w:r>
              <w:rPr>
                <w:rFonts w:ascii="Times New Roman"/>
                <w:b w:val="false"/>
                <w:i w:val="false"/>
                <w:color w:val="000000"/>
                <w:sz w:val="20"/>
              </w:rPr>
              <w:t>
12</w:t>
            </w:r>
          </w:p>
          <w:bookmarkEnd w:id="109"/>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Тимирязев ауданының білім бөлімі" мемлекеттік мекемесі </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Тимирязев ауылы, Уәлиханов көшесі, 25</w:t>
            </w:r>
          </w:p>
        </w:tc>
        <w:tc>
          <w:tcPr>
            <w:tcW w:w="8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 w:id="110"/>
          <w:p>
            <w:pPr>
              <w:spacing w:after="20"/>
              <w:ind w:left="20"/>
              <w:jc w:val="both"/>
            </w:pPr>
            <w:r>
              <w:rPr>
                <w:rFonts w:ascii="Times New Roman"/>
                <w:b w:val="false"/>
                <w:i w:val="false"/>
                <w:color w:val="000000"/>
                <w:sz w:val="20"/>
              </w:rPr>
              <w:t>
Уәлиханов ауданы</w:t>
            </w:r>
          </w:p>
          <w:bookmarkEnd w:id="110"/>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 w:id="111"/>
          <w:p>
            <w:pPr>
              <w:spacing w:after="20"/>
              <w:ind w:left="20"/>
              <w:jc w:val="both"/>
            </w:pPr>
            <w:r>
              <w:rPr>
                <w:rFonts w:ascii="Times New Roman"/>
                <w:b w:val="false"/>
                <w:i w:val="false"/>
                <w:color w:val="000000"/>
                <w:sz w:val="20"/>
              </w:rPr>
              <w:t>
13</w:t>
            </w:r>
          </w:p>
          <w:bookmarkEnd w:id="111"/>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"Уәлиханов ауданының білім бөлімі" мемлекеттік мекемесі</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Кішкенекөл ауылы, Жамбыл көшесі, 76</w:t>
            </w:r>
          </w:p>
        </w:tc>
        <w:tc>
          <w:tcPr>
            <w:tcW w:w="8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 w:id="112"/>
          <w:p>
            <w:pPr>
              <w:spacing w:after="20"/>
              <w:ind w:left="20"/>
              <w:jc w:val="both"/>
            </w:pPr>
            <w:r>
              <w:rPr>
                <w:rFonts w:ascii="Times New Roman"/>
                <w:b w:val="false"/>
                <w:i w:val="false"/>
                <w:color w:val="000000"/>
                <w:sz w:val="20"/>
              </w:rPr>
              <w:t>
Шал ақын ауданы</w:t>
            </w:r>
          </w:p>
          <w:bookmarkEnd w:id="112"/>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 w:id="113"/>
          <w:p>
            <w:pPr>
              <w:spacing w:after="20"/>
              <w:ind w:left="20"/>
              <w:jc w:val="both"/>
            </w:pPr>
            <w:r>
              <w:rPr>
                <w:rFonts w:ascii="Times New Roman"/>
                <w:b w:val="false"/>
                <w:i w:val="false"/>
                <w:color w:val="000000"/>
                <w:sz w:val="20"/>
              </w:rPr>
              <w:t>
14</w:t>
            </w:r>
          </w:p>
          <w:bookmarkEnd w:id="113"/>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 ақын ауданының білім бөлімі" мемлекеттік мекемесі</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Сергеев қаласы, Желтоқсан көшесі 14</w:t>
            </w:r>
          </w:p>
        </w:tc>
        <w:tc>
          <w:tcPr>
            <w:tcW w:w="8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Қорғаншылық және қамқоршылық жөнінде анықтамалар беру" мемлекеттік көрсетілен қызмет регламентіне 2-қосымша </w:t>
            </w:r>
          </w:p>
        </w:tc>
      </w:tr>
    </w:tbl>
    <w:bookmarkStart w:name="z124" w:id="114"/>
    <w:p>
      <w:pPr>
        <w:spacing w:after="0"/>
        <w:ind w:left="0"/>
        <w:jc w:val="left"/>
      </w:pPr>
      <w:r>
        <w:rPr>
          <w:rFonts w:ascii="Times New Roman"/>
          <w:b/>
          <w:i w:val="false"/>
          <w:color w:val="000000"/>
        </w:rPr>
        <w:t xml:space="preserve"> Көрсетілетін қызметті берушінің кеңсесі арқылы мемлекеттік қызмет көрсетудің бизнес-үдерістерінің анықтамалығы</w:t>
      </w:r>
    </w:p>
    <w:bookmarkEnd w:id="114"/>
    <w:bookmarkStart w:name="z125" w:id="115"/>
    <w:p>
      <w:pPr>
        <w:spacing w:after="0"/>
        <w:ind w:left="0"/>
        <w:jc w:val="both"/>
      </w:pPr>
      <w:r>
        <w:rPr>
          <w:rFonts w:ascii="Times New Roman"/>
          <w:b w:val="false"/>
          <w:i w:val="false"/>
          <w:color w:val="000000"/>
          <w:sz w:val="28"/>
        </w:rPr>
        <w:t xml:space="preserve">
      </w:t>
      </w:r>
    </w:p>
    <w:bookmarkEnd w:id="115"/>
    <w:p>
      <w:pPr>
        <w:spacing w:after="0"/>
        <w:ind w:left="0"/>
        <w:jc w:val="both"/>
      </w:pPr>
      <w:r>
        <w:drawing>
          <wp:inline distT="0" distB="0" distL="0" distR="0">
            <wp:extent cx="78105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45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6" w:id="116"/>
    <w:p>
      <w:pPr>
        <w:spacing w:after="0"/>
        <w:ind w:left="0"/>
        <w:jc w:val="both"/>
      </w:pPr>
      <w:r>
        <w:rPr>
          <w:rFonts w:ascii="Times New Roman"/>
          <w:b w:val="false"/>
          <w:i w:val="false"/>
          <w:color w:val="000000"/>
          <w:sz w:val="28"/>
        </w:rPr>
        <w:t>
      Шартты белгілер:</w:t>
      </w:r>
    </w:p>
    <w:bookmarkEnd w:id="116"/>
    <w:bookmarkStart w:name="z127" w:id="117"/>
    <w:p>
      <w:pPr>
        <w:spacing w:after="0"/>
        <w:ind w:left="0"/>
        <w:jc w:val="both"/>
      </w:pPr>
      <w:r>
        <w:rPr>
          <w:rFonts w:ascii="Times New Roman"/>
          <w:b w:val="false"/>
          <w:i w:val="false"/>
          <w:color w:val="000000"/>
          <w:sz w:val="28"/>
        </w:rPr>
        <w:t xml:space="preserve">
      </w:t>
      </w:r>
    </w:p>
    <w:bookmarkEnd w:id="117"/>
    <w:p>
      <w:pPr>
        <w:spacing w:after="0"/>
        <w:ind w:left="0"/>
        <w:jc w:val="both"/>
      </w:pPr>
      <w:r>
        <w:drawing>
          <wp:inline distT="0" distB="0" distL="0" distR="0">
            <wp:extent cx="7810500" cy="266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266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"Қорғаншылық және қамқоршылық жөнінде анықтамалар беру" мемлекеттік көрсетілен қызмет регламентіне 3-қосымша </w:t>
            </w:r>
          </w:p>
        </w:tc>
      </w:tr>
    </w:tbl>
    <w:bookmarkStart w:name="z129" w:id="118"/>
    <w:p>
      <w:pPr>
        <w:spacing w:after="0"/>
        <w:ind w:left="0"/>
        <w:jc w:val="left"/>
      </w:pPr>
      <w:r>
        <w:rPr>
          <w:rFonts w:ascii="Times New Roman"/>
          <w:b/>
          <w:i w:val="false"/>
          <w:color w:val="000000"/>
        </w:rPr>
        <w:t xml:space="preserve"> Мемлекеттік корпорацияның мемлекеттік қызмет көрсету бизнес-үдерістерінің анықтамалығы </w:t>
      </w:r>
    </w:p>
    <w:bookmarkEnd w:id="118"/>
    <w:bookmarkStart w:name="z130" w:id="119"/>
    <w:p>
      <w:pPr>
        <w:spacing w:after="0"/>
        <w:ind w:left="0"/>
        <w:jc w:val="both"/>
      </w:pPr>
      <w:r>
        <w:rPr>
          <w:rFonts w:ascii="Times New Roman"/>
          <w:b w:val="false"/>
          <w:i w:val="false"/>
          <w:color w:val="000000"/>
          <w:sz w:val="28"/>
        </w:rPr>
        <w:t xml:space="preserve">
      </w:t>
      </w:r>
    </w:p>
    <w:bookmarkEnd w:id="119"/>
    <w:p>
      <w:pPr>
        <w:spacing w:after="0"/>
        <w:ind w:left="0"/>
        <w:jc w:val="both"/>
      </w:pPr>
      <w:r>
        <w:drawing>
          <wp:inline distT="0" distB="0" distL="0" distR="0">
            <wp:extent cx="78105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00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 w:id="120"/>
    <w:p>
      <w:pPr>
        <w:spacing w:after="0"/>
        <w:ind w:left="0"/>
        <w:jc w:val="both"/>
      </w:pPr>
      <w:r>
        <w:rPr>
          <w:rFonts w:ascii="Times New Roman"/>
          <w:b w:val="false"/>
          <w:i w:val="false"/>
          <w:color w:val="000000"/>
          <w:sz w:val="28"/>
        </w:rPr>
        <w:t>
      Шартты белгілер:</w:t>
      </w:r>
    </w:p>
    <w:bookmarkEnd w:id="120"/>
    <w:bookmarkStart w:name="z132" w:id="121"/>
    <w:p>
      <w:pPr>
        <w:spacing w:after="0"/>
        <w:ind w:left="0"/>
        <w:jc w:val="both"/>
      </w:pPr>
      <w:r>
        <w:rPr>
          <w:rFonts w:ascii="Times New Roman"/>
          <w:b w:val="false"/>
          <w:i w:val="false"/>
          <w:color w:val="000000"/>
          <w:sz w:val="28"/>
        </w:rPr>
        <w:t xml:space="preserve">
      </w:t>
      </w:r>
    </w:p>
    <w:bookmarkEnd w:id="121"/>
    <w:p>
      <w:pPr>
        <w:spacing w:after="0"/>
        <w:ind w:left="0"/>
        <w:jc w:val="both"/>
      </w:pPr>
      <w:r>
        <w:drawing>
          <wp:inline distT="0" distB="0" distL="0" distR="0">
            <wp:extent cx="78105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11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"Қорғаншылық және қамқоршылық жөнінде анықтамалар беру" мемлекеттік көрсетілетін қызмет регламентіне 4-қосымша </w:t>
            </w:r>
          </w:p>
        </w:tc>
      </w:tr>
    </w:tbl>
    <w:bookmarkStart w:name="z134" w:id="122"/>
    <w:p>
      <w:pPr>
        <w:spacing w:after="0"/>
        <w:ind w:left="0"/>
        <w:jc w:val="left"/>
      </w:pPr>
      <w:r>
        <w:rPr>
          <w:rFonts w:ascii="Times New Roman"/>
          <w:b/>
          <w:i w:val="false"/>
          <w:color w:val="000000"/>
        </w:rPr>
        <w:t xml:space="preserve"> Портал арқылы мемлекеттік қызмет көрсетудің бизнес-үдерістерінің анықтамалығы</w:t>
      </w:r>
    </w:p>
    <w:bookmarkEnd w:id="122"/>
    <w:bookmarkStart w:name="z135" w:id="123"/>
    <w:p>
      <w:pPr>
        <w:spacing w:after="0"/>
        <w:ind w:left="0"/>
        <w:jc w:val="both"/>
      </w:pPr>
      <w:r>
        <w:rPr>
          <w:rFonts w:ascii="Times New Roman"/>
          <w:b w:val="false"/>
          <w:i w:val="false"/>
          <w:color w:val="000000"/>
          <w:sz w:val="28"/>
        </w:rPr>
        <w:t xml:space="preserve">
      </w:t>
      </w:r>
    </w:p>
    <w:bookmarkEnd w:id="123"/>
    <w:p>
      <w:pPr>
        <w:spacing w:after="0"/>
        <w:ind w:left="0"/>
        <w:jc w:val="both"/>
      </w:pPr>
      <w:r>
        <w:drawing>
          <wp:inline distT="0" distB="0" distL="0" distR="0">
            <wp:extent cx="78105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96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6" w:id="124"/>
    <w:p>
      <w:pPr>
        <w:spacing w:after="0"/>
        <w:ind w:left="0"/>
        <w:jc w:val="both"/>
      </w:pPr>
      <w:r>
        <w:rPr>
          <w:rFonts w:ascii="Times New Roman"/>
          <w:b w:val="false"/>
          <w:i w:val="false"/>
          <w:color w:val="000000"/>
          <w:sz w:val="28"/>
        </w:rPr>
        <w:t>
      Шартты белгілер:</w:t>
      </w:r>
    </w:p>
    <w:bookmarkEnd w:id="124"/>
    <w:bookmarkStart w:name="z137" w:id="125"/>
    <w:p>
      <w:pPr>
        <w:spacing w:after="0"/>
        <w:ind w:left="0"/>
        <w:jc w:val="both"/>
      </w:pPr>
      <w:r>
        <w:rPr>
          <w:rFonts w:ascii="Times New Roman"/>
          <w:b w:val="false"/>
          <w:i w:val="false"/>
          <w:color w:val="000000"/>
          <w:sz w:val="28"/>
        </w:rPr>
        <w:t xml:space="preserve">
      </w:t>
      </w:r>
    </w:p>
    <w:bookmarkEnd w:id="125"/>
    <w:p>
      <w:pPr>
        <w:spacing w:after="0"/>
        <w:ind w:left="0"/>
        <w:jc w:val="both"/>
      </w:pPr>
      <w:r>
        <w:drawing>
          <wp:inline distT="0" distB="0" distL="0" distR="0">
            <wp:extent cx="78105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2016 жылғы 16 маусымдағы № 229 қаулысына 2 қосымшаға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2015 жылғы 17 шілдедегі № 253 қаулысымен бекітілген</w:t>
            </w:r>
          </w:p>
        </w:tc>
      </w:tr>
    </w:tbl>
    <w:bookmarkStart w:name="z140" w:id="126"/>
    <w:p>
      <w:pPr>
        <w:spacing w:after="0"/>
        <w:ind w:left="0"/>
        <w:jc w:val="left"/>
      </w:pPr>
      <w:r>
        <w:rPr>
          <w:rFonts w:ascii="Times New Roman"/>
          <w:b/>
          <w:i w:val="false"/>
          <w:color w:val="000000"/>
        </w:rPr>
        <w:t xml:space="preserve">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регламенті </w:t>
      </w:r>
    </w:p>
    <w:bookmarkEnd w:id="126"/>
    <w:bookmarkStart w:name="z141" w:id="127"/>
    <w:p>
      <w:pPr>
        <w:spacing w:after="0"/>
        <w:ind w:left="0"/>
        <w:jc w:val="left"/>
      </w:pPr>
      <w:r>
        <w:rPr>
          <w:rFonts w:ascii="Times New Roman"/>
          <w:b/>
          <w:i w:val="false"/>
          <w:color w:val="000000"/>
        </w:rPr>
        <w:t xml:space="preserve"> 1. Жалпы ережелер</w:t>
      </w:r>
    </w:p>
    <w:bookmarkEnd w:id="127"/>
    <w:bookmarkStart w:name="z142" w:id="128"/>
    <w:p>
      <w:pPr>
        <w:spacing w:after="0"/>
        <w:ind w:left="0"/>
        <w:jc w:val="both"/>
      </w:pPr>
      <w:r>
        <w:rPr>
          <w:rFonts w:ascii="Times New Roman"/>
          <w:b w:val="false"/>
          <w:i w:val="false"/>
          <w:color w:val="000000"/>
          <w:sz w:val="28"/>
        </w:rPr>
        <w:t xml:space="preserve">
      1.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регламенті (бұдан әрі - мемлекеттік көрсетілетін қызмет регламенті) "Отбасы және балалар саласында көрсетілетін мемлекеттік қызметтер стандартын бекіту туралы" (бұдан әрі – Стандарт) Қазақстан Республикасы Білім және ғылым министрлігінің 2015 жылғы 13 сәуірдегі № 198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актілерінің мемлекеттік тіркеу тізілімінде № 11184 болып тіркелді) бекітілген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стандартына (бұдан әрі – Стандарт) сәйкес әзірленіп, осы мемлекеттік көрсетілетін қызмет регламентіне </w:t>
      </w:r>
      <w:r>
        <w:rPr>
          <w:rFonts w:ascii="Times New Roman"/>
          <w:b w:val="false"/>
          <w:i w:val="false"/>
          <w:color w:val="000000"/>
          <w:sz w:val="28"/>
        </w:rPr>
        <w:t>1-қосымшаға</w:t>
      </w:r>
      <w:r>
        <w:rPr>
          <w:rFonts w:ascii="Times New Roman"/>
          <w:b w:val="false"/>
          <w:i w:val="false"/>
          <w:color w:val="000000"/>
          <w:sz w:val="28"/>
        </w:rPr>
        <w:t xml:space="preserve"> сәйкес аудандардың және облыстық маңызы бар қаланың жергілікті атқарушы органдары (бұдан әрі - көрсетілетін қызметті берушілер) көрсетеді.</w:t>
      </w:r>
    </w:p>
    <w:bookmarkEnd w:id="128"/>
    <w:bookmarkStart w:name="z143" w:id="129"/>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bookmarkEnd w:id="129"/>
    <w:bookmarkStart w:name="z144" w:id="130"/>
    <w:p>
      <w:pPr>
        <w:spacing w:after="0"/>
        <w:ind w:left="0"/>
        <w:jc w:val="both"/>
      </w:pPr>
      <w:r>
        <w:rPr>
          <w:rFonts w:ascii="Times New Roman"/>
          <w:b w:val="false"/>
          <w:i w:val="false"/>
          <w:color w:val="000000"/>
          <w:sz w:val="28"/>
        </w:rPr>
        <w:t xml:space="preserve">
      1) көрсетілетін қызметті берушінің кеңсесі; </w:t>
      </w:r>
    </w:p>
    <w:bookmarkEnd w:id="130"/>
    <w:bookmarkStart w:name="z145" w:id="131"/>
    <w:p>
      <w:pPr>
        <w:spacing w:after="0"/>
        <w:ind w:left="0"/>
        <w:jc w:val="both"/>
      </w:pPr>
      <w:r>
        <w:rPr>
          <w:rFonts w:ascii="Times New Roman"/>
          <w:b w:val="false"/>
          <w:i w:val="false"/>
          <w:color w:val="000000"/>
          <w:sz w:val="28"/>
        </w:rPr>
        <w:t>
      2) "Азаматтарға арналған үкімет" мемлекеттік корпорациясының коммерциялық емес қоғамы (бұдан әрі – Мемлекеттік корпорация);</w:t>
      </w:r>
    </w:p>
    <w:bookmarkEnd w:id="131"/>
    <w:bookmarkStart w:name="z146" w:id="132"/>
    <w:p>
      <w:pPr>
        <w:spacing w:after="0"/>
        <w:ind w:left="0"/>
        <w:jc w:val="both"/>
      </w:pPr>
      <w:r>
        <w:rPr>
          <w:rFonts w:ascii="Times New Roman"/>
          <w:b w:val="false"/>
          <w:i w:val="false"/>
          <w:color w:val="000000"/>
          <w:sz w:val="28"/>
        </w:rPr>
        <w:t>
      3) "электрондық үкіметтің" www.egov.kz веб-порталы (бұдан әрі – портал) арқылы жүзеге асырылады.</w:t>
      </w:r>
    </w:p>
    <w:bookmarkEnd w:id="132"/>
    <w:bookmarkStart w:name="z147" w:id="133"/>
    <w:p>
      <w:pPr>
        <w:spacing w:after="0"/>
        <w:ind w:left="0"/>
        <w:jc w:val="both"/>
      </w:pPr>
      <w:r>
        <w:rPr>
          <w:rFonts w:ascii="Times New Roman"/>
          <w:b w:val="false"/>
          <w:i w:val="false"/>
          <w:color w:val="000000"/>
          <w:sz w:val="28"/>
        </w:rPr>
        <w:t xml:space="preserve">
      2. Мемлекеттік қызмет көрсету нысаны - электрондық (ішінара автоматтандырылған) және (немесе) қағаз жүзінде. </w:t>
      </w:r>
    </w:p>
    <w:bookmarkEnd w:id="133"/>
    <w:bookmarkStart w:name="z148" w:id="134"/>
    <w:p>
      <w:pPr>
        <w:spacing w:after="0"/>
        <w:ind w:left="0"/>
        <w:jc w:val="both"/>
      </w:pPr>
      <w:r>
        <w:rPr>
          <w:rFonts w:ascii="Times New Roman"/>
          <w:b w:val="false"/>
          <w:i w:val="false"/>
          <w:color w:val="000000"/>
          <w:sz w:val="28"/>
        </w:rPr>
        <w:t xml:space="preserve">
      Мемлекеттік қызмет көрсету нәтижесін ұсыну нысаны - электрондық және (немесе) қағаз түрінде. </w:t>
      </w:r>
    </w:p>
    <w:bookmarkEnd w:id="134"/>
    <w:bookmarkStart w:name="z149" w:id="135"/>
    <w:p>
      <w:pPr>
        <w:spacing w:after="0"/>
        <w:ind w:left="0"/>
        <w:jc w:val="both"/>
      </w:pPr>
      <w:r>
        <w:rPr>
          <w:rFonts w:ascii="Times New Roman"/>
          <w:b w:val="false"/>
          <w:i w:val="false"/>
          <w:color w:val="000000"/>
          <w:sz w:val="28"/>
        </w:rPr>
        <w:t>
      3. Мемлекеттік қызмет көрсетудің нәтижесі Стандарттың 1-қосымшасына сәйкес нысан бойынша жетім балаға (жетім балаларға) және ата-анасының қамқорлығынсыз қалған балаға (балаларға) қамқоршылық немесе қорғаншылық белгілеу туралы аудан және облыстық маңызы бар қала әкімдігінің қаулысы (бұдан әрі – Қаулы) не осы мемлекеттік көрсетілетін қызмет регламентінің 8-тармағында көзделген негіздер бойынша мемлекеттік қызмет көрсетуден дәлелді бас тарту.</w:t>
      </w:r>
    </w:p>
    <w:bookmarkEnd w:id="135"/>
    <w:bookmarkStart w:name="z150" w:id="136"/>
    <w:p>
      <w:pPr>
        <w:spacing w:after="0"/>
        <w:ind w:left="0"/>
        <w:jc w:val="both"/>
      </w:pPr>
      <w:r>
        <w:rPr>
          <w:rFonts w:ascii="Times New Roman"/>
          <w:b w:val="false"/>
          <w:i w:val="false"/>
          <w:color w:val="000000"/>
          <w:sz w:val="28"/>
        </w:rPr>
        <w:t>
      4. Мемлекеттік қызмет жеке тұлғаларға (бұдан әрі - көрсетілетін қызметті алушы) тегін көрсетіледі.</w:t>
      </w:r>
    </w:p>
    <w:bookmarkEnd w:id="136"/>
    <w:bookmarkStart w:name="z151" w:id="137"/>
    <w:p>
      <w:pPr>
        <w:spacing w:after="0"/>
        <w:ind w:left="0"/>
        <w:jc w:val="left"/>
      </w:pPr>
      <w:r>
        <w:rPr>
          <w:rFonts w:ascii="Times New Roman"/>
          <w:b/>
          <w:i w:val="false"/>
          <w:color w:val="000000"/>
        </w:rPr>
        <w:t xml:space="preserve"> 2. Мемлекеттік қызметті көрсету үдерісінде көрсетілетін қызметті берушінің құрылымдық бөлімшелерінің (қызметкерлерінің) әрекет тәртібін сипаттау</w:t>
      </w:r>
    </w:p>
    <w:bookmarkEnd w:id="137"/>
    <w:bookmarkStart w:name="z152" w:id="138"/>
    <w:p>
      <w:pPr>
        <w:spacing w:after="0"/>
        <w:ind w:left="0"/>
        <w:jc w:val="both"/>
      </w:pPr>
      <w:r>
        <w:rPr>
          <w:rFonts w:ascii="Times New Roman"/>
          <w:b w:val="false"/>
          <w:i w:val="false"/>
          <w:color w:val="000000"/>
          <w:sz w:val="28"/>
        </w:rPr>
        <w:t>
      5. Мемлекеттік қызмет көрсету бойынша рәсімді (іс-қимылды) бастауға негіздеме көрсетілетін қызметті берушінің өтінішті және құжаттарды (бұдан әрі - құжаттар пакетін) қабылдауы болып табылады:</w:t>
      </w:r>
    </w:p>
    <w:bookmarkEnd w:id="138"/>
    <w:bookmarkStart w:name="z153" w:id="139"/>
    <w:p>
      <w:pPr>
        <w:spacing w:after="0"/>
        <w:ind w:left="0"/>
        <w:jc w:val="both"/>
      </w:pPr>
      <w:r>
        <w:rPr>
          <w:rFonts w:ascii="Times New Roman"/>
          <w:b w:val="false"/>
          <w:i w:val="false"/>
          <w:color w:val="000000"/>
          <w:sz w:val="28"/>
        </w:rPr>
        <w:t>
      көрсетілетін қызметті берушіге және Мемлекеттік корпорациясында:</w:t>
      </w:r>
    </w:p>
    <w:bookmarkEnd w:id="139"/>
    <w:bookmarkStart w:name="z154" w:id="140"/>
    <w:p>
      <w:pPr>
        <w:spacing w:after="0"/>
        <w:ind w:left="0"/>
        <w:jc w:val="both"/>
      </w:pPr>
      <w:r>
        <w:rPr>
          <w:rFonts w:ascii="Times New Roman"/>
          <w:b w:val="false"/>
          <w:i w:val="false"/>
          <w:color w:val="000000"/>
          <w:sz w:val="28"/>
        </w:rPr>
        <w:t>
      1) мемлекеттік көрсетілетін қызмет Стандартытың 2-қосымшасына сәйкес нысан бойынша өтініш;</w:t>
      </w:r>
    </w:p>
    <w:bookmarkEnd w:id="140"/>
    <w:bookmarkStart w:name="z155" w:id="141"/>
    <w:p>
      <w:pPr>
        <w:spacing w:after="0"/>
        <w:ind w:left="0"/>
        <w:jc w:val="both"/>
      </w:pPr>
      <w:r>
        <w:rPr>
          <w:rFonts w:ascii="Times New Roman"/>
          <w:b w:val="false"/>
          <w:i w:val="false"/>
          <w:color w:val="000000"/>
          <w:sz w:val="28"/>
        </w:rPr>
        <w:t>
      2) көрсетілетін қызметті алушының жеке басын куәландыратын құжат (жеке басын сәйкестендіру үшін талап етіледі);</w:t>
      </w:r>
    </w:p>
    <w:bookmarkEnd w:id="141"/>
    <w:bookmarkStart w:name="z156" w:id="142"/>
    <w:p>
      <w:pPr>
        <w:spacing w:after="0"/>
        <w:ind w:left="0"/>
        <w:jc w:val="both"/>
      </w:pPr>
      <w:r>
        <w:rPr>
          <w:rFonts w:ascii="Times New Roman"/>
          <w:b w:val="false"/>
          <w:i w:val="false"/>
          <w:color w:val="000000"/>
          <w:sz w:val="28"/>
        </w:rPr>
        <w:t>
      3) егер некеде тұрған жағдайда, жұбайының (зайыбының) нотариалды расталған келісімі;</w:t>
      </w:r>
    </w:p>
    <w:bookmarkEnd w:id="142"/>
    <w:bookmarkStart w:name="z157" w:id="143"/>
    <w:p>
      <w:pPr>
        <w:spacing w:after="0"/>
        <w:ind w:left="0"/>
        <w:jc w:val="both"/>
      </w:pPr>
      <w:r>
        <w:rPr>
          <w:rFonts w:ascii="Times New Roman"/>
          <w:b w:val="false"/>
          <w:i w:val="false"/>
          <w:color w:val="000000"/>
          <w:sz w:val="28"/>
        </w:rPr>
        <w:t xml:space="preserve">
      4) егер некеде тұрса, көрсетілетін қызметті алушының және жұбайының (зайыбының) Кодекстің 91-бабы 1-бөлімінің 6) тармақшасына сәйкес ауруының жоқтығын растайтын денсаулық жағдайы туралы анықтама, сондай-ақ "Денсаулық сақтау ұйымдарының бастапқы медициналық құжаттама нысандарын бекіту туралы" Қазақстан Республикасы Денсаулық сақтау министрінің міндетін атқарушының 2010 жылғы 23 қарашадағы № 907 </w:t>
      </w:r>
      <w:r>
        <w:rPr>
          <w:rFonts w:ascii="Times New Roman"/>
          <w:b w:val="false"/>
          <w:i w:val="false"/>
          <w:color w:val="000000"/>
          <w:sz w:val="28"/>
        </w:rPr>
        <w:t>бұйрығымен</w:t>
      </w:r>
      <w:r>
        <w:rPr>
          <w:rFonts w:ascii="Times New Roman"/>
          <w:b w:val="false"/>
          <w:i w:val="false"/>
          <w:color w:val="000000"/>
          <w:sz w:val="28"/>
        </w:rPr>
        <w:t xml:space="preserve"> (бұдан әрі – № 907 бұйрық) (Нормативтік құқықтық актілерді мемлекеттік тіркеу тізілімінде № 6697 тіркелген) бекітілген нысан бойынша наркологиялық және психиатриялық диспансерлерде тіркеуде тұрғандығы туралы мәліметтің жоқтығы туралы анықтама;</w:t>
      </w:r>
    </w:p>
    <w:bookmarkEnd w:id="143"/>
    <w:bookmarkStart w:name="z158" w:id="144"/>
    <w:p>
      <w:pPr>
        <w:spacing w:after="0"/>
        <w:ind w:left="0"/>
        <w:jc w:val="both"/>
      </w:pPr>
      <w:r>
        <w:rPr>
          <w:rFonts w:ascii="Times New Roman"/>
          <w:b w:val="false"/>
          <w:i w:val="false"/>
          <w:color w:val="000000"/>
          <w:sz w:val="28"/>
        </w:rPr>
        <w:t>
      5) жұмыс орнынан берілген мінездеме;</w:t>
      </w:r>
    </w:p>
    <w:bookmarkEnd w:id="144"/>
    <w:bookmarkStart w:name="z159" w:id="145"/>
    <w:p>
      <w:pPr>
        <w:spacing w:after="0"/>
        <w:ind w:left="0"/>
        <w:jc w:val="both"/>
      </w:pPr>
      <w:r>
        <w:rPr>
          <w:rFonts w:ascii="Times New Roman"/>
          <w:b w:val="false"/>
          <w:i w:val="false"/>
          <w:color w:val="000000"/>
          <w:sz w:val="28"/>
        </w:rPr>
        <w:t>
      6) 2008 жылға дейін не Қазақстан Республикасынан тыс жерде некеге тұрған немесе бұзған жағдайда некеге тұру немесе бұзу туралы куәліктің көшірмесі (түпнұсқасы сәйкестендіру үшін талап етіледі);</w:t>
      </w:r>
    </w:p>
    <w:bookmarkEnd w:id="145"/>
    <w:bookmarkStart w:name="z160" w:id="146"/>
    <w:p>
      <w:pPr>
        <w:spacing w:after="0"/>
        <w:ind w:left="0"/>
        <w:jc w:val="both"/>
      </w:pPr>
      <w:r>
        <w:rPr>
          <w:rFonts w:ascii="Times New Roman"/>
          <w:b w:val="false"/>
          <w:i w:val="false"/>
          <w:color w:val="000000"/>
          <w:sz w:val="28"/>
        </w:rPr>
        <w:t>
      7) егер некеде тұрмаған жағдайда, көрсетілетін қызметті алушының некеде тұрмағандығы нотариалды расталған анықтама;</w:t>
      </w:r>
    </w:p>
    <w:bookmarkEnd w:id="146"/>
    <w:bookmarkStart w:name="z161" w:id="147"/>
    <w:p>
      <w:pPr>
        <w:spacing w:after="0"/>
        <w:ind w:left="0"/>
        <w:jc w:val="both"/>
      </w:pPr>
      <w:r>
        <w:rPr>
          <w:rFonts w:ascii="Times New Roman"/>
          <w:b w:val="false"/>
          <w:i w:val="false"/>
          <w:color w:val="000000"/>
          <w:sz w:val="28"/>
        </w:rPr>
        <w:t>
      8) бала 2007 жылғы 13 тамызға дейін не Қазақстан Республикасынан тыс жерде туылған жағдайда баланың туу туралы куәлігінің көшірмесі (сәйкестендіру үшін талап етіледі);</w:t>
      </w:r>
    </w:p>
    <w:bookmarkEnd w:id="147"/>
    <w:bookmarkStart w:name="z162" w:id="148"/>
    <w:p>
      <w:pPr>
        <w:spacing w:after="0"/>
        <w:ind w:left="0"/>
        <w:jc w:val="both"/>
      </w:pPr>
      <w:r>
        <w:rPr>
          <w:rFonts w:ascii="Times New Roman"/>
          <w:b w:val="false"/>
          <w:i w:val="false"/>
          <w:color w:val="000000"/>
          <w:sz w:val="28"/>
        </w:rPr>
        <w:t>
      9) балаға жалғыз ата-анасының немесе екеуiнiң де қамқорлығының жоқтығын растайтын құжаттардың (қайтыс болуы туралы куәлік, ата-ананы ата-ана құқықтарынан айыру, олардың ата-ана құқықтарын шектеу, ата-анасын хабарсыз кетті, әрекетке қабiлетсiз (әрекет қабiлетi шектелген) деп тану, оларды қайтыс болды деп жариялау туралы сот шешімі, ата-анасының бас бостандығынан айыру орындарында жазасын өтеуi туралы сот үкімі, ата-аналардың іздестірілуін, баланың (балалардың) ата-анасынан айырып алынғанын, ата-анасының денсаулық сақтау ұйымдарында ұзақ мерзімді емделуін растайтын құжаттар, баланың (балалардың) әдейі тасталғаны туралы акті, баладан (балалардан) бас тарту туралы өтініш) көшiрмелері;</w:t>
      </w:r>
    </w:p>
    <w:bookmarkEnd w:id="148"/>
    <w:bookmarkStart w:name="z163" w:id="149"/>
    <w:p>
      <w:pPr>
        <w:spacing w:after="0"/>
        <w:ind w:left="0"/>
        <w:jc w:val="both"/>
      </w:pPr>
      <w:r>
        <w:rPr>
          <w:rFonts w:ascii="Times New Roman"/>
          <w:b w:val="false"/>
          <w:i w:val="false"/>
          <w:color w:val="000000"/>
          <w:sz w:val="28"/>
        </w:rPr>
        <w:t>
      10) мемлекеттік көрсетілетін қызмет Стандартының 3-қосымшаға сәйкес нысан бойынша қорғаншылық және қамқоршылық бойынша функцияларды жүзеге асыратын органдардан баланың (балалардың) аға-інілері мен апа-қарындастары және олардың тұрғылықты жері туралы берілген анықтама;</w:t>
      </w:r>
    </w:p>
    <w:bookmarkEnd w:id="149"/>
    <w:bookmarkStart w:name="z164" w:id="150"/>
    <w:p>
      <w:pPr>
        <w:spacing w:after="0"/>
        <w:ind w:left="0"/>
        <w:jc w:val="both"/>
      </w:pPr>
      <w:r>
        <w:rPr>
          <w:rFonts w:ascii="Times New Roman"/>
          <w:b w:val="false"/>
          <w:i w:val="false"/>
          <w:color w:val="000000"/>
          <w:sz w:val="28"/>
        </w:rPr>
        <w:t>
      11) баланың (балалардың) оқу орнынан анықтама.</w:t>
      </w:r>
    </w:p>
    <w:bookmarkEnd w:id="150"/>
    <w:bookmarkStart w:name="z165" w:id="151"/>
    <w:p>
      <w:pPr>
        <w:spacing w:after="0"/>
        <w:ind w:left="0"/>
        <w:jc w:val="both"/>
      </w:pPr>
      <w:r>
        <w:rPr>
          <w:rFonts w:ascii="Times New Roman"/>
          <w:b w:val="false"/>
          <w:i w:val="false"/>
          <w:color w:val="000000"/>
          <w:sz w:val="28"/>
        </w:rPr>
        <w:t>
      Бала жетім балалар мен ата-анасының қамқорлығынсыз қалған балаларға арналған білім беру ұйымдарында тұрған жағдайда баланың туу туралы куәлігі, баланың оқу орнынан анықтама, балаға жалғыз ата-анасының немесе екеуiнiң де қамқорлығының жоқтығын растайтын құжаттарды (қайтыс болуы туралы куәлік, ата-ананы ата-ана құқықтарынан айыру, олардың ата-ана құқықтарын шектеу, ата-анасын хабарсыз кетті, әрекетке қабiлетсiз (әрекет қабiлетi шектелген) деп тану, оларды қайтыс болды деп жариялау туралы сот шешімі, ата-анасының бас бостандығынан айыру орындарында жазасын өтеуi туралы сот үкімі, ата-аналардың іздестірілуін, баланың (балалардың) ата-анасынан айырып алынғанын, ата-анасының денсаулық сақтау ұйымдарында ұзақ мерзімді емделуін растайтын құжаттар, баланың (балалардың) әдейі тасталғаны туралы акті, баладан (балалардан) бас тарту туралы өтініш) ұсыну талап етілмейді.</w:t>
      </w:r>
    </w:p>
    <w:bookmarkEnd w:id="151"/>
    <w:bookmarkStart w:name="z166" w:id="152"/>
    <w:p>
      <w:pPr>
        <w:spacing w:after="0"/>
        <w:ind w:left="0"/>
        <w:jc w:val="both"/>
      </w:pPr>
      <w:r>
        <w:rPr>
          <w:rFonts w:ascii="Times New Roman"/>
          <w:b w:val="false"/>
          <w:i w:val="false"/>
          <w:color w:val="000000"/>
          <w:sz w:val="28"/>
        </w:rPr>
        <w:t>
      порталда:</w:t>
      </w:r>
    </w:p>
    <w:bookmarkEnd w:id="152"/>
    <w:bookmarkStart w:name="z167" w:id="153"/>
    <w:p>
      <w:pPr>
        <w:spacing w:after="0"/>
        <w:ind w:left="0"/>
        <w:jc w:val="both"/>
      </w:pPr>
      <w:r>
        <w:rPr>
          <w:rFonts w:ascii="Times New Roman"/>
          <w:b w:val="false"/>
          <w:i w:val="false"/>
          <w:color w:val="000000"/>
          <w:sz w:val="28"/>
        </w:rPr>
        <w:t>
      1) көрсетілетін қызметті алушының ЭЦҚ куәландырылған электрондық құжат нысанындағы сұранысы;</w:t>
      </w:r>
    </w:p>
    <w:bookmarkEnd w:id="153"/>
    <w:bookmarkStart w:name="z168" w:id="154"/>
    <w:p>
      <w:pPr>
        <w:spacing w:after="0"/>
        <w:ind w:left="0"/>
        <w:jc w:val="both"/>
      </w:pPr>
      <w:r>
        <w:rPr>
          <w:rFonts w:ascii="Times New Roman"/>
          <w:b w:val="false"/>
          <w:i w:val="false"/>
          <w:color w:val="000000"/>
          <w:sz w:val="28"/>
        </w:rPr>
        <w:t>
      2) егер некеде тұрған болса, жұбайының (зайыбының) нотариалды расталған келісімінің электрондық көшірмесі;</w:t>
      </w:r>
    </w:p>
    <w:bookmarkEnd w:id="154"/>
    <w:bookmarkStart w:name="z169" w:id="155"/>
    <w:p>
      <w:pPr>
        <w:spacing w:after="0"/>
        <w:ind w:left="0"/>
        <w:jc w:val="both"/>
      </w:pPr>
      <w:r>
        <w:rPr>
          <w:rFonts w:ascii="Times New Roman"/>
          <w:b w:val="false"/>
          <w:i w:val="false"/>
          <w:color w:val="000000"/>
          <w:sz w:val="28"/>
        </w:rPr>
        <w:t>
      3) егер некеде тұрса, көрсетілетін қызметті алушының және зайыбының (жұбайының) Кодекстің 91-бабы 1-бөлімінің 6) тармақшасына сәйкес ауруының жоқтығын растайтын денсаулық жағдайы туралы анықтаманың, сондай-ақ № 907 бұйрығына сәйкес нысан бойынша наркологиялық және психиатриялық диспансерлерде тіркеуде тұрғандығы туралы мәліметтің жоқтығы туралы анықтаманың электрондық көшірмелері;</w:t>
      </w:r>
    </w:p>
    <w:bookmarkEnd w:id="155"/>
    <w:bookmarkStart w:name="z170" w:id="156"/>
    <w:p>
      <w:pPr>
        <w:spacing w:after="0"/>
        <w:ind w:left="0"/>
        <w:jc w:val="both"/>
      </w:pPr>
      <w:r>
        <w:rPr>
          <w:rFonts w:ascii="Times New Roman"/>
          <w:b w:val="false"/>
          <w:i w:val="false"/>
          <w:color w:val="000000"/>
          <w:sz w:val="28"/>
        </w:rPr>
        <w:t>
      4) жұмыс орнынан берілген мінездеменің электрондық көшірмесі;</w:t>
      </w:r>
    </w:p>
    <w:bookmarkEnd w:id="156"/>
    <w:bookmarkStart w:name="z171" w:id="157"/>
    <w:p>
      <w:pPr>
        <w:spacing w:after="0"/>
        <w:ind w:left="0"/>
        <w:jc w:val="both"/>
      </w:pPr>
      <w:r>
        <w:rPr>
          <w:rFonts w:ascii="Times New Roman"/>
          <w:b w:val="false"/>
          <w:i w:val="false"/>
          <w:color w:val="000000"/>
          <w:sz w:val="28"/>
        </w:rPr>
        <w:t>
      5) 2008 жылға дейін не Қазақстан Республикасынан тыс жерде некеге тұрған немесе бұзған жағдайда некеге тұру немесе бұзу туралы куәлігінің электрондық көшірмесі;</w:t>
      </w:r>
    </w:p>
    <w:bookmarkEnd w:id="157"/>
    <w:bookmarkStart w:name="z172" w:id="158"/>
    <w:p>
      <w:pPr>
        <w:spacing w:after="0"/>
        <w:ind w:left="0"/>
        <w:jc w:val="both"/>
      </w:pPr>
      <w:r>
        <w:rPr>
          <w:rFonts w:ascii="Times New Roman"/>
          <w:b w:val="false"/>
          <w:i w:val="false"/>
          <w:color w:val="000000"/>
          <w:sz w:val="28"/>
        </w:rPr>
        <w:t>
      6) егер некеде тұрмаған жағдайда, көрсетілетін қызметті алушының некеде тұрмағандығы нотариалды расталған анықтаманың электрондық көшірмесі;</w:t>
      </w:r>
    </w:p>
    <w:bookmarkEnd w:id="158"/>
    <w:bookmarkStart w:name="z173" w:id="159"/>
    <w:p>
      <w:pPr>
        <w:spacing w:after="0"/>
        <w:ind w:left="0"/>
        <w:jc w:val="both"/>
      </w:pPr>
      <w:r>
        <w:rPr>
          <w:rFonts w:ascii="Times New Roman"/>
          <w:b w:val="false"/>
          <w:i w:val="false"/>
          <w:color w:val="000000"/>
          <w:sz w:val="28"/>
        </w:rPr>
        <w:t>
      7) бала 2007 жылғы 13 тамызға дейін не Қазақстан Республикасынан тыс жерде туылған жағдайда баланың туу туралы куәлігінің электрондық көшірмесі;</w:t>
      </w:r>
    </w:p>
    <w:bookmarkEnd w:id="159"/>
    <w:bookmarkStart w:name="z174" w:id="160"/>
    <w:p>
      <w:pPr>
        <w:spacing w:after="0"/>
        <w:ind w:left="0"/>
        <w:jc w:val="both"/>
      </w:pPr>
      <w:r>
        <w:rPr>
          <w:rFonts w:ascii="Times New Roman"/>
          <w:b w:val="false"/>
          <w:i w:val="false"/>
          <w:color w:val="000000"/>
          <w:sz w:val="28"/>
        </w:rPr>
        <w:t>
      8) балаға жалғыз ата-анасының немесе екеуiнiң де қамқорлығының жоқтығын растайтын құжаттардың (қайтыс болуы туралы куәлік, ата-ананы ата-ана құқықтарынан айыру, олардың ата-ана құқықтарын шектеу, ата-анасын хабарсыз кетті, әрекетке қабiлетсiз (әрекет қабiлетi шектелген) деп тану, оларды қайтыс болды деп жариялау туралы сот шешімі, ата-анасының бас бостандығынан айыру орындарында жазасын өтеуi туралы сот үкімі, ата-аналардың іздестірілуін, баланың (балалардың) ата-анасынан айырып алынғанын, ата-анасының денсаулық сақтау ұйымдарында ұзақ мерзімді емделуін растайтын құжаттар, баланың (балалардың) әдейі тасталғаны туралы акті, баладан (балалардан) бас тарту туралы өтініш) көшiрмелері;</w:t>
      </w:r>
    </w:p>
    <w:bookmarkEnd w:id="160"/>
    <w:bookmarkStart w:name="z175" w:id="161"/>
    <w:p>
      <w:pPr>
        <w:spacing w:after="0"/>
        <w:ind w:left="0"/>
        <w:jc w:val="both"/>
      </w:pPr>
      <w:r>
        <w:rPr>
          <w:rFonts w:ascii="Times New Roman"/>
          <w:b w:val="false"/>
          <w:i w:val="false"/>
          <w:color w:val="000000"/>
          <w:sz w:val="28"/>
        </w:rPr>
        <w:t>
      9) қорғаншылық және қамқоршылық бойынша функцияларды жүзеге асыратын органдардан баланың (балалардың) аға-інілері мен апа-қарындастары және олардың тұрғылықты жері туралы берілген анықтаманың электрондық көшірмесі;</w:t>
      </w:r>
    </w:p>
    <w:bookmarkEnd w:id="161"/>
    <w:bookmarkStart w:name="z176" w:id="162"/>
    <w:p>
      <w:pPr>
        <w:spacing w:after="0"/>
        <w:ind w:left="0"/>
        <w:jc w:val="both"/>
      </w:pPr>
      <w:r>
        <w:rPr>
          <w:rFonts w:ascii="Times New Roman"/>
          <w:b w:val="false"/>
          <w:i w:val="false"/>
          <w:color w:val="000000"/>
          <w:sz w:val="28"/>
        </w:rPr>
        <w:t>
      10) баланың (балалардың) оқу орнынан анықтаманың электрондық көшірмесі.</w:t>
      </w:r>
    </w:p>
    <w:bookmarkEnd w:id="162"/>
    <w:bookmarkStart w:name="z177" w:id="163"/>
    <w:p>
      <w:pPr>
        <w:spacing w:after="0"/>
        <w:ind w:left="0"/>
        <w:jc w:val="both"/>
      </w:pPr>
      <w:r>
        <w:rPr>
          <w:rFonts w:ascii="Times New Roman"/>
          <w:b w:val="false"/>
          <w:i w:val="false"/>
          <w:color w:val="000000"/>
          <w:sz w:val="28"/>
        </w:rPr>
        <w:t>
      6. Мемлекеттік қызметті көрсету үдерісінің құрамына кіретін әрбір рәсімнің (әрекеттің) мазмұны, оның орындалу ұзақтығы:</w:t>
      </w:r>
    </w:p>
    <w:bookmarkEnd w:id="163"/>
    <w:bookmarkStart w:name="z178" w:id="164"/>
    <w:p>
      <w:pPr>
        <w:spacing w:after="0"/>
        <w:ind w:left="0"/>
        <w:jc w:val="both"/>
      </w:pPr>
      <w:r>
        <w:rPr>
          <w:rFonts w:ascii="Times New Roman"/>
          <w:b w:val="false"/>
          <w:i w:val="false"/>
          <w:color w:val="000000"/>
          <w:sz w:val="28"/>
        </w:rPr>
        <w:t xml:space="preserve">
      1) көрсетілетін қызметті берушінің кеңсесі көрсетілетін қызметті алушы ұсынған құжаттар пакетін қабылдауды, тіркеуді жүзеге асырады және сәйкесінше құжаттарды қабылдау туралы қолхат береді- 15 (он бес) минут. </w:t>
      </w:r>
    </w:p>
    <w:bookmarkEnd w:id="164"/>
    <w:bookmarkStart w:name="z179" w:id="165"/>
    <w:p>
      <w:pPr>
        <w:spacing w:after="0"/>
        <w:ind w:left="0"/>
        <w:jc w:val="both"/>
      </w:pPr>
      <w:r>
        <w:rPr>
          <w:rFonts w:ascii="Times New Roman"/>
          <w:b w:val="false"/>
          <w:i w:val="false"/>
          <w:color w:val="000000"/>
          <w:sz w:val="28"/>
        </w:rPr>
        <w:t xml:space="preserve">
      2) көрсетілетін қызметті берушінің басшысына береді, көрсетілетін қызметті берушінің басшысы құжаттар пакетімен танысады, көрсетілетін қызметті берушінің жауапты орындаушысын айқындайды, тиісті бұрыштама қояды - 2 (екі) сағат; </w:t>
      </w:r>
    </w:p>
    <w:bookmarkEnd w:id="165"/>
    <w:bookmarkStart w:name="z180" w:id="166"/>
    <w:p>
      <w:pPr>
        <w:spacing w:after="0"/>
        <w:ind w:left="0"/>
        <w:jc w:val="both"/>
      </w:pPr>
      <w:r>
        <w:rPr>
          <w:rFonts w:ascii="Times New Roman"/>
          <w:b w:val="false"/>
          <w:i w:val="false"/>
          <w:color w:val="000000"/>
          <w:sz w:val="28"/>
        </w:rPr>
        <w:t>
      3) көрсетілетін қызметті берушінің жауапты орындаушысы көрсетілетін қызметті алушының құжаттар пакетін зерделейді, Қаулы жобасын дайындайды және аудандық (облыстық маңызы бар қаланың) әкіміне (бұдан әрі - Әкім ) қол қоюға жібереді- күнтізбелік 25 (жиырма бес) күн;</w:t>
      </w:r>
    </w:p>
    <w:bookmarkEnd w:id="166"/>
    <w:bookmarkStart w:name="z181" w:id="167"/>
    <w:p>
      <w:pPr>
        <w:spacing w:after="0"/>
        <w:ind w:left="0"/>
        <w:jc w:val="both"/>
      </w:pPr>
      <w:r>
        <w:rPr>
          <w:rFonts w:ascii="Times New Roman"/>
          <w:b w:val="false"/>
          <w:i w:val="false"/>
          <w:color w:val="000000"/>
          <w:sz w:val="28"/>
        </w:rPr>
        <w:t>
      4) Әкім Қаулы жобасына қол қойып, көрсетілетін қызметті берушінің жауапты орындаушысына жібереді- күнтізбелік 4 (төрт) күні;</w:t>
      </w:r>
    </w:p>
    <w:bookmarkEnd w:id="167"/>
    <w:bookmarkStart w:name="z182" w:id="168"/>
    <w:p>
      <w:pPr>
        <w:spacing w:after="0"/>
        <w:ind w:left="0"/>
        <w:jc w:val="both"/>
      </w:pPr>
      <w:r>
        <w:rPr>
          <w:rFonts w:ascii="Times New Roman"/>
          <w:b w:val="false"/>
          <w:i w:val="false"/>
          <w:color w:val="000000"/>
          <w:sz w:val="28"/>
        </w:rPr>
        <w:t>
      5) көрсетілетін қызметті берушінің жауапты орындаушысы Қаулыны көрсетілетін қызметті берушінің кеңсесіне береді - 15 (он бес) минут;</w:t>
      </w:r>
    </w:p>
    <w:bookmarkEnd w:id="168"/>
    <w:bookmarkStart w:name="z183" w:id="169"/>
    <w:p>
      <w:pPr>
        <w:spacing w:after="0"/>
        <w:ind w:left="0"/>
        <w:jc w:val="both"/>
      </w:pPr>
      <w:r>
        <w:rPr>
          <w:rFonts w:ascii="Times New Roman"/>
          <w:b w:val="false"/>
          <w:i w:val="false"/>
          <w:color w:val="000000"/>
          <w:sz w:val="28"/>
        </w:rPr>
        <w:t xml:space="preserve">
      6) көрсетілетін қызметті берушінің кеңсесі Қаулы көшірмесін көрсетілетін қызметті алушыға береді- 15 (он бес) минут. </w:t>
      </w:r>
    </w:p>
    <w:bookmarkEnd w:id="169"/>
    <w:bookmarkStart w:name="z184" w:id="170"/>
    <w:p>
      <w:pPr>
        <w:spacing w:after="0"/>
        <w:ind w:left="0"/>
        <w:jc w:val="both"/>
      </w:pPr>
      <w:r>
        <w:rPr>
          <w:rFonts w:ascii="Times New Roman"/>
          <w:b w:val="false"/>
          <w:i w:val="false"/>
          <w:color w:val="000000"/>
          <w:sz w:val="28"/>
        </w:rPr>
        <w:t xml:space="preserve">
      7. Келесі рәсімді (іс-қимылды) орындауды бастау үшін негіз болатын мемлекеттік қызметті көрсету бойынша рәсімнің (іс-қимылдың) нәтижесі: </w:t>
      </w:r>
    </w:p>
    <w:bookmarkEnd w:id="170"/>
    <w:bookmarkStart w:name="z185" w:id="171"/>
    <w:p>
      <w:pPr>
        <w:spacing w:after="0"/>
        <w:ind w:left="0"/>
        <w:jc w:val="both"/>
      </w:pPr>
      <w:r>
        <w:rPr>
          <w:rFonts w:ascii="Times New Roman"/>
          <w:b w:val="false"/>
          <w:i w:val="false"/>
          <w:color w:val="000000"/>
          <w:sz w:val="28"/>
        </w:rPr>
        <w:t>
      1) құжаттар топтамасын, көрсетілетін қызметті алушыға құжаттардың қабылданғаны туралы қолхат беру;</w:t>
      </w:r>
    </w:p>
    <w:bookmarkEnd w:id="171"/>
    <w:bookmarkStart w:name="z186" w:id="172"/>
    <w:p>
      <w:pPr>
        <w:spacing w:after="0"/>
        <w:ind w:left="0"/>
        <w:jc w:val="both"/>
      </w:pPr>
      <w:r>
        <w:rPr>
          <w:rFonts w:ascii="Times New Roman"/>
          <w:b w:val="false"/>
          <w:i w:val="false"/>
          <w:color w:val="000000"/>
          <w:sz w:val="28"/>
        </w:rPr>
        <w:t xml:space="preserve">
      2) көрсетілетін қызметті беруші басшысының бұрыштамасы; </w:t>
      </w:r>
    </w:p>
    <w:bookmarkEnd w:id="172"/>
    <w:bookmarkStart w:name="z187" w:id="173"/>
    <w:p>
      <w:pPr>
        <w:spacing w:after="0"/>
        <w:ind w:left="0"/>
        <w:jc w:val="both"/>
      </w:pPr>
      <w:r>
        <w:rPr>
          <w:rFonts w:ascii="Times New Roman"/>
          <w:b w:val="false"/>
          <w:i w:val="false"/>
          <w:color w:val="000000"/>
          <w:sz w:val="28"/>
        </w:rPr>
        <w:t xml:space="preserve">
      3) Қаулы жобасы; </w:t>
      </w:r>
    </w:p>
    <w:bookmarkEnd w:id="173"/>
    <w:bookmarkStart w:name="z188" w:id="174"/>
    <w:p>
      <w:pPr>
        <w:spacing w:after="0"/>
        <w:ind w:left="0"/>
        <w:jc w:val="both"/>
      </w:pPr>
      <w:r>
        <w:rPr>
          <w:rFonts w:ascii="Times New Roman"/>
          <w:b w:val="false"/>
          <w:i w:val="false"/>
          <w:color w:val="000000"/>
          <w:sz w:val="28"/>
        </w:rPr>
        <w:t xml:space="preserve">
      4) Әкімнің Қаулы жобасына қол қоюы; </w:t>
      </w:r>
    </w:p>
    <w:bookmarkEnd w:id="174"/>
    <w:bookmarkStart w:name="z189" w:id="175"/>
    <w:p>
      <w:pPr>
        <w:spacing w:after="0"/>
        <w:ind w:left="0"/>
        <w:jc w:val="both"/>
      </w:pPr>
      <w:r>
        <w:rPr>
          <w:rFonts w:ascii="Times New Roman"/>
          <w:b w:val="false"/>
          <w:i w:val="false"/>
          <w:color w:val="000000"/>
          <w:sz w:val="28"/>
        </w:rPr>
        <w:t>
      5) қол қойылған Қаулы;</w:t>
      </w:r>
    </w:p>
    <w:bookmarkEnd w:id="175"/>
    <w:bookmarkStart w:name="z190" w:id="176"/>
    <w:p>
      <w:pPr>
        <w:spacing w:after="0"/>
        <w:ind w:left="0"/>
        <w:jc w:val="both"/>
      </w:pPr>
      <w:r>
        <w:rPr>
          <w:rFonts w:ascii="Times New Roman"/>
          <w:b w:val="false"/>
          <w:i w:val="false"/>
          <w:color w:val="000000"/>
          <w:sz w:val="28"/>
        </w:rPr>
        <w:t xml:space="preserve">
      6) Қаулының көшірмесін көрсетілетін қызметті алушыға беру. </w:t>
      </w:r>
    </w:p>
    <w:bookmarkEnd w:id="176"/>
    <w:bookmarkStart w:name="z191" w:id="177"/>
    <w:p>
      <w:pPr>
        <w:spacing w:after="0"/>
        <w:ind w:left="0"/>
        <w:jc w:val="both"/>
      </w:pPr>
      <w:r>
        <w:rPr>
          <w:rFonts w:ascii="Times New Roman"/>
          <w:b w:val="false"/>
          <w:i w:val="false"/>
          <w:color w:val="000000"/>
          <w:sz w:val="28"/>
        </w:rPr>
        <w:t>
      8. Мемлекеттік қызметті көрсетуден бас тартуға негіздемелер:</w:t>
      </w:r>
    </w:p>
    <w:bookmarkEnd w:id="177"/>
    <w:bookmarkStart w:name="z192" w:id="178"/>
    <w:p>
      <w:pPr>
        <w:spacing w:after="0"/>
        <w:ind w:left="0"/>
        <w:jc w:val="both"/>
      </w:pPr>
      <w:r>
        <w:rPr>
          <w:rFonts w:ascii="Times New Roman"/>
          <w:b w:val="false"/>
          <w:i w:val="false"/>
          <w:color w:val="000000"/>
          <w:sz w:val="28"/>
        </w:rPr>
        <w:t xml:space="preserve">
      1) көрсетілетін қызметті алушы кәмелетке толмаған тұлға болғанда; </w:t>
      </w:r>
    </w:p>
    <w:bookmarkEnd w:id="178"/>
    <w:bookmarkStart w:name="z193" w:id="179"/>
    <w:p>
      <w:pPr>
        <w:spacing w:after="0"/>
        <w:ind w:left="0"/>
        <w:jc w:val="both"/>
      </w:pPr>
      <w:r>
        <w:rPr>
          <w:rFonts w:ascii="Times New Roman"/>
          <w:b w:val="false"/>
          <w:i w:val="false"/>
          <w:color w:val="000000"/>
          <w:sz w:val="28"/>
        </w:rPr>
        <w:t>
      2) соттың әрекетке қабiлетсiз немесе әрекет қабiлетi шектеулі деп танылған тұлға;</w:t>
      </w:r>
    </w:p>
    <w:bookmarkEnd w:id="179"/>
    <w:bookmarkStart w:name="z194" w:id="180"/>
    <w:p>
      <w:pPr>
        <w:spacing w:after="0"/>
        <w:ind w:left="0"/>
        <w:jc w:val="both"/>
      </w:pPr>
      <w:r>
        <w:rPr>
          <w:rFonts w:ascii="Times New Roman"/>
          <w:b w:val="false"/>
          <w:i w:val="false"/>
          <w:color w:val="000000"/>
          <w:sz w:val="28"/>
        </w:rPr>
        <w:t>
      3) соттың ата-ана құқықтарынан айырған немесе сот ата-ана құқықтарынан шектеген тұлға;</w:t>
      </w:r>
    </w:p>
    <w:bookmarkEnd w:id="180"/>
    <w:bookmarkStart w:name="z195" w:id="181"/>
    <w:p>
      <w:pPr>
        <w:spacing w:after="0"/>
        <w:ind w:left="0"/>
        <w:jc w:val="both"/>
      </w:pPr>
      <w:r>
        <w:rPr>
          <w:rFonts w:ascii="Times New Roman"/>
          <w:b w:val="false"/>
          <w:i w:val="false"/>
          <w:color w:val="000000"/>
          <w:sz w:val="28"/>
        </w:rPr>
        <w:t>
      4) өзiне Қазақстан Республикасының заңымен жүктелген мiндеттердi тиiсiнше орындамағаны үшiн қорғаншы немесе қамқоршы мiндеттерінен шеттетiлген адамдар;</w:t>
      </w:r>
    </w:p>
    <w:bookmarkEnd w:id="181"/>
    <w:bookmarkStart w:name="z196" w:id="182"/>
    <w:p>
      <w:pPr>
        <w:spacing w:after="0"/>
        <w:ind w:left="0"/>
        <w:jc w:val="both"/>
      </w:pPr>
      <w:r>
        <w:rPr>
          <w:rFonts w:ascii="Times New Roman"/>
          <w:b w:val="false"/>
          <w:i w:val="false"/>
          <w:color w:val="000000"/>
          <w:sz w:val="28"/>
        </w:rPr>
        <w:t>
      5) егер сот бала асырап алудың күшiн олардың кiнәсi бойынша жойса, бұрынғы бала асырап алушылар;</w:t>
      </w:r>
    </w:p>
    <w:bookmarkEnd w:id="182"/>
    <w:bookmarkStart w:name="z197" w:id="183"/>
    <w:p>
      <w:pPr>
        <w:spacing w:after="0"/>
        <w:ind w:left="0"/>
        <w:jc w:val="both"/>
      </w:pPr>
      <w:r>
        <w:rPr>
          <w:rFonts w:ascii="Times New Roman"/>
          <w:b w:val="false"/>
          <w:i w:val="false"/>
          <w:color w:val="000000"/>
          <w:sz w:val="28"/>
        </w:rPr>
        <w:t>
      6) денсаулық жағдайына байланысты қорғаншы немесе қамқоршы мiндеттерін жүзеге асыра алмайтын адамдар болып табылады.</w:t>
      </w:r>
    </w:p>
    <w:bookmarkEnd w:id="183"/>
    <w:bookmarkStart w:name="z198" w:id="184"/>
    <w:p>
      <w:pPr>
        <w:spacing w:after="0"/>
        <w:ind w:left="0"/>
        <w:jc w:val="left"/>
      </w:pPr>
      <w:r>
        <w:rPr>
          <w:rFonts w:ascii="Times New Roman"/>
          <w:b/>
          <w:i w:val="false"/>
          <w:color w:val="000000"/>
        </w:rPr>
        <w:t xml:space="preserve"> 3. Мемлекеттік қызметті көрсету үдерісінде көрсетілетін қызметті берушінің құрылымдық бөлімшелерінің (қызметкерлерінің) өзара іс-қимылы тәртібін сипаттау</w:t>
      </w:r>
    </w:p>
    <w:bookmarkEnd w:id="184"/>
    <w:bookmarkStart w:name="z199" w:id="185"/>
    <w:p>
      <w:pPr>
        <w:spacing w:after="0"/>
        <w:ind w:left="0"/>
        <w:jc w:val="both"/>
      </w:pPr>
      <w:r>
        <w:rPr>
          <w:rFonts w:ascii="Times New Roman"/>
          <w:b w:val="false"/>
          <w:i w:val="false"/>
          <w:color w:val="000000"/>
          <w:sz w:val="28"/>
        </w:rPr>
        <w:t xml:space="preserve">
      9. Мемлекеттік қызмет көрсету үдерісіне қатысатын көрсетілетін қызметті берушінің құрылымдық бөлімшелерінің (қызметкерлерінің) тізбесі: </w:t>
      </w:r>
    </w:p>
    <w:bookmarkEnd w:id="185"/>
    <w:bookmarkStart w:name="z200" w:id="186"/>
    <w:p>
      <w:pPr>
        <w:spacing w:after="0"/>
        <w:ind w:left="0"/>
        <w:jc w:val="both"/>
      </w:pPr>
      <w:r>
        <w:rPr>
          <w:rFonts w:ascii="Times New Roman"/>
          <w:b w:val="false"/>
          <w:i w:val="false"/>
          <w:color w:val="000000"/>
          <w:sz w:val="28"/>
        </w:rPr>
        <w:t>
      1) көрсетілетін қызметті берушінің кеңсесі;</w:t>
      </w:r>
    </w:p>
    <w:bookmarkEnd w:id="186"/>
    <w:bookmarkStart w:name="z201" w:id="187"/>
    <w:p>
      <w:pPr>
        <w:spacing w:after="0"/>
        <w:ind w:left="0"/>
        <w:jc w:val="both"/>
      </w:pPr>
      <w:r>
        <w:rPr>
          <w:rFonts w:ascii="Times New Roman"/>
          <w:b w:val="false"/>
          <w:i w:val="false"/>
          <w:color w:val="000000"/>
          <w:sz w:val="28"/>
        </w:rPr>
        <w:t>
      2) көрсетілетін қызметті берушінің басшысы;</w:t>
      </w:r>
    </w:p>
    <w:bookmarkEnd w:id="187"/>
    <w:bookmarkStart w:name="z202" w:id="188"/>
    <w:p>
      <w:pPr>
        <w:spacing w:after="0"/>
        <w:ind w:left="0"/>
        <w:jc w:val="both"/>
      </w:pPr>
      <w:r>
        <w:rPr>
          <w:rFonts w:ascii="Times New Roman"/>
          <w:b w:val="false"/>
          <w:i w:val="false"/>
          <w:color w:val="000000"/>
          <w:sz w:val="28"/>
        </w:rPr>
        <w:t xml:space="preserve">
      3) Әкім; </w:t>
      </w:r>
    </w:p>
    <w:bookmarkEnd w:id="188"/>
    <w:bookmarkStart w:name="z203" w:id="189"/>
    <w:p>
      <w:pPr>
        <w:spacing w:after="0"/>
        <w:ind w:left="0"/>
        <w:jc w:val="both"/>
      </w:pPr>
      <w:r>
        <w:rPr>
          <w:rFonts w:ascii="Times New Roman"/>
          <w:b w:val="false"/>
          <w:i w:val="false"/>
          <w:color w:val="000000"/>
          <w:sz w:val="28"/>
        </w:rPr>
        <w:t>
      4) көрсетілетін қызметті берушінің жауапты орындаушысы.</w:t>
      </w:r>
    </w:p>
    <w:bookmarkEnd w:id="189"/>
    <w:bookmarkStart w:name="z204" w:id="190"/>
    <w:p>
      <w:pPr>
        <w:spacing w:after="0"/>
        <w:ind w:left="0"/>
        <w:jc w:val="both"/>
      </w:pPr>
      <w:r>
        <w:rPr>
          <w:rFonts w:ascii="Times New Roman"/>
          <w:b w:val="false"/>
          <w:i w:val="false"/>
          <w:color w:val="000000"/>
          <w:sz w:val="28"/>
        </w:rPr>
        <w:t>
      10. Құрылымдық бөлімшелер (қызметкерлер) арасындағы рәсімдердің (әрекеттің) реттілігін сипаттау, әрбір рәсімнің (іс-қимылдың) ұзақтығы:</w:t>
      </w:r>
    </w:p>
    <w:bookmarkEnd w:id="190"/>
    <w:bookmarkStart w:name="z205" w:id="191"/>
    <w:p>
      <w:pPr>
        <w:spacing w:after="0"/>
        <w:ind w:left="0"/>
        <w:jc w:val="both"/>
      </w:pPr>
      <w:r>
        <w:rPr>
          <w:rFonts w:ascii="Times New Roman"/>
          <w:b w:val="false"/>
          <w:i w:val="false"/>
          <w:color w:val="000000"/>
          <w:sz w:val="28"/>
        </w:rPr>
        <w:t xml:space="preserve">
      1) көрсетілетін қызметті берушінің кеңсесі көрсетілетін қызметті алушы ұсынған құжаттар пакетін қабылдауды, тіркеуді жүзеге асырады және сәйкесінше құжаттарды қабылдау туралы қолхат береді, көрсетілетін қызметті берушінің басшысына береді - 15 (он бес) минут; </w:t>
      </w:r>
    </w:p>
    <w:bookmarkEnd w:id="191"/>
    <w:bookmarkStart w:name="z206" w:id="192"/>
    <w:p>
      <w:pPr>
        <w:spacing w:after="0"/>
        <w:ind w:left="0"/>
        <w:jc w:val="both"/>
      </w:pPr>
      <w:r>
        <w:rPr>
          <w:rFonts w:ascii="Times New Roman"/>
          <w:b w:val="false"/>
          <w:i w:val="false"/>
          <w:color w:val="000000"/>
          <w:sz w:val="28"/>
        </w:rPr>
        <w:t xml:space="preserve">
      2) көрсетілетін қызметті берушінің басшысы құжаттар пакетімен танысады, көрсетілетін қызметті берушінің жауапты орындаушысын </w:t>
      </w:r>
    </w:p>
    <w:bookmarkEnd w:id="192"/>
    <w:bookmarkStart w:name="z207" w:id="193"/>
    <w:p>
      <w:pPr>
        <w:spacing w:after="0"/>
        <w:ind w:left="0"/>
        <w:jc w:val="both"/>
      </w:pPr>
      <w:r>
        <w:rPr>
          <w:rFonts w:ascii="Times New Roman"/>
          <w:b w:val="false"/>
          <w:i w:val="false"/>
          <w:color w:val="000000"/>
          <w:sz w:val="28"/>
        </w:rPr>
        <w:t xml:space="preserve">
      айқындайды, тиісті бұрыштама қояды - 2 (екі) сағат; </w:t>
      </w:r>
    </w:p>
    <w:bookmarkEnd w:id="193"/>
    <w:bookmarkStart w:name="z208" w:id="194"/>
    <w:p>
      <w:pPr>
        <w:spacing w:after="0"/>
        <w:ind w:left="0"/>
        <w:jc w:val="both"/>
      </w:pPr>
      <w:r>
        <w:rPr>
          <w:rFonts w:ascii="Times New Roman"/>
          <w:b w:val="false"/>
          <w:i w:val="false"/>
          <w:color w:val="000000"/>
          <w:sz w:val="28"/>
        </w:rPr>
        <w:t>
      3) көрсетілетін қызметті берушінің жауапты орындаушысы көрсетілетін қызметті алушының құжаттар пакетін зерделейді, Қаулы жобасын дайындайды және аудандық (облыстық маңызы бар қаланың) әкіміне (бұдан әрі - Әкім ) қол қоюға жібереді- күнтізбелік 25 (жиырма бес) күн;</w:t>
      </w:r>
    </w:p>
    <w:bookmarkEnd w:id="194"/>
    <w:bookmarkStart w:name="z209" w:id="195"/>
    <w:p>
      <w:pPr>
        <w:spacing w:after="0"/>
        <w:ind w:left="0"/>
        <w:jc w:val="both"/>
      </w:pPr>
      <w:r>
        <w:rPr>
          <w:rFonts w:ascii="Times New Roman"/>
          <w:b w:val="false"/>
          <w:i w:val="false"/>
          <w:color w:val="000000"/>
          <w:sz w:val="28"/>
        </w:rPr>
        <w:t>
      4) Әкім Қаулы жобасына қол қойып, көрсетілетін қызметті берушінің жауапты орындаушысына жібереді- күнтізбелік 4 (төрт) күн;</w:t>
      </w:r>
    </w:p>
    <w:bookmarkEnd w:id="195"/>
    <w:bookmarkStart w:name="z210" w:id="196"/>
    <w:p>
      <w:pPr>
        <w:spacing w:after="0"/>
        <w:ind w:left="0"/>
        <w:jc w:val="both"/>
      </w:pPr>
      <w:r>
        <w:rPr>
          <w:rFonts w:ascii="Times New Roman"/>
          <w:b w:val="false"/>
          <w:i w:val="false"/>
          <w:color w:val="000000"/>
          <w:sz w:val="28"/>
        </w:rPr>
        <w:t>
      5) көрсетілетін қызметті берушінің жауапты орындаушысы Қаулыны көрсетілетін қызметті берушінің кеңсесіне береді - 15 (он бес) минут;</w:t>
      </w:r>
    </w:p>
    <w:bookmarkEnd w:id="196"/>
    <w:bookmarkStart w:name="z211" w:id="197"/>
    <w:p>
      <w:pPr>
        <w:spacing w:after="0"/>
        <w:ind w:left="0"/>
        <w:jc w:val="both"/>
      </w:pPr>
      <w:r>
        <w:rPr>
          <w:rFonts w:ascii="Times New Roman"/>
          <w:b w:val="false"/>
          <w:i w:val="false"/>
          <w:color w:val="000000"/>
          <w:sz w:val="28"/>
        </w:rPr>
        <w:t>
      6) көрсетілетін қызметті берушінің кеңсесі Қаулы көшірмесін көрсетілетін қызметті алушыға береді - 15 (он бес) минут.</w:t>
      </w:r>
    </w:p>
    <w:bookmarkEnd w:id="197"/>
    <w:bookmarkStart w:name="z212" w:id="198"/>
    <w:p>
      <w:pPr>
        <w:spacing w:after="0"/>
        <w:ind w:left="0"/>
        <w:jc w:val="left"/>
      </w:pPr>
      <w:r>
        <w:rPr>
          <w:rFonts w:ascii="Times New Roman"/>
          <w:b/>
          <w:i w:val="false"/>
          <w:color w:val="000000"/>
        </w:rPr>
        <w:t xml:space="preserve"> 4. Мемелекеттік корпорация және (немесе) басқа да көрсетілетін қызметті берушілермен іс-әрекет тәртібін сипаттау, сонымен қатар мемлекеттік қызмет көрсету процесінде ақпараттық жүйені қолдану тәртібі сипаттау</w:t>
      </w:r>
    </w:p>
    <w:bookmarkEnd w:id="198"/>
    <w:bookmarkStart w:name="z213" w:id="199"/>
    <w:p>
      <w:pPr>
        <w:spacing w:after="0"/>
        <w:ind w:left="0"/>
        <w:jc w:val="both"/>
      </w:pPr>
      <w:r>
        <w:rPr>
          <w:rFonts w:ascii="Times New Roman"/>
          <w:b w:val="false"/>
          <w:i w:val="false"/>
          <w:color w:val="000000"/>
          <w:sz w:val="28"/>
        </w:rPr>
        <w:t xml:space="preserve">
      11. Мемлекеттік қызметті алу үшін көрсетілетін қызмет алушы Мемлекеттік корпорацияға берілген регламенттің 5 тармағына сәйкес құжаттар топтамасымен жүгінді: </w:t>
      </w:r>
    </w:p>
    <w:bookmarkEnd w:id="199"/>
    <w:bookmarkStart w:name="z214" w:id="200"/>
    <w:p>
      <w:pPr>
        <w:spacing w:after="0"/>
        <w:ind w:left="0"/>
        <w:jc w:val="both"/>
      </w:pPr>
      <w:r>
        <w:rPr>
          <w:rFonts w:ascii="Times New Roman"/>
          <w:b w:val="false"/>
          <w:i w:val="false"/>
          <w:color w:val="000000"/>
          <w:sz w:val="28"/>
        </w:rPr>
        <w:t>
      1) Мемлекеттік корпорация инспекторы құжаттар пакетінің толықтығы мен өтініш толтырудың дұрыстығын тексереді, сәйкес құжаттарды қабылдау туралы қолхат береді -5( бес) минут;</w:t>
      </w:r>
    </w:p>
    <w:bookmarkEnd w:id="200"/>
    <w:bookmarkStart w:name="z215" w:id="201"/>
    <w:p>
      <w:pPr>
        <w:spacing w:after="0"/>
        <w:ind w:left="0"/>
        <w:jc w:val="both"/>
      </w:pPr>
      <w:r>
        <w:rPr>
          <w:rFonts w:ascii="Times New Roman"/>
          <w:b w:val="false"/>
          <w:i w:val="false"/>
          <w:color w:val="000000"/>
          <w:sz w:val="28"/>
        </w:rPr>
        <w:t>
      Көрсетілетін қызметті алушымен құжаттар пакетін толық ұсынбаған жағдайда, Мемлекеттік корпорацияның қызметкері өтінішті қабылдауда бас тартады және Стандарттың 4-қосымшасына сәйкес нысан бойынша құжат қабылдауда бас тарту туралы қолхат береді - 5 (бес) минут.</w:t>
      </w:r>
    </w:p>
    <w:bookmarkEnd w:id="201"/>
    <w:bookmarkStart w:name="z216" w:id="202"/>
    <w:p>
      <w:pPr>
        <w:spacing w:after="0"/>
        <w:ind w:left="0"/>
        <w:jc w:val="both"/>
      </w:pPr>
      <w:r>
        <w:rPr>
          <w:rFonts w:ascii="Times New Roman"/>
          <w:b w:val="false"/>
          <w:i w:val="false"/>
          <w:color w:val="000000"/>
          <w:sz w:val="28"/>
        </w:rPr>
        <w:t>
      2) егер басқа Қазақстан Республикасының заңымен қарастырылмаған жағдайда Мемлекеттік корпорация қызметкері дұрыстылықты сақтау кезінде және өтінішті толтырудың толықтығы мен толық құжат пакетін ұсынуда, өтінішті ақпарат жүйесінде тіркейді, ақпараттық жүйеде құрайтын, құпиямен қорғалған заңды құрайтын мәліметті қорғауға көрсетілетін қызметті беруші жазбаша келісім алады - 1 (бір) минут;</w:t>
      </w:r>
    </w:p>
    <w:bookmarkEnd w:id="202"/>
    <w:bookmarkStart w:name="z217" w:id="203"/>
    <w:p>
      <w:pPr>
        <w:spacing w:after="0"/>
        <w:ind w:left="0"/>
        <w:jc w:val="both"/>
      </w:pPr>
      <w:r>
        <w:rPr>
          <w:rFonts w:ascii="Times New Roman"/>
          <w:b w:val="false"/>
          <w:i w:val="false"/>
          <w:color w:val="000000"/>
          <w:sz w:val="28"/>
        </w:rPr>
        <w:t>
      3) Мемлекеттік корпорация қызметкері көрсетілетін қызметті алушы тұлғамен теңестіреді, ақпараттық жүйеде берілген құжаттар тізімі және көрсетілетін қызметті алушы туралы сәйкесінше ақпараттарды енгізіледі және "Е-акимат" автоматтандырылған бағдарламасына электронды сұраныс жолдайды- 10 (он) минут.</w:t>
      </w:r>
    </w:p>
    <w:bookmarkEnd w:id="203"/>
    <w:bookmarkStart w:name="z218" w:id="204"/>
    <w:p>
      <w:pPr>
        <w:spacing w:after="0"/>
        <w:ind w:left="0"/>
        <w:jc w:val="both"/>
      </w:pPr>
      <w:r>
        <w:rPr>
          <w:rFonts w:ascii="Times New Roman"/>
          <w:b w:val="false"/>
          <w:i w:val="false"/>
          <w:color w:val="000000"/>
          <w:sz w:val="28"/>
        </w:rPr>
        <w:t>
      4) көрсетілетін қызмет беруші мемлекеттік қызметті көрсету үдерісінде көрсетілетін қызметті берушінің құрылымдық бөлімшелерінің (қызметкерлерінің) өзара әрекет тәртібін сипаттына сәйкес әрекет жасайды - күнтізбелік - 30 (отыз) минут.</w:t>
      </w:r>
    </w:p>
    <w:bookmarkEnd w:id="204"/>
    <w:bookmarkStart w:name="z219" w:id="205"/>
    <w:p>
      <w:pPr>
        <w:spacing w:after="0"/>
        <w:ind w:left="0"/>
        <w:jc w:val="both"/>
      </w:pPr>
      <w:r>
        <w:rPr>
          <w:rFonts w:ascii="Times New Roman"/>
          <w:b w:val="false"/>
          <w:i w:val="false"/>
          <w:color w:val="000000"/>
          <w:sz w:val="28"/>
        </w:rPr>
        <w:t>
      5) Мемлекеттік корпорация қызметкері Қаулы көшірмесін қабылдайды, құжаттар пакетін қабылдау туралы қолхатта көрсетілген мерзімде ақпараттық жүйеде тіркейді, көрсетілетін қызметті алушыға Қаулы көшірмесін береді - 15 (он бес) минут.</w:t>
      </w:r>
    </w:p>
    <w:bookmarkEnd w:id="205"/>
    <w:bookmarkStart w:name="z220" w:id="206"/>
    <w:p>
      <w:pPr>
        <w:spacing w:after="0"/>
        <w:ind w:left="0"/>
        <w:jc w:val="both"/>
      </w:pPr>
      <w:r>
        <w:rPr>
          <w:rFonts w:ascii="Times New Roman"/>
          <w:b w:val="false"/>
          <w:i w:val="false"/>
          <w:color w:val="000000"/>
          <w:sz w:val="28"/>
        </w:rPr>
        <w:t>
      Мемлекеттік корпорацияның жұмыс кестесі еңбек заңнамасына сәйкес жексенбі күні және мереке күндерін қоспағанда, дүйсенбі мен сенбіні қоса алғанда белгіленген жұмыс кестесіне сәйкес сағат 9.00-ден 20.00-ге дейін, түскі үзіліссіз.</w:t>
      </w:r>
    </w:p>
    <w:bookmarkEnd w:id="206"/>
    <w:bookmarkStart w:name="z221" w:id="207"/>
    <w:p>
      <w:pPr>
        <w:spacing w:after="0"/>
        <w:ind w:left="0"/>
        <w:jc w:val="both"/>
      </w:pPr>
      <w:r>
        <w:rPr>
          <w:rFonts w:ascii="Times New Roman"/>
          <w:b w:val="false"/>
          <w:i w:val="false"/>
          <w:color w:val="000000"/>
          <w:sz w:val="28"/>
        </w:rPr>
        <w:t xml:space="preserve">
      Мемлекеттік қызметті көрсетуге тартылған ақпараттық жүйелердің Мемлекеттік корпорация арқылы функционалдық өзара іс-қимылдарын сипаттау осы мемлекеттік көрсетілетін қызмет регламентіне 3-қосымшаға сәйкес мемлекеттік қызмет көрсету бизнес-үдерістерінің анықтамалығында келтірілген. </w:t>
      </w:r>
    </w:p>
    <w:bookmarkEnd w:id="207"/>
    <w:bookmarkStart w:name="z222" w:id="208"/>
    <w:p>
      <w:pPr>
        <w:spacing w:after="0"/>
        <w:ind w:left="0"/>
        <w:jc w:val="both"/>
      </w:pPr>
      <w:r>
        <w:rPr>
          <w:rFonts w:ascii="Times New Roman"/>
          <w:b w:val="false"/>
          <w:i w:val="false"/>
          <w:color w:val="000000"/>
          <w:sz w:val="28"/>
        </w:rPr>
        <w:t>
      12. Портал арқылы мемлекеттік қызмет көрсету кезінде көрсетілетін қызметті алушы мен көрсетілетін қызметті берушінің жүгіну және рәсімдерінің (іс-қимылдарының) реттілігі тәртібін сипаттау:</w:t>
      </w:r>
    </w:p>
    <w:bookmarkEnd w:id="208"/>
    <w:bookmarkStart w:name="z223" w:id="209"/>
    <w:p>
      <w:pPr>
        <w:spacing w:after="0"/>
        <w:ind w:left="0"/>
        <w:jc w:val="both"/>
      </w:pPr>
      <w:r>
        <w:rPr>
          <w:rFonts w:ascii="Times New Roman"/>
          <w:b w:val="false"/>
          <w:i w:val="false"/>
          <w:color w:val="000000"/>
          <w:sz w:val="28"/>
        </w:rPr>
        <w:t>
      1) көрсетілетін қызметті алушы жеке сәйкестендіру нөмірі, электрондық цифрлық қолтаңба (бұдан әрі - ЭЦҚ) арқылы порталға тіркелуді (авторландыруды) жүзеге асырады;</w:t>
      </w:r>
    </w:p>
    <w:bookmarkEnd w:id="209"/>
    <w:bookmarkStart w:name="z224" w:id="210"/>
    <w:p>
      <w:pPr>
        <w:spacing w:after="0"/>
        <w:ind w:left="0"/>
        <w:jc w:val="both"/>
      </w:pPr>
      <w:r>
        <w:rPr>
          <w:rFonts w:ascii="Times New Roman"/>
          <w:b w:val="false"/>
          <w:i w:val="false"/>
          <w:color w:val="000000"/>
          <w:sz w:val="28"/>
        </w:rPr>
        <w:t>
      2) көрсетілетін қызметті алушының электрондық мемлекеттік көрсетілетін қызметті таңдауы, электрондық сұраныс жолдарын толтыруы және құжаттар пакетін бекітуі:</w:t>
      </w:r>
    </w:p>
    <w:bookmarkEnd w:id="210"/>
    <w:bookmarkStart w:name="z225" w:id="211"/>
    <w:p>
      <w:pPr>
        <w:spacing w:after="0"/>
        <w:ind w:left="0"/>
        <w:jc w:val="both"/>
      </w:pPr>
      <w:r>
        <w:rPr>
          <w:rFonts w:ascii="Times New Roman"/>
          <w:b w:val="false"/>
          <w:i w:val="false"/>
          <w:color w:val="000000"/>
          <w:sz w:val="28"/>
        </w:rPr>
        <w:t xml:space="preserve">
      3) электрондық мемлекеттік қызметті көрсету үшін көрсетілетін қызметті алушының ЭЦҚ-сы арқылы электрондық сұранысты куәландыру; </w:t>
      </w:r>
    </w:p>
    <w:bookmarkEnd w:id="211"/>
    <w:bookmarkStart w:name="z226" w:id="212"/>
    <w:p>
      <w:pPr>
        <w:spacing w:after="0"/>
        <w:ind w:left="0"/>
        <w:jc w:val="both"/>
      </w:pPr>
      <w:r>
        <w:rPr>
          <w:rFonts w:ascii="Times New Roman"/>
          <w:b w:val="false"/>
          <w:i w:val="false"/>
          <w:color w:val="000000"/>
          <w:sz w:val="28"/>
        </w:rPr>
        <w:t>
      4) көрсетілетін қызметті алушының "жеке кабинетінің" мемлекеттік көрсетілетін қызметті алу тарихынан көрсетілетін қызметті алушының электрондық сұраныстың мәртебесі және мемлекеттік қызмет көрсету мерзімі туралы хабарламаны алуы;</w:t>
      </w:r>
    </w:p>
    <w:bookmarkEnd w:id="212"/>
    <w:bookmarkStart w:name="z227" w:id="213"/>
    <w:p>
      <w:pPr>
        <w:spacing w:after="0"/>
        <w:ind w:left="0"/>
        <w:jc w:val="both"/>
      </w:pPr>
      <w:r>
        <w:rPr>
          <w:rFonts w:ascii="Times New Roman"/>
          <w:b w:val="false"/>
          <w:i w:val="false"/>
          <w:color w:val="000000"/>
          <w:sz w:val="28"/>
        </w:rPr>
        <w:t>
      5) көрсетілетін қызметті берушінің электрондық сұранысты өңдеуі,</w:t>
      </w:r>
    </w:p>
    <w:bookmarkEnd w:id="213"/>
    <w:bookmarkStart w:name="z228" w:id="214"/>
    <w:p>
      <w:pPr>
        <w:spacing w:after="0"/>
        <w:ind w:left="0"/>
        <w:jc w:val="both"/>
      </w:pPr>
      <w:r>
        <w:rPr>
          <w:rFonts w:ascii="Times New Roman"/>
          <w:b w:val="false"/>
          <w:i w:val="false"/>
          <w:color w:val="000000"/>
          <w:sz w:val="28"/>
        </w:rPr>
        <w:t>
      6) көрсетілетін қызметті берушінің кеңсесі порталдан түскен құжаттар пакетімен және көрсетілетін қызметті алушының сұранысты қабылдауды жүзеге асырады</w:t>
      </w:r>
    </w:p>
    <w:bookmarkEnd w:id="214"/>
    <w:bookmarkStart w:name="z229" w:id="215"/>
    <w:p>
      <w:pPr>
        <w:spacing w:after="0"/>
        <w:ind w:left="0"/>
        <w:jc w:val="both"/>
      </w:pPr>
      <w:r>
        <w:rPr>
          <w:rFonts w:ascii="Times New Roman"/>
          <w:b w:val="false"/>
          <w:i w:val="false"/>
          <w:color w:val="000000"/>
          <w:sz w:val="28"/>
        </w:rPr>
        <w:t>
      7) көрсетілетін қызметті берушінің кеңсесі көрсетілетін қызметті берушінің ЭЦҚ қойылған электрондық құжат нысанындағы мемлекеттік қызмет көрсету нәтижесін көрсетілетін қызметті алушының "жеке кабинетіне" жібереді;</w:t>
      </w:r>
    </w:p>
    <w:bookmarkEnd w:id="215"/>
    <w:bookmarkStart w:name="z230" w:id="216"/>
    <w:p>
      <w:pPr>
        <w:spacing w:after="0"/>
        <w:ind w:left="0"/>
        <w:jc w:val="both"/>
      </w:pPr>
      <w:r>
        <w:rPr>
          <w:rFonts w:ascii="Times New Roman"/>
          <w:b w:val="false"/>
          <w:i w:val="false"/>
          <w:color w:val="000000"/>
          <w:sz w:val="28"/>
        </w:rPr>
        <w:t>
      8) көрсетілетін қызметті алушының "жеке кабинетінің" мемлекеттік көрсетілетін қызметті алу тарихынан көрсетілетін қызметті алушының мемлекеттік қызмет көрсету нәтижесін алуы.</w:t>
      </w:r>
    </w:p>
    <w:bookmarkEnd w:id="216"/>
    <w:bookmarkStart w:name="z231" w:id="217"/>
    <w:p>
      <w:pPr>
        <w:spacing w:after="0"/>
        <w:ind w:left="0"/>
        <w:jc w:val="both"/>
      </w:pPr>
      <w:r>
        <w:rPr>
          <w:rFonts w:ascii="Times New Roman"/>
          <w:b w:val="false"/>
          <w:i w:val="false"/>
          <w:color w:val="000000"/>
          <w:sz w:val="28"/>
        </w:rPr>
        <w:t>
      Порталдың жұмыс кесесі, жөндеу жұмыстарын жүргізуге байланысты техникалық үзілістерді қоспағанда тәулік бойы (Қазақстан Республикасының еңбек заңнамасына сәйкес көрсетілетін қызметті алушы жұмыс уақыты аяқталғаннан кейін, демалыс және мереке күндері жүгінген жағдайда өтінішті қабылдау және мемлекеттік қызмет көрсету нәтижесін беру келесі жұмыс күнімен жүзеге асырылады).</w:t>
      </w:r>
    </w:p>
    <w:bookmarkEnd w:id="217"/>
    <w:bookmarkStart w:name="z232" w:id="218"/>
    <w:p>
      <w:pPr>
        <w:spacing w:after="0"/>
        <w:ind w:left="0"/>
        <w:jc w:val="both"/>
      </w:pPr>
      <w:r>
        <w:rPr>
          <w:rFonts w:ascii="Times New Roman"/>
          <w:b w:val="false"/>
          <w:i w:val="false"/>
          <w:color w:val="000000"/>
          <w:sz w:val="28"/>
        </w:rPr>
        <w:t xml:space="preserve">
      13. Мемлекеттік қызметті көрсету үдерісінде көрсетілетін қызметті берушінің құрылымдық бөлімшелерінің (қызметкерлерінің) өзара іс-қимылы тәртібін сипаттау, басқа да қызмет көрсететін немесе Мемлекеттік корпорацияның әрекеті және мемлекеттік қызметті көрсетуге тартылған ақпараттық жүйелердің тәртібі осы мемлекеттік көрсетілетін қызмет регламентіне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келтірілген. </w:t>
      </w:r>
    </w:p>
    <w:bookmarkEnd w:id="218"/>
    <w:bookmarkStart w:name="z233" w:id="219"/>
    <w:p>
      <w:pPr>
        <w:spacing w:after="0"/>
        <w:ind w:left="0"/>
        <w:jc w:val="both"/>
      </w:pPr>
      <w:r>
        <w:rPr>
          <w:rFonts w:ascii="Times New Roman"/>
          <w:b w:val="false"/>
          <w:i w:val="false"/>
          <w:color w:val="000000"/>
          <w:sz w:val="28"/>
        </w:rPr>
        <w:t>
      5. Мемлекеттік көрсетілетін қызметтің, оның ішінде электрондық нысанда және Мемлекеттік корпорациясы арқылы көрсетілетін қызметтің ерекшеліктері ескерілген өзге де талаптар</w:t>
      </w:r>
    </w:p>
    <w:bookmarkEnd w:id="219"/>
    <w:bookmarkStart w:name="z234" w:id="220"/>
    <w:p>
      <w:pPr>
        <w:spacing w:after="0"/>
        <w:ind w:left="0"/>
        <w:jc w:val="both"/>
      </w:pPr>
      <w:r>
        <w:rPr>
          <w:rFonts w:ascii="Times New Roman"/>
          <w:b w:val="false"/>
          <w:i w:val="false"/>
          <w:color w:val="000000"/>
          <w:sz w:val="28"/>
        </w:rPr>
        <w:t>
      14. Тұрмыс-тіршілігін шектейтін организм функциялары тұрақты бұзылып, денсаулығы нашарлаған көрсетілетін қызметті алушыларға қажет болған жағдайда 1414, 8 800 0807777 Бірыңғай байланыс орталығы арқылы жүгінсе мемлекеттік қызмет көрсету үшін құжаттар қабылдауды тұрғылықты жеріне бара отырып мемлекеттік корпорацияның қызметкері жүргізеді.</w:t>
      </w:r>
    </w:p>
    <w:bookmarkEnd w:id="220"/>
    <w:bookmarkStart w:name="z235" w:id="221"/>
    <w:p>
      <w:pPr>
        <w:spacing w:after="0"/>
        <w:ind w:left="0"/>
        <w:jc w:val="both"/>
      </w:pPr>
      <w:r>
        <w:rPr>
          <w:rFonts w:ascii="Times New Roman"/>
          <w:b w:val="false"/>
          <w:i w:val="false"/>
          <w:color w:val="000000"/>
          <w:sz w:val="28"/>
        </w:rPr>
        <w:t>
      15. Мемлекеттік қызмет көрсету орындарының мекенжайлары мынадай интернет-ресурстарда орналастырылған:</w:t>
      </w:r>
    </w:p>
    <w:bookmarkEnd w:id="221"/>
    <w:bookmarkStart w:name="z236" w:id="222"/>
    <w:p>
      <w:pPr>
        <w:spacing w:after="0"/>
        <w:ind w:left="0"/>
        <w:jc w:val="both"/>
      </w:pPr>
      <w:r>
        <w:rPr>
          <w:rFonts w:ascii="Times New Roman"/>
          <w:b w:val="false"/>
          <w:i w:val="false"/>
          <w:color w:val="000000"/>
          <w:sz w:val="28"/>
        </w:rPr>
        <w:t>
      Министрлік www.edu.gov.kz;</w:t>
      </w:r>
    </w:p>
    <w:bookmarkEnd w:id="222"/>
    <w:bookmarkStart w:name="z237" w:id="223"/>
    <w:p>
      <w:pPr>
        <w:spacing w:after="0"/>
        <w:ind w:left="0"/>
        <w:jc w:val="both"/>
      </w:pPr>
      <w:r>
        <w:rPr>
          <w:rFonts w:ascii="Times New Roman"/>
          <w:b w:val="false"/>
          <w:i w:val="false"/>
          <w:color w:val="000000"/>
          <w:sz w:val="28"/>
        </w:rPr>
        <w:t>
      Мемлекеттік корпорациясының www.con.gov.kz;</w:t>
      </w:r>
    </w:p>
    <w:bookmarkEnd w:id="223"/>
    <w:bookmarkStart w:name="z238" w:id="224"/>
    <w:p>
      <w:pPr>
        <w:spacing w:after="0"/>
        <w:ind w:left="0"/>
        <w:jc w:val="both"/>
      </w:pPr>
      <w:r>
        <w:rPr>
          <w:rFonts w:ascii="Times New Roman"/>
          <w:b w:val="false"/>
          <w:i w:val="false"/>
          <w:color w:val="000000"/>
          <w:sz w:val="28"/>
        </w:rPr>
        <w:t>
      порталда.</w:t>
      </w:r>
    </w:p>
    <w:bookmarkEnd w:id="224"/>
    <w:bookmarkStart w:name="z239" w:id="225"/>
    <w:p>
      <w:pPr>
        <w:spacing w:after="0"/>
        <w:ind w:left="0"/>
        <w:jc w:val="both"/>
      </w:pPr>
      <w:r>
        <w:rPr>
          <w:rFonts w:ascii="Times New Roman"/>
          <w:b w:val="false"/>
          <w:i w:val="false"/>
          <w:color w:val="000000"/>
          <w:sz w:val="28"/>
        </w:rPr>
        <w:t>
      16. Көрсетілетін қызметті алушының ЭЦҚ болған жағдайда көрсетілетін мемлекеттік қызметті портал арқылы электрондық нысанда алуға мүмкіндігі бар.</w:t>
      </w:r>
    </w:p>
    <w:bookmarkEnd w:id="225"/>
    <w:bookmarkStart w:name="z240" w:id="226"/>
    <w:p>
      <w:pPr>
        <w:spacing w:after="0"/>
        <w:ind w:left="0"/>
        <w:jc w:val="both"/>
      </w:pPr>
      <w:r>
        <w:rPr>
          <w:rFonts w:ascii="Times New Roman"/>
          <w:b w:val="false"/>
          <w:i w:val="false"/>
          <w:color w:val="000000"/>
          <w:sz w:val="28"/>
        </w:rPr>
        <w:t>
      17. Көрсетілетін қызметті алушы мемлекеттік қызмет көрсету тәртібі мен жағдайы туралы ақпаратты қашықтықтан қол жеткізу режимінде, порталдағы "жеке кабинеті", сондай-ақ мемлекеттік қызмет көрсету мәселелері жөніндегі Бірыңғай байланыс орталығының "1414" арқылы алу мүмкіндігіне ие.</w:t>
      </w:r>
    </w:p>
    <w:bookmarkEnd w:id="226"/>
    <w:bookmarkStart w:name="z241" w:id="227"/>
    <w:p>
      <w:pPr>
        <w:spacing w:after="0"/>
        <w:ind w:left="0"/>
        <w:jc w:val="both"/>
      </w:pPr>
      <w:r>
        <w:rPr>
          <w:rFonts w:ascii="Times New Roman"/>
          <w:b w:val="false"/>
          <w:i w:val="false"/>
          <w:color w:val="000000"/>
          <w:sz w:val="28"/>
        </w:rPr>
        <w:t>
      18. Көрсетілетін қызметті берушінің мемлекеттік қызмет көрсету мәселелері бойынша анықтама қызметінің байланыс телефондары Министрліктің www.edu.gov.kz, көрсетілетін қызметті берушінің: www.bala-kkk.kz интернет-ресурстарында орналастырылған.</w:t>
      </w:r>
    </w:p>
    <w:bookmarkEnd w:id="2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регламентіне 1-қосымша</w:t>
            </w:r>
          </w:p>
        </w:tc>
      </w:tr>
    </w:tbl>
    <w:bookmarkStart w:name="z243" w:id="228"/>
    <w:p>
      <w:pPr>
        <w:spacing w:after="0"/>
        <w:ind w:left="0"/>
        <w:jc w:val="left"/>
      </w:pPr>
      <w:r>
        <w:rPr>
          <w:rFonts w:ascii="Times New Roman"/>
          <w:b/>
          <w:i w:val="false"/>
          <w:color w:val="000000"/>
        </w:rPr>
        <w:t xml:space="preserve"> Көрсетілетін қызмет берушінің тізімі</w:t>
      </w:r>
    </w:p>
    <w:bookmarkEnd w:id="2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2"/>
        <w:gridCol w:w="1550"/>
        <w:gridCol w:w="1941"/>
        <w:gridCol w:w="8227"/>
      </w:tblGrid>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 w:id="229"/>
          <w:p>
            <w:pPr>
              <w:spacing w:after="20"/>
              <w:ind w:left="20"/>
              <w:jc w:val="both"/>
            </w:pPr>
            <w:r>
              <w:rPr>
                <w:rFonts w:ascii="Times New Roman"/>
                <w:b w:val="false"/>
                <w:i w:val="false"/>
                <w:color w:val="000000"/>
                <w:sz w:val="20"/>
              </w:rPr>
              <w:t>
№</w:t>
            </w:r>
          </w:p>
          <w:bookmarkEnd w:id="229"/>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атауы</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орналасқан жердің мекенжайы</w:t>
            </w:r>
          </w:p>
        </w:tc>
        <w:tc>
          <w:tcPr>
            <w:tcW w:w="8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 w:id="230"/>
          <w:p>
            <w:pPr>
              <w:spacing w:after="20"/>
              <w:ind w:left="20"/>
              <w:jc w:val="both"/>
            </w:pPr>
            <w:r>
              <w:rPr>
                <w:rFonts w:ascii="Times New Roman"/>
                <w:b w:val="false"/>
                <w:i w:val="false"/>
                <w:color w:val="000000"/>
                <w:sz w:val="20"/>
              </w:rPr>
              <w:t>
Петропавл қаласы</w:t>
            </w:r>
          </w:p>
          <w:bookmarkEnd w:id="230"/>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 w:id="231"/>
          <w:p>
            <w:pPr>
              <w:spacing w:after="20"/>
              <w:ind w:left="20"/>
              <w:jc w:val="both"/>
            </w:pPr>
            <w:r>
              <w:rPr>
                <w:rFonts w:ascii="Times New Roman"/>
                <w:b w:val="false"/>
                <w:i w:val="false"/>
                <w:color w:val="000000"/>
                <w:sz w:val="20"/>
              </w:rPr>
              <w:t>
1</w:t>
            </w:r>
          </w:p>
          <w:bookmarkEnd w:id="231"/>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қаласының білім бөлімі" мемлекеттік мекемесі</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Қазақстан Конституциясы көшесі, 23</w:t>
            </w:r>
          </w:p>
        </w:tc>
        <w:tc>
          <w:tcPr>
            <w:tcW w:w="8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 w:id="232"/>
          <w:p>
            <w:pPr>
              <w:spacing w:after="20"/>
              <w:ind w:left="20"/>
              <w:jc w:val="both"/>
            </w:pPr>
            <w:r>
              <w:rPr>
                <w:rFonts w:ascii="Times New Roman"/>
                <w:b w:val="false"/>
                <w:i w:val="false"/>
                <w:color w:val="000000"/>
                <w:sz w:val="20"/>
              </w:rPr>
              <w:t>
Айыртау ауданы</w:t>
            </w:r>
          </w:p>
          <w:bookmarkEnd w:id="232"/>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 w:id="233"/>
          <w:p>
            <w:pPr>
              <w:spacing w:after="20"/>
              <w:ind w:left="20"/>
              <w:jc w:val="both"/>
            </w:pPr>
            <w:r>
              <w:rPr>
                <w:rFonts w:ascii="Times New Roman"/>
                <w:b w:val="false"/>
                <w:i w:val="false"/>
                <w:color w:val="000000"/>
                <w:sz w:val="20"/>
              </w:rPr>
              <w:t>
2</w:t>
            </w:r>
          </w:p>
          <w:bookmarkEnd w:id="233"/>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Айыртау ауданының білім бөлімі" мемлекеттік мекемесі </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Айыртау ауданы, Саумалкөл ауылы, 20 ықшамаудан </w:t>
            </w:r>
          </w:p>
        </w:tc>
        <w:tc>
          <w:tcPr>
            <w:tcW w:w="8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 w:id="234"/>
          <w:p>
            <w:pPr>
              <w:spacing w:after="20"/>
              <w:ind w:left="20"/>
              <w:jc w:val="both"/>
            </w:pPr>
            <w:r>
              <w:rPr>
                <w:rFonts w:ascii="Times New Roman"/>
                <w:b w:val="false"/>
                <w:i w:val="false"/>
                <w:color w:val="000000"/>
                <w:sz w:val="20"/>
              </w:rPr>
              <w:t>
Ақжар ауданы</w:t>
            </w:r>
          </w:p>
          <w:bookmarkEnd w:id="234"/>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 w:id="235"/>
          <w:p>
            <w:pPr>
              <w:spacing w:after="20"/>
              <w:ind w:left="20"/>
              <w:jc w:val="both"/>
            </w:pPr>
            <w:r>
              <w:rPr>
                <w:rFonts w:ascii="Times New Roman"/>
                <w:b w:val="false"/>
                <w:i w:val="false"/>
                <w:color w:val="000000"/>
                <w:sz w:val="20"/>
              </w:rPr>
              <w:t>
3</w:t>
            </w:r>
          </w:p>
          <w:bookmarkEnd w:id="235"/>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Ақжар ауданының білім бөлімі" мемлекеттік мекемесі </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Ақжар ауданы, Талшық ауылы, Целинная көшесі, 13а </w:t>
            </w:r>
          </w:p>
        </w:tc>
        <w:tc>
          <w:tcPr>
            <w:tcW w:w="8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 w:id="236"/>
          <w:p>
            <w:pPr>
              <w:spacing w:after="20"/>
              <w:ind w:left="20"/>
              <w:jc w:val="both"/>
            </w:pPr>
            <w:r>
              <w:rPr>
                <w:rFonts w:ascii="Times New Roman"/>
                <w:b w:val="false"/>
                <w:i w:val="false"/>
                <w:color w:val="000000"/>
                <w:sz w:val="20"/>
              </w:rPr>
              <w:t xml:space="preserve">
Аққайың ауданы </w:t>
            </w:r>
          </w:p>
          <w:bookmarkEnd w:id="236"/>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 w:id="237"/>
          <w:p>
            <w:pPr>
              <w:spacing w:after="20"/>
              <w:ind w:left="20"/>
              <w:jc w:val="both"/>
            </w:pPr>
            <w:r>
              <w:rPr>
                <w:rFonts w:ascii="Times New Roman"/>
                <w:b w:val="false"/>
                <w:i w:val="false"/>
                <w:color w:val="000000"/>
                <w:sz w:val="20"/>
              </w:rPr>
              <w:t>
4</w:t>
            </w:r>
          </w:p>
          <w:bookmarkEnd w:id="237"/>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"Аққайың аудандық білім бөлімі" мемлекеттік мекемесі </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Смирново ауылы, Труд көшесі, 16</w:t>
            </w:r>
          </w:p>
        </w:tc>
        <w:tc>
          <w:tcPr>
            <w:tcW w:w="8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 w:id="238"/>
          <w:p>
            <w:pPr>
              <w:spacing w:after="20"/>
              <w:ind w:left="20"/>
              <w:jc w:val="both"/>
            </w:pPr>
            <w:r>
              <w:rPr>
                <w:rFonts w:ascii="Times New Roman"/>
                <w:b w:val="false"/>
                <w:i w:val="false"/>
                <w:color w:val="000000"/>
                <w:sz w:val="20"/>
              </w:rPr>
              <w:t>
Есіл ауданы</w:t>
            </w:r>
          </w:p>
          <w:bookmarkEnd w:id="238"/>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 w:id="239"/>
          <w:p>
            <w:pPr>
              <w:spacing w:after="20"/>
              <w:ind w:left="20"/>
              <w:jc w:val="both"/>
            </w:pPr>
            <w:r>
              <w:rPr>
                <w:rFonts w:ascii="Times New Roman"/>
                <w:b w:val="false"/>
                <w:i w:val="false"/>
                <w:color w:val="000000"/>
                <w:sz w:val="20"/>
              </w:rPr>
              <w:t>
5</w:t>
            </w:r>
          </w:p>
          <w:bookmarkEnd w:id="239"/>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"Есіл ауданының білім бөлімі" мемлекеттік мекемесі </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Явленка ауылы, Ленин көшесі, 12</w:t>
            </w:r>
          </w:p>
        </w:tc>
        <w:tc>
          <w:tcPr>
            <w:tcW w:w="8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 w:id="240"/>
          <w:p>
            <w:pPr>
              <w:spacing w:after="20"/>
              <w:ind w:left="20"/>
              <w:jc w:val="both"/>
            </w:pPr>
            <w:r>
              <w:rPr>
                <w:rFonts w:ascii="Times New Roman"/>
                <w:b w:val="false"/>
                <w:i w:val="false"/>
                <w:color w:val="000000"/>
                <w:sz w:val="20"/>
              </w:rPr>
              <w:t>
Жамбыл ауданы</w:t>
            </w:r>
          </w:p>
          <w:bookmarkEnd w:id="240"/>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 w:id="241"/>
          <w:p>
            <w:pPr>
              <w:spacing w:after="20"/>
              <w:ind w:left="20"/>
              <w:jc w:val="both"/>
            </w:pPr>
            <w:r>
              <w:rPr>
                <w:rFonts w:ascii="Times New Roman"/>
                <w:b w:val="false"/>
                <w:i w:val="false"/>
                <w:color w:val="000000"/>
                <w:sz w:val="20"/>
              </w:rPr>
              <w:t>
6</w:t>
            </w:r>
          </w:p>
          <w:bookmarkEnd w:id="241"/>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"Жамбыл ауданының білім бөлімі" мемлекеттік мекемесі </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Жамбыл ауданы, Пресновка ауылы, Шайкина көшесі, 30 </w:t>
            </w:r>
          </w:p>
        </w:tc>
        <w:tc>
          <w:tcPr>
            <w:tcW w:w="8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 w:id="242"/>
          <w:p>
            <w:pPr>
              <w:spacing w:after="20"/>
              <w:ind w:left="20"/>
              <w:jc w:val="both"/>
            </w:pPr>
            <w:r>
              <w:rPr>
                <w:rFonts w:ascii="Times New Roman"/>
                <w:b w:val="false"/>
                <w:i w:val="false"/>
                <w:color w:val="000000"/>
                <w:sz w:val="20"/>
              </w:rPr>
              <w:t>
Мағжан Жұмабаев ауданы</w:t>
            </w:r>
          </w:p>
          <w:bookmarkEnd w:id="242"/>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 w:id="243"/>
          <w:p>
            <w:pPr>
              <w:spacing w:after="20"/>
              <w:ind w:left="20"/>
              <w:jc w:val="both"/>
            </w:pPr>
            <w:r>
              <w:rPr>
                <w:rFonts w:ascii="Times New Roman"/>
                <w:b w:val="false"/>
                <w:i w:val="false"/>
                <w:color w:val="000000"/>
                <w:sz w:val="20"/>
              </w:rPr>
              <w:t>
7</w:t>
            </w:r>
          </w:p>
          <w:bookmarkEnd w:id="243"/>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"Мағжан Жұмабаев ауданының білім бөлімі" мемлекеттік мекемесі </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Булаев қаласы, Комаров көшесі,16</w:t>
            </w:r>
          </w:p>
        </w:tc>
        <w:tc>
          <w:tcPr>
            <w:tcW w:w="8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 w:id="244"/>
          <w:p>
            <w:pPr>
              <w:spacing w:after="20"/>
              <w:ind w:left="20"/>
              <w:jc w:val="both"/>
            </w:pPr>
            <w:r>
              <w:rPr>
                <w:rFonts w:ascii="Times New Roman"/>
                <w:b w:val="false"/>
                <w:i w:val="false"/>
                <w:color w:val="000000"/>
                <w:sz w:val="20"/>
              </w:rPr>
              <w:t>
Қызылжар ауданы</w:t>
            </w:r>
          </w:p>
          <w:bookmarkEnd w:id="244"/>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 w:id="245"/>
          <w:p>
            <w:pPr>
              <w:spacing w:after="20"/>
              <w:ind w:left="20"/>
              <w:jc w:val="both"/>
            </w:pPr>
            <w:r>
              <w:rPr>
                <w:rFonts w:ascii="Times New Roman"/>
                <w:b w:val="false"/>
                <w:i w:val="false"/>
                <w:color w:val="000000"/>
                <w:sz w:val="20"/>
              </w:rPr>
              <w:t>
8</w:t>
            </w:r>
          </w:p>
          <w:bookmarkEnd w:id="245"/>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"Қызылжар аудандық білім бөлімі" мемлекеттік мекемесі </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Бескөл ауылы, Молодежная көшесі, 2</w:t>
            </w:r>
          </w:p>
        </w:tc>
        <w:tc>
          <w:tcPr>
            <w:tcW w:w="8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 w:id="246"/>
          <w:p>
            <w:pPr>
              <w:spacing w:after="20"/>
              <w:ind w:left="20"/>
              <w:jc w:val="both"/>
            </w:pPr>
            <w:r>
              <w:rPr>
                <w:rFonts w:ascii="Times New Roman"/>
                <w:b w:val="false"/>
                <w:i w:val="false"/>
                <w:color w:val="000000"/>
                <w:sz w:val="20"/>
              </w:rPr>
              <w:t>
Мамлют ауданы</w:t>
            </w:r>
          </w:p>
          <w:bookmarkEnd w:id="246"/>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 w:id="247"/>
          <w:p>
            <w:pPr>
              <w:spacing w:after="20"/>
              <w:ind w:left="20"/>
              <w:jc w:val="both"/>
            </w:pPr>
            <w:r>
              <w:rPr>
                <w:rFonts w:ascii="Times New Roman"/>
                <w:b w:val="false"/>
                <w:i w:val="false"/>
                <w:color w:val="000000"/>
                <w:sz w:val="20"/>
              </w:rPr>
              <w:t>
9</w:t>
            </w:r>
          </w:p>
          <w:bookmarkEnd w:id="247"/>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Мамлют ауданының білім бөлімі" мемлекеттік мекемесі </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Мамлют ауданы, Мамлютка қаласы, А.Құнанбаев көшесі, 5 </w:t>
            </w:r>
          </w:p>
        </w:tc>
        <w:tc>
          <w:tcPr>
            <w:tcW w:w="8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 w:id="248"/>
          <w:p>
            <w:pPr>
              <w:spacing w:after="20"/>
              <w:ind w:left="20"/>
              <w:jc w:val="both"/>
            </w:pPr>
            <w:r>
              <w:rPr>
                <w:rFonts w:ascii="Times New Roman"/>
                <w:b w:val="false"/>
                <w:i w:val="false"/>
                <w:color w:val="000000"/>
                <w:sz w:val="20"/>
              </w:rPr>
              <w:t>
Ғабит Мүсірепов атындағы аудан</w:t>
            </w:r>
          </w:p>
          <w:bookmarkEnd w:id="248"/>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 w:id="249"/>
          <w:p>
            <w:pPr>
              <w:spacing w:after="20"/>
              <w:ind w:left="20"/>
              <w:jc w:val="both"/>
            </w:pPr>
            <w:r>
              <w:rPr>
                <w:rFonts w:ascii="Times New Roman"/>
                <w:b w:val="false"/>
                <w:i w:val="false"/>
                <w:color w:val="000000"/>
                <w:sz w:val="20"/>
              </w:rPr>
              <w:t>
10</w:t>
            </w:r>
          </w:p>
          <w:bookmarkEnd w:id="249"/>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ауданның білім бөлімі" мемлекеттік мекемесі</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ауданы, Новоишим ауылы, Ленин көшесі, 2</w:t>
            </w:r>
          </w:p>
        </w:tc>
        <w:tc>
          <w:tcPr>
            <w:tcW w:w="8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 w:id="250"/>
          <w:p>
            <w:pPr>
              <w:spacing w:after="20"/>
              <w:ind w:left="20"/>
              <w:jc w:val="both"/>
            </w:pPr>
            <w:r>
              <w:rPr>
                <w:rFonts w:ascii="Times New Roman"/>
                <w:b w:val="false"/>
                <w:i w:val="false"/>
                <w:color w:val="000000"/>
                <w:sz w:val="20"/>
              </w:rPr>
              <w:t>
Тайынша ауданы</w:t>
            </w:r>
          </w:p>
          <w:bookmarkEnd w:id="250"/>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 w:id="251"/>
          <w:p>
            <w:pPr>
              <w:spacing w:after="20"/>
              <w:ind w:left="20"/>
              <w:jc w:val="both"/>
            </w:pPr>
            <w:r>
              <w:rPr>
                <w:rFonts w:ascii="Times New Roman"/>
                <w:b w:val="false"/>
                <w:i w:val="false"/>
                <w:color w:val="000000"/>
                <w:sz w:val="20"/>
              </w:rPr>
              <w:t>
11</w:t>
            </w:r>
          </w:p>
          <w:bookmarkEnd w:id="251"/>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Тайынша ауданының білім бөлімі" мемлекеттік мекемесі </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қаласы, Қазақстан Конституциясы көшесі, 206</w:t>
            </w:r>
          </w:p>
        </w:tc>
        <w:tc>
          <w:tcPr>
            <w:tcW w:w="8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 w:id="252"/>
          <w:p>
            <w:pPr>
              <w:spacing w:after="20"/>
              <w:ind w:left="20"/>
              <w:jc w:val="both"/>
            </w:pPr>
            <w:r>
              <w:rPr>
                <w:rFonts w:ascii="Times New Roman"/>
                <w:b w:val="false"/>
                <w:i w:val="false"/>
                <w:color w:val="000000"/>
                <w:sz w:val="20"/>
              </w:rPr>
              <w:t>
Тимирязев ауданы</w:t>
            </w:r>
          </w:p>
          <w:bookmarkEnd w:id="252"/>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 w:id="253"/>
          <w:p>
            <w:pPr>
              <w:spacing w:after="20"/>
              <w:ind w:left="20"/>
              <w:jc w:val="both"/>
            </w:pPr>
            <w:r>
              <w:rPr>
                <w:rFonts w:ascii="Times New Roman"/>
                <w:b w:val="false"/>
                <w:i w:val="false"/>
                <w:color w:val="000000"/>
                <w:sz w:val="20"/>
              </w:rPr>
              <w:t>
12</w:t>
            </w:r>
          </w:p>
          <w:bookmarkEnd w:id="253"/>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Тимирязев ауданының білім бөлімі" мемлекеттік мекемесі </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Тимирязев ауылы, Уәлиханов көшесі, 25</w:t>
            </w:r>
          </w:p>
        </w:tc>
        <w:tc>
          <w:tcPr>
            <w:tcW w:w="8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 w:id="254"/>
          <w:p>
            <w:pPr>
              <w:spacing w:after="20"/>
              <w:ind w:left="20"/>
              <w:jc w:val="both"/>
            </w:pPr>
            <w:r>
              <w:rPr>
                <w:rFonts w:ascii="Times New Roman"/>
                <w:b w:val="false"/>
                <w:i w:val="false"/>
                <w:color w:val="000000"/>
                <w:sz w:val="20"/>
              </w:rPr>
              <w:t>
Уәлиханов ауданы</w:t>
            </w:r>
          </w:p>
          <w:bookmarkEnd w:id="254"/>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 w:id="255"/>
          <w:p>
            <w:pPr>
              <w:spacing w:after="20"/>
              <w:ind w:left="20"/>
              <w:jc w:val="both"/>
            </w:pPr>
            <w:r>
              <w:rPr>
                <w:rFonts w:ascii="Times New Roman"/>
                <w:b w:val="false"/>
                <w:i w:val="false"/>
                <w:color w:val="000000"/>
                <w:sz w:val="20"/>
              </w:rPr>
              <w:t>
13</w:t>
            </w:r>
          </w:p>
          <w:bookmarkEnd w:id="255"/>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"Уәлиханов ауданының білім бөлімі" мемлекеттік мекемесі</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Кішкенекөл ауылы, Жамбыл көшесі, 76</w:t>
            </w:r>
          </w:p>
        </w:tc>
        <w:tc>
          <w:tcPr>
            <w:tcW w:w="8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 w:id="256"/>
          <w:p>
            <w:pPr>
              <w:spacing w:after="20"/>
              <w:ind w:left="20"/>
              <w:jc w:val="both"/>
            </w:pPr>
            <w:r>
              <w:rPr>
                <w:rFonts w:ascii="Times New Roman"/>
                <w:b w:val="false"/>
                <w:i w:val="false"/>
                <w:color w:val="000000"/>
                <w:sz w:val="20"/>
              </w:rPr>
              <w:t>
Шал ақын ауданы</w:t>
            </w:r>
          </w:p>
          <w:bookmarkEnd w:id="256"/>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 w:id="257"/>
          <w:p>
            <w:pPr>
              <w:spacing w:after="20"/>
              <w:ind w:left="20"/>
              <w:jc w:val="both"/>
            </w:pPr>
            <w:r>
              <w:rPr>
                <w:rFonts w:ascii="Times New Roman"/>
                <w:b w:val="false"/>
                <w:i w:val="false"/>
                <w:color w:val="000000"/>
                <w:sz w:val="20"/>
              </w:rPr>
              <w:t>
14</w:t>
            </w:r>
          </w:p>
          <w:bookmarkEnd w:id="257"/>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 ақын ауданының білім бөлімі" мемлекеттік мекемесі</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Сергеев қаласы, Желтоқсан көшесі 14</w:t>
            </w:r>
          </w:p>
        </w:tc>
        <w:tc>
          <w:tcPr>
            <w:tcW w:w="8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"Жетім балаға (жетім балаларға) және ата-анасының қамқорлығынсыз қалған балаға (балаларға) қамқоршылық немесе қорғаншылық белгілеу" мемлекеттік көрсетілен қызмет регламентіне 2-қосымша </w:t>
            </w:r>
          </w:p>
        </w:tc>
      </w:tr>
    </w:tbl>
    <w:bookmarkStart w:name="z274" w:id="258"/>
    <w:p>
      <w:pPr>
        <w:spacing w:after="0"/>
        <w:ind w:left="0"/>
        <w:jc w:val="left"/>
      </w:pPr>
      <w:r>
        <w:rPr>
          <w:rFonts w:ascii="Times New Roman"/>
          <w:b/>
          <w:i w:val="false"/>
          <w:color w:val="000000"/>
        </w:rPr>
        <w:t xml:space="preserve"> Көрсетілетін қызметті берушінің кеңсесі арқылы мемлекеттік қызмет көрсетудің бизнес-үдерістерінің анықтамалығы</w:t>
      </w:r>
    </w:p>
    <w:bookmarkEnd w:id="258"/>
    <w:bookmarkStart w:name="z275" w:id="259"/>
    <w:p>
      <w:pPr>
        <w:spacing w:after="0"/>
        <w:ind w:left="0"/>
        <w:jc w:val="both"/>
      </w:pPr>
      <w:r>
        <w:rPr>
          <w:rFonts w:ascii="Times New Roman"/>
          <w:b w:val="false"/>
          <w:i w:val="false"/>
          <w:color w:val="000000"/>
          <w:sz w:val="28"/>
        </w:rPr>
        <w:t xml:space="preserve">
      </w:t>
      </w:r>
    </w:p>
    <w:bookmarkEnd w:id="259"/>
    <w:p>
      <w:pPr>
        <w:spacing w:after="0"/>
        <w:ind w:left="0"/>
        <w:jc w:val="both"/>
      </w:pPr>
      <w:r>
        <w:drawing>
          <wp:inline distT="0" distB="0" distL="0" distR="0">
            <wp:extent cx="78105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53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6" w:id="260"/>
    <w:p>
      <w:pPr>
        <w:spacing w:after="0"/>
        <w:ind w:left="0"/>
        <w:jc w:val="both"/>
      </w:pPr>
      <w:r>
        <w:rPr>
          <w:rFonts w:ascii="Times New Roman"/>
          <w:b w:val="false"/>
          <w:i w:val="false"/>
          <w:color w:val="000000"/>
          <w:sz w:val="28"/>
        </w:rPr>
        <w:t>
      Шартты белгілер:</w:t>
      </w:r>
    </w:p>
    <w:bookmarkEnd w:id="260"/>
    <w:bookmarkStart w:name="z277" w:id="261"/>
    <w:p>
      <w:pPr>
        <w:spacing w:after="0"/>
        <w:ind w:left="0"/>
        <w:jc w:val="both"/>
      </w:pPr>
      <w:r>
        <w:rPr>
          <w:rFonts w:ascii="Times New Roman"/>
          <w:b w:val="false"/>
          <w:i w:val="false"/>
          <w:color w:val="000000"/>
          <w:sz w:val="28"/>
        </w:rPr>
        <w:t xml:space="preserve">
      </w:t>
      </w:r>
    </w:p>
    <w:bookmarkEnd w:id="261"/>
    <w:p>
      <w:pPr>
        <w:spacing w:after="0"/>
        <w:ind w:left="0"/>
        <w:jc w:val="both"/>
      </w:pPr>
      <w:r>
        <w:drawing>
          <wp:inline distT="0" distB="0" distL="0" distR="0">
            <wp:extent cx="7810500" cy="269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269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"Жетім балаға (жетім балаларға) және ата-анасының қамқорлығынсыз қалған балаға (балаларға) қамқоршылық немесе қорғаншылық белгілеу" мемлекеттік көрсетілен қызмет регламентіне 3-қосымша </w:t>
            </w:r>
          </w:p>
        </w:tc>
      </w:tr>
    </w:tbl>
    <w:bookmarkStart w:name="z279" w:id="262"/>
    <w:p>
      <w:pPr>
        <w:spacing w:after="0"/>
        <w:ind w:left="0"/>
        <w:jc w:val="left"/>
      </w:pPr>
      <w:r>
        <w:rPr>
          <w:rFonts w:ascii="Times New Roman"/>
          <w:b/>
          <w:i w:val="false"/>
          <w:color w:val="000000"/>
        </w:rPr>
        <w:t xml:space="preserve"> Мемлекеттік корпорациясының мемлекеттік қызмет көрсету бизнес-үдерістерінің анықтамалығы </w:t>
      </w:r>
    </w:p>
    <w:bookmarkEnd w:id="262"/>
    <w:bookmarkStart w:name="z280" w:id="263"/>
    <w:p>
      <w:pPr>
        <w:spacing w:after="0"/>
        <w:ind w:left="0"/>
        <w:jc w:val="both"/>
      </w:pPr>
      <w:r>
        <w:rPr>
          <w:rFonts w:ascii="Times New Roman"/>
          <w:b w:val="false"/>
          <w:i w:val="false"/>
          <w:color w:val="000000"/>
          <w:sz w:val="28"/>
        </w:rPr>
        <w:t xml:space="preserve">
      </w:t>
      </w:r>
    </w:p>
    <w:bookmarkEnd w:id="263"/>
    <w:p>
      <w:pPr>
        <w:spacing w:after="0"/>
        <w:ind w:left="0"/>
        <w:jc w:val="both"/>
      </w:pPr>
      <w:r>
        <w:drawing>
          <wp:inline distT="0" distB="0" distL="0" distR="0">
            <wp:extent cx="78105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01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1" w:id="264"/>
    <w:p>
      <w:pPr>
        <w:spacing w:after="0"/>
        <w:ind w:left="0"/>
        <w:jc w:val="both"/>
      </w:pPr>
      <w:r>
        <w:rPr>
          <w:rFonts w:ascii="Times New Roman"/>
          <w:b w:val="false"/>
          <w:i w:val="false"/>
          <w:color w:val="000000"/>
          <w:sz w:val="28"/>
        </w:rPr>
        <w:t>
      Шартты белгілер:</w:t>
      </w:r>
    </w:p>
    <w:bookmarkEnd w:id="264"/>
    <w:bookmarkStart w:name="z282" w:id="265"/>
    <w:p>
      <w:pPr>
        <w:spacing w:after="0"/>
        <w:ind w:left="0"/>
        <w:jc w:val="both"/>
      </w:pPr>
      <w:r>
        <w:rPr>
          <w:rFonts w:ascii="Times New Roman"/>
          <w:b w:val="false"/>
          <w:i w:val="false"/>
          <w:color w:val="000000"/>
          <w:sz w:val="28"/>
        </w:rPr>
        <w:t xml:space="preserve">
      </w:t>
      </w:r>
    </w:p>
    <w:bookmarkEnd w:id="265"/>
    <w:p>
      <w:pPr>
        <w:spacing w:after="0"/>
        <w:ind w:left="0"/>
        <w:jc w:val="both"/>
      </w:pPr>
      <w:r>
        <w:drawing>
          <wp:inline distT="0" distB="0" distL="0" distR="0">
            <wp:extent cx="78105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14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регламентіне 4-қосымша </w:t>
            </w:r>
          </w:p>
        </w:tc>
      </w:tr>
    </w:tbl>
    <w:bookmarkStart w:name="z284" w:id="266"/>
    <w:p>
      <w:pPr>
        <w:spacing w:after="0"/>
        <w:ind w:left="0"/>
        <w:jc w:val="left"/>
      </w:pPr>
      <w:r>
        <w:rPr>
          <w:rFonts w:ascii="Times New Roman"/>
          <w:b/>
          <w:i w:val="false"/>
          <w:color w:val="000000"/>
        </w:rPr>
        <w:t xml:space="preserve"> Портал арқылы мемлекеттік қызмет көрсетудің бизнес-үдерістерінің анықтамалығы</w:t>
      </w:r>
    </w:p>
    <w:bookmarkEnd w:id="266"/>
    <w:bookmarkStart w:name="z285" w:id="267"/>
    <w:p>
      <w:pPr>
        <w:spacing w:after="0"/>
        <w:ind w:left="0"/>
        <w:jc w:val="both"/>
      </w:pPr>
      <w:r>
        <w:rPr>
          <w:rFonts w:ascii="Times New Roman"/>
          <w:b w:val="false"/>
          <w:i w:val="false"/>
          <w:color w:val="000000"/>
          <w:sz w:val="28"/>
        </w:rPr>
        <w:t xml:space="preserve">
      </w:t>
      </w:r>
    </w:p>
    <w:bookmarkEnd w:id="267"/>
    <w:p>
      <w:pPr>
        <w:spacing w:after="0"/>
        <w:ind w:left="0"/>
        <w:jc w:val="both"/>
      </w:pPr>
      <w:r>
        <w:drawing>
          <wp:inline distT="0" distB="0" distL="0" distR="0">
            <wp:extent cx="78105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93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6" w:id="268"/>
    <w:p>
      <w:pPr>
        <w:spacing w:after="0"/>
        <w:ind w:left="0"/>
        <w:jc w:val="both"/>
      </w:pPr>
      <w:r>
        <w:rPr>
          <w:rFonts w:ascii="Times New Roman"/>
          <w:b w:val="false"/>
          <w:i w:val="false"/>
          <w:color w:val="000000"/>
          <w:sz w:val="28"/>
        </w:rPr>
        <w:t>
      Шартты белгілер:</w:t>
      </w:r>
    </w:p>
    <w:bookmarkEnd w:id="268"/>
    <w:bookmarkStart w:name="z287" w:id="269"/>
    <w:p>
      <w:pPr>
        <w:spacing w:after="0"/>
        <w:ind w:left="0"/>
        <w:jc w:val="both"/>
      </w:pPr>
      <w:r>
        <w:rPr>
          <w:rFonts w:ascii="Times New Roman"/>
          <w:b w:val="false"/>
          <w:i w:val="false"/>
          <w:color w:val="000000"/>
          <w:sz w:val="28"/>
        </w:rPr>
        <w:t xml:space="preserve">
      </w:t>
      </w:r>
    </w:p>
    <w:bookmarkEnd w:id="269"/>
    <w:p>
      <w:pPr>
        <w:spacing w:after="0"/>
        <w:ind w:left="0"/>
        <w:jc w:val="both"/>
      </w:pPr>
      <w:r>
        <w:drawing>
          <wp:inline distT="0" distB="0" distL="0" distR="0">
            <wp:extent cx="7810500" cy="347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47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2016 жылғы 16 маусымдағы № 229 қаулысына 3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2015 жылғы 17 шілдедегі № 253 қаулысымен бекітілген</w:t>
            </w:r>
          </w:p>
        </w:tc>
      </w:tr>
    </w:tbl>
    <w:bookmarkStart w:name="z290" w:id="270"/>
    <w:p>
      <w:pPr>
        <w:spacing w:after="0"/>
        <w:ind w:left="0"/>
        <w:jc w:val="left"/>
      </w:pPr>
      <w:r>
        <w:rPr>
          <w:rFonts w:ascii="Times New Roman"/>
          <w:b/>
          <w:i w:val="false"/>
          <w:color w:val="000000"/>
        </w:rPr>
        <w:t xml:space="preserve">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регламенті </w:t>
      </w:r>
    </w:p>
    <w:bookmarkEnd w:id="270"/>
    <w:bookmarkStart w:name="z291" w:id="271"/>
    <w:p>
      <w:pPr>
        <w:spacing w:after="0"/>
        <w:ind w:left="0"/>
        <w:jc w:val="left"/>
      </w:pPr>
      <w:r>
        <w:rPr>
          <w:rFonts w:ascii="Times New Roman"/>
          <w:b/>
          <w:i w:val="false"/>
          <w:color w:val="000000"/>
        </w:rPr>
        <w:t xml:space="preserve"> 1. Жалпы ережелер</w:t>
      </w:r>
    </w:p>
    <w:bookmarkEnd w:id="271"/>
    <w:bookmarkStart w:name="z292" w:id="272"/>
    <w:p>
      <w:pPr>
        <w:spacing w:after="0"/>
        <w:ind w:left="0"/>
        <w:jc w:val="both"/>
      </w:pPr>
      <w:r>
        <w:rPr>
          <w:rFonts w:ascii="Times New Roman"/>
          <w:b w:val="false"/>
          <w:i w:val="false"/>
          <w:color w:val="000000"/>
          <w:sz w:val="28"/>
        </w:rPr>
        <w:t xml:space="preserve">
      1.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регламенті (бұдан әрі - мемлекеттік көрсетілетін қызмет регламенті) "Отбасы және балалар саласында көрсетілетін мемлекеттік қызметтер стандартын бекіту туралы" Қазақстан Республикасы Білім және ғылым министрлігінің 2015 жылғы 13 сәуірдегі № 198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актілерінің мемлекеттік тіркеу тізілімінде № 11184 болып тіркелді) бекітілген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стандартына (бұдан әрі – Стандарт) сәйкес әзірленіп, осы мемлекеттік көрсетілетін қызмет регламентіне </w:t>
      </w:r>
      <w:r>
        <w:rPr>
          <w:rFonts w:ascii="Times New Roman"/>
          <w:b w:val="false"/>
          <w:i w:val="false"/>
          <w:color w:val="000000"/>
          <w:sz w:val="28"/>
        </w:rPr>
        <w:t>1-қосымшаға</w:t>
      </w:r>
      <w:r>
        <w:rPr>
          <w:rFonts w:ascii="Times New Roman"/>
          <w:b w:val="false"/>
          <w:i w:val="false"/>
          <w:color w:val="000000"/>
          <w:sz w:val="28"/>
        </w:rPr>
        <w:t xml:space="preserve"> сәйкес аудандардың және облыстық маңызы бар қаланың жергілікті атқарушы органдары (бұдан әрі - көрсетілетін қызметті беруші) көрсетеді.</w:t>
      </w:r>
    </w:p>
    <w:bookmarkEnd w:id="272"/>
    <w:bookmarkStart w:name="z293" w:id="273"/>
    <w:p>
      <w:pPr>
        <w:spacing w:after="0"/>
        <w:ind w:left="0"/>
        <w:jc w:val="both"/>
      </w:pPr>
      <w:r>
        <w:rPr>
          <w:rFonts w:ascii="Times New Roman"/>
          <w:b w:val="false"/>
          <w:i w:val="false"/>
          <w:color w:val="000000"/>
          <w:sz w:val="28"/>
        </w:rPr>
        <w:t>
      2. Өтінішті қабылдау және мемлекеттік қызмет көрсету нәтижесін беру:</w:t>
      </w:r>
    </w:p>
    <w:bookmarkEnd w:id="273"/>
    <w:bookmarkStart w:name="z294" w:id="274"/>
    <w:p>
      <w:pPr>
        <w:spacing w:after="0"/>
        <w:ind w:left="0"/>
        <w:jc w:val="both"/>
      </w:pPr>
      <w:r>
        <w:rPr>
          <w:rFonts w:ascii="Times New Roman"/>
          <w:b w:val="false"/>
          <w:i w:val="false"/>
          <w:color w:val="000000"/>
          <w:sz w:val="28"/>
        </w:rPr>
        <w:t>
      1) "Азаматтарға арналған үкімет" мемлекеттік корпорациясының коммерциялық емес қоғамы (бұдан әрі – Мемлекеттік корпорация);</w:t>
      </w:r>
    </w:p>
    <w:bookmarkEnd w:id="274"/>
    <w:bookmarkStart w:name="z295" w:id="275"/>
    <w:p>
      <w:pPr>
        <w:spacing w:after="0"/>
        <w:ind w:left="0"/>
        <w:jc w:val="both"/>
      </w:pPr>
      <w:r>
        <w:rPr>
          <w:rFonts w:ascii="Times New Roman"/>
          <w:b w:val="false"/>
          <w:i w:val="false"/>
          <w:color w:val="000000"/>
          <w:sz w:val="28"/>
        </w:rPr>
        <w:t>
      2) "электрондық үкіметтің" веб-порталы www.e.gov.kz (бұдан әрі - портал) арқылы жүзеге асырылады.</w:t>
      </w:r>
    </w:p>
    <w:bookmarkEnd w:id="275"/>
    <w:bookmarkStart w:name="z296" w:id="276"/>
    <w:p>
      <w:pPr>
        <w:spacing w:after="0"/>
        <w:ind w:left="0"/>
        <w:jc w:val="both"/>
      </w:pPr>
      <w:r>
        <w:rPr>
          <w:rFonts w:ascii="Times New Roman"/>
          <w:b w:val="false"/>
          <w:i w:val="false"/>
          <w:color w:val="000000"/>
          <w:sz w:val="28"/>
        </w:rPr>
        <w:t>
      3. Мемлекеттік қызмет көрсету нысаны: электрондық (ішінара автоматтандырылған) және (немесе) қағаз жүзінде.</w:t>
      </w:r>
    </w:p>
    <w:bookmarkEnd w:id="276"/>
    <w:bookmarkStart w:name="z297" w:id="277"/>
    <w:p>
      <w:pPr>
        <w:spacing w:after="0"/>
        <w:ind w:left="0"/>
        <w:jc w:val="both"/>
      </w:pPr>
      <w:r>
        <w:rPr>
          <w:rFonts w:ascii="Times New Roman"/>
          <w:b w:val="false"/>
          <w:i w:val="false"/>
          <w:color w:val="000000"/>
          <w:sz w:val="28"/>
        </w:rPr>
        <w:t xml:space="preserve">
      Мемлекеттік қызмет көрсету нәтижесін ұсыну нысаны: электрондық және (немесе) қағаз түрінде. </w:t>
      </w:r>
    </w:p>
    <w:bookmarkEnd w:id="277"/>
    <w:bookmarkStart w:name="z298" w:id="278"/>
    <w:p>
      <w:pPr>
        <w:spacing w:after="0"/>
        <w:ind w:left="0"/>
        <w:jc w:val="both"/>
      </w:pPr>
      <w:r>
        <w:rPr>
          <w:rFonts w:ascii="Times New Roman"/>
          <w:b w:val="false"/>
          <w:i w:val="false"/>
          <w:color w:val="000000"/>
          <w:sz w:val="28"/>
        </w:rPr>
        <w:t>
      Мемлекеттік қызмет көрсету нәтижесі:</w:t>
      </w:r>
    </w:p>
    <w:bookmarkEnd w:id="278"/>
    <w:bookmarkStart w:name="z299" w:id="279"/>
    <w:p>
      <w:pPr>
        <w:spacing w:after="0"/>
        <w:ind w:left="0"/>
        <w:jc w:val="both"/>
      </w:pPr>
      <w:r>
        <w:rPr>
          <w:rFonts w:ascii="Times New Roman"/>
          <w:b w:val="false"/>
          <w:i w:val="false"/>
          <w:color w:val="000000"/>
          <w:sz w:val="28"/>
        </w:rPr>
        <w:t>
      1) Стандартқа 1-қосымшаға сәйкес нысан бойынша бірыңғай жинақтаушы зейнетақы қорына берілетін анықтама;</w:t>
      </w:r>
    </w:p>
    <w:bookmarkEnd w:id="279"/>
    <w:bookmarkStart w:name="z300" w:id="280"/>
    <w:p>
      <w:pPr>
        <w:spacing w:after="0"/>
        <w:ind w:left="0"/>
        <w:jc w:val="both"/>
      </w:pPr>
      <w:r>
        <w:rPr>
          <w:rFonts w:ascii="Times New Roman"/>
          <w:b w:val="false"/>
          <w:i w:val="false"/>
          <w:color w:val="000000"/>
          <w:sz w:val="28"/>
        </w:rPr>
        <w:t>
      2) Стандартқа 2-қосымшаға сәйкес нысан бойынша ішкі істер органдарына кәмелетке толмаған балалардың мүліктеріне иелік ету үшін берілетін анықтама;</w:t>
      </w:r>
    </w:p>
    <w:bookmarkEnd w:id="280"/>
    <w:bookmarkStart w:name="z301" w:id="281"/>
    <w:p>
      <w:pPr>
        <w:spacing w:after="0"/>
        <w:ind w:left="0"/>
        <w:jc w:val="both"/>
      </w:pPr>
      <w:r>
        <w:rPr>
          <w:rFonts w:ascii="Times New Roman"/>
          <w:b w:val="false"/>
          <w:i w:val="false"/>
          <w:color w:val="000000"/>
          <w:sz w:val="28"/>
        </w:rPr>
        <w:t>
      3) Стандартқа 3-қосымшаға сәйкес нысан бойынша банктерге кәмелетке толмаған балалардың мүліктеріне иелік ету үшін берілетін анықтама.</w:t>
      </w:r>
    </w:p>
    <w:bookmarkEnd w:id="281"/>
    <w:bookmarkStart w:name="z302" w:id="282"/>
    <w:p>
      <w:pPr>
        <w:spacing w:after="0"/>
        <w:ind w:left="0"/>
        <w:jc w:val="both"/>
      </w:pPr>
      <w:r>
        <w:rPr>
          <w:rFonts w:ascii="Times New Roman"/>
          <w:b w:val="false"/>
          <w:i w:val="false"/>
          <w:color w:val="000000"/>
          <w:sz w:val="28"/>
        </w:rPr>
        <w:t xml:space="preserve">
      Мемлекеттік көрсетілетін қызмет жеке тұлғаларға (бұдан әрі - көрсетілетін қызметті алушы) тегін көрсетіледі. </w:t>
      </w:r>
    </w:p>
    <w:bookmarkEnd w:id="282"/>
    <w:bookmarkStart w:name="z303" w:id="283"/>
    <w:p>
      <w:pPr>
        <w:spacing w:after="0"/>
        <w:ind w:left="0"/>
        <w:jc w:val="left"/>
      </w:pPr>
      <w:r>
        <w:rPr>
          <w:rFonts w:ascii="Times New Roman"/>
          <w:b/>
          <w:i w:val="false"/>
          <w:color w:val="000000"/>
        </w:rPr>
        <w:t xml:space="preserve"> 2. Мемлекеттік қызметті көрсету үдерісінде көрсетілетін қызметті берушінің құрылымдық бөлімшелерінің (қызметкерлерінің) әрекет тәртібін сипаттау</w:t>
      </w:r>
    </w:p>
    <w:bookmarkEnd w:id="283"/>
    <w:bookmarkStart w:name="z304" w:id="284"/>
    <w:p>
      <w:pPr>
        <w:spacing w:after="0"/>
        <w:ind w:left="0"/>
        <w:jc w:val="both"/>
      </w:pPr>
      <w:r>
        <w:rPr>
          <w:rFonts w:ascii="Times New Roman"/>
          <w:b w:val="false"/>
          <w:i w:val="false"/>
          <w:color w:val="000000"/>
          <w:sz w:val="28"/>
        </w:rPr>
        <w:t>
      4. Мемлекеттік қызмет көрсету бойынша рәсімді (әрекет) бастауға негіздеме көрсетілетін қызметті берушінің Мемлекеттік корпорациясы не порталдан келіп түскен өтініш пен қоса берілген тиісті құжаттарды алуы болып табылады.</w:t>
      </w:r>
    </w:p>
    <w:bookmarkEnd w:id="284"/>
    <w:bookmarkStart w:name="z305" w:id="285"/>
    <w:p>
      <w:pPr>
        <w:spacing w:after="0"/>
        <w:ind w:left="0"/>
        <w:jc w:val="both"/>
      </w:pPr>
      <w:r>
        <w:rPr>
          <w:rFonts w:ascii="Times New Roman"/>
          <w:b w:val="false"/>
          <w:i w:val="false"/>
          <w:color w:val="000000"/>
          <w:sz w:val="28"/>
        </w:rPr>
        <w:t>
      Бірыңғай жинақтаушы зейнетақы қорына анықтамаларды алу үшін:</w:t>
      </w:r>
    </w:p>
    <w:bookmarkEnd w:id="285"/>
    <w:bookmarkStart w:name="z306" w:id="286"/>
    <w:p>
      <w:pPr>
        <w:spacing w:after="0"/>
        <w:ind w:left="0"/>
        <w:jc w:val="both"/>
      </w:pPr>
      <w:r>
        <w:rPr>
          <w:rFonts w:ascii="Times New Roman"/>
          <w:b w:val="false"/>
          <w:i w:val="false"/>
          <w:color w:val="000000"/>
          <w:sz w:val="28"/>
        </w:rPr>
        <w:t>
      Мемлекеттік корпорацияға:</w:t>
      </w:r>
    </w:p>
    <w:bookmarkEnd w:id="286"/>
    <w:bookmarkStart w:name="z307" w:id="287"/>
    <w:p>
      <w:pPr>
        <w:spacing w:after="0"/>
        <w:ind w:left="0"/>
        <w:jc w:val="both"/>
      </w:pPr>
      <w:r>
        <w:rPr>
          <w:rFonts w:ascii="Times New Roman"/>
          <w:b w:val="false"/>
          <w:i w:val="false"/>
          <w:color w:val="000000"/>
          <w:sz w:val="28"/>
        </w:rPr>
        <w:t>
      1) Стандарттың 4-қосымшасына сәйкес нысан бойынша өтініш;</w:t>
      </w:r>
    </w:p>
    <w:bookmarkEnd w:id="287"/>
    <w:bookmarkStart w:name="z308" w:id="288"/>
    <w:p>
      <w:pPr>
        <w:spacing w:after="0"/>
        <w:ind w:left="0"/>
        <w:jc w:val="both"/>
      </w:pPr>
      <w:r>
        <w:rPr>
          <w:rFonts w:ascii="Times New Roman"/>
          <w:b w:val="false"/>
          <w:i w:val="false"/>
          <w:color w:val="000000"/>
          <w:sz w:val="28"/>
        </w:rPr>
        <w:t>
      2) көрсетілетін қызметті алушының жеке басын куәландыратын құжат (жеке басын сәйкестендіру үшін талап етіледі);</w:t>
      </w:r>
    </w:p>
    <w:bookmarkEnd w:id="288"/>
    <w:bookmarkStart w:name="z309" w:id="289"/>
    <w:p>
      <w:pPr>
        <w:spacing w:after="0"/>
        <w:ind w:left="0"/>
        <w:jc w:val="both"/>
      </w:pPr>
      <w:r>
        <w:rPr>
          <w:rFonts w:ascii="Times New Roman"/>
          <w:b w:val="false"/>
          <w:i w:val="false"/>
          <w:color w:val="000000"/>
          <w:sz w:val="28"/>
        </w:rPr>
        <w:t>
      3) мұраны қалдырушының қайтыс болуы туралы куәліктің көшірмесі;</w:t>
      </w:r>
    </w:p>
    <w:bookmarkEnd w:id="289"/>
    <w:bookmarkStart w:name="z310" w:id="290"/>
    <w:p>
      <w:pPr>
        <w:spacing w:after="0"/>
        <w:ind w:left="0"/>
        <w:jc w:val="both"/>
      </w:pPr>
      <w:r>
        <w:rPr>
          <w:rFonts w:ascii="Times New Roman"/>
          <w:b w:val="false"/>
          <w:i w:val="false"/>
          <w:color w:val="000000"/>
          <w:sz w:val="28"/>
        </w:rPr>
        <w:t>
      4) заң бойынша мұрагерлікке құқығы туралы куәліктің көшірмесі (нотариустан);</w:t>
      </w:r>
    </w:p>
    <w:bookmarkEnd w:id="290"/>
    <w:bookmarkStart w:name="z311" w:id="291"/>
    <w:p>
      <w:pPr>
        <w:spacing w:after="0"/>
        <w:ind w:left="0"/>
        <w:jc w:val="both"/>
      </w:pPr>
      <w:r>
        <w:rPr>
          <w:rFonts w:ascii="Times New Roman"/>
          <w:b w:val="false"/>
          <w:i w:val="false"/>
          <w:color w:val="000000"/>
          <w:sz w:val="28"/>
        </w:rPr>
        <w:t>
      5) бала 2007 жылғы 13 тамызға дейін не Қазақстан Республикасынан тыс жерде туылған жағдайда баланың туу туралы куәлігінің көшірмесі;</w:t>
      </w:r>
    </w:p>
    <w:bookmarkEnd w:id="291"/>
    <w:bookmarkStart w:name="z312" w:id="292"/>
    <w:p>
      <w:pPr>
        <w:spacing w:after="0"/>
        <w:ind w:left="0"/>
        <w:jc w:val="both"/>
      </w:pPr>
      <w:r>
        <w:rPr>
          <w:rFonts w:ascii="Times New Roman"/>
          <w:b w:val="false"/>
          <w:i w:val="false"/>
          <w:color w:val="000000"/>
          <w:sz w:val="28"/>
        </w:rPr>
        <w:t>
      6) 2008 жылға дейін не Қазақстан Республикасынан тыс жерде некеге тұрған немесе бұзған жағдайда некеге тұру немесе бұзу туралы куәліктің көшірмесі;</w:t>
      </w:r>
    </w:p>
    <w:bookmarkEnd w:id="292"/>
    <w:bookmarkStart w:name="z313" w:id="293"/>
    <w:p>
      <w:pPr>
        <w:spacing w:after="0"/>
        <w:ind w:left="0"/>
        <w:jc w:val="both"/>
      </w:pPr>
      <w:r>
        <w:rPr>
          <w:rFonts w:ascii="Times New Roman"/>
          <w:b w:val="false"/>
          <w:i w:val="false"/>
          <w:color w:val="000000"/>
          <w:sz w:val="28"/>
        </w:rPr>
        <w:t xml:space="preserve">
      7) "Азаматтық хал актілерін мемлекеттік тіркеуді, азаматтық хал актілері жазбаларына өзгерістер енгізу, қалпына келтіруді, жоюды ұйымдастыру ережесін бекіту туралы" Қазақстан Республикасы Әділет министрінің 2015 жылғы 28 ақпандағы №112 </w:t>
      </w:r>
      <w:r>
        <w:rPr>
          <w:rFonts w:ascii="Times New Roman"/>
          <w:b w:val="false"/>
          <w:i w:val="false"/>
          <w:color w:val="000000"/>
          <w:sz w:val="28"/>
        </w:rPr>
        <w:t>бұйрығымен</w:t>
      </w:r>
      <w:r>
        <w:rPr>
          <w:rFonts w:ascii="Times New Roman"/>
          <w:b w:val="false"/>
          <w:i w:val="false"/>
          <w:color w:val="000000"/>
          <w:sz w:val="28"/>
        </w:rPr>
        <w:t xml:space="preserve"> (бұдан әрі - № 112 бұйрық) (нормативтік құқықтық актілерді мемлекеттік тіркеу тізілімінде № 10764 болып тіркелген) бекітілген нысан бойынша туу туралы анықтама (2008 жылға дейін бала некесіз туылған жағдайда).</w:t>
      </w:r>
    </w:p>
    <w:bookmarkEnd w:id="293"/>
    <w:bookmarkStart w:name="z314" w:id="294"/>
    <w:p>
      <w:pPr>
        <w:spacing w:after="0"/>
        <w:ind w:left="0"/>
        <w:jc w:val="both"/>
      </w:pPr>
      <w:r>
        <w:rPr>
          <w:rFonts w:ascii="Times New Roman"/>
          <w:b w:val="false"/>
          <w:i w:val="false"/>
          <w:color w:val="000000"/>
          <w:sz w:val="28"/>
        </w:rPr>
        <w:t>
      Порталға:</w:t>
      </w:r>
    </w:p>
    <w:bookmarkEnd w:id="294"/>
    <w:bookmarkStart w:name="z315" w:id="295"/>
    <w:p>
      <w:pPr>
        <w:spacing w:after="0"/>
        <w:ind w:left="0"/>
        <w:jc w:val="both"/>
      </w:pPr>
      <w:r>
        <w:rPr>
          <w:rFonts w:ascii="Times New Roman"/>
          <w:b w:val="false"/>
          <w:i w:val="false"/>
          <w:color w:val="000000"/>
          <w:sz w:val="28"/>
        </w:rPr>
        <w:t>
      1) көрсетілетін қызмет алушының ЭЦҚ қойылған электронды нысандағы құжаттар сұранысы.</w:t>
      </w:r>
    </w:p>
    <w:bookmarkEnd w:id="295"/>
    <w:bookmarkStart w:name="z316" w:id="296"/>
    <w:p>
      <w:pPr>
        <w:spacing w:after="0"/>
        <w:ind w:left="0"/>
        <w:jc w:val="both"/>
      </w:pPr>
      <w:r>
        <w:rPr>
          <w:rFonts w:ascii="Times New Roman"/>
          <w:b w:val="false"/>
          <w:i w:val="false"/>
          <w:color w:val="000000"/>
          <w:sz w:val="28"/>
        </w:rPr>
        <w:t xml:space="preserve">
      2) қайтыс болуы туралы куәліктің электронды нысандағы сұраныс; </w:t>
      </w:r>
    </w:p>
    <w:bookmarkEnd w:id="296"/>
    <w:bookmarkStart w:name="z317" w:id="297"/>
    <w:p>
      <w:pPr>
        <w:spacing w:after="0"/>
        <w:ind w:left="0"/>
        <w:jc w:val="both"/>
      </w:pPr>
      <w:r>
        <w:rPr>
          <w:rFonts w:ascii="Times New Roman"/>
          <w:b w:val="false"/>
          <w:i w:val="false"/>
          <w:color w:val="000000"/>
          <w:sz w:val="28"/>
        </w:rPr>
        <w:t xml:space="preserve">
      3) Заңға сәйкес мүлік иесі туралы нотариустан расталған электронды нысандағы көшірмесі </w:t>
      </w:r>
    </w:p>
    <w:bookmarkEnd w:id="297"/>
    <w:bookmarkStart w:name="z318" w:id="298"/>
    <w:p>
      <w:pPr>
        <w:spacing w:after="0"/>
        <w:ind w:left="0"/>
        <w:jc w:val="both"/>
      </w:pPr>
      <w:r>
        <w:rPr>
          <w:rFonts w:ascii="Times New Roman"/>
          <w:b w:val="false"/>
          <w:i w:val="false"/>
          <w:color w:val="000000"/>
          <w:sz w:val="28"/>
        </w:rPr>
        <w:t>
      4) бала 2007 жылғы 13 тамызға дейін не Қазақстан Республикасынан тыс жерде туылған жағдайда баланың туу туралы куәлігінің электронды нысандағы көшірмесі;</w:t>
      </w:r>
    </w:p>
    <w:bookmarkEnd w:id="298"/>
    <w:bookmarkStart w:name="z319" w:id="299"/>
    <w:p>
      <w:pPr>
        <w:spacing w:after="0"/>
        <w:ind w:left="0"/>
        <w:jc w:val="both"/>
      </w:pPr>
      <w:r>
        <w:rPr>
          <w:rFonts w:ascii="Times New Roman"/>
          <w:b w:val="false"/>
          <w:i w:val="false"/>
          <w:color w:val="000000"/>
          <w:sz w:val="28"/>
        </w:rPr>
        <w:t>
      5) 2008 жылға дейін не Қазақстан Республикасынан тыс жерде некеге тұрған немесе бұзған жағдайда некеге тұру немесе бұзу туралы куәліктің электронды насандағы көшірмесі.</w:t>
      </w:r>
    </w:p>
    <w:bookmarkEnd w:id="299"/>
    <w:bookmarkStart w:name="z320" w:id="300"/>
    <w:p>
      <w:pPr>
        <w:spacing w:after="0"/>
        <w:ind w:left="0"/>
        <w:jc w:val="both"/>
      </w:pPr>
      <w:r>
        <w:rPr>
          <w:rFonts w:ascii="Times New Roman"/>
          <w:b w:val="false"/>
          <w:i w:val="false"/>
          <w:color w:val="000000"/>
          <w:sz w:val="28"/>
        </w:rPr>
        <w:t>
      6) №112 бұйрығымен бекітілген нысан бойынша туу туралы анықтамның электронды насандағы көшірмесі (2008 жылға дейін бала некесіз туылған жағдайда).</w:t>
      </w:r>
    </w:p>
    <w:bookmarkEnd w:id="300"/>
    <w:bookmarkStart w:name="z321" w:id="301"/>
    <w:p>
      <w:pPr>
        <w:spacing w:after="0"/>
        <w:ind w:left="0"/>
        <w:jc w:val="both"/>
      </w:pPr>
      <w:r>
        <w:rPr>
          <w:rFonts w:ascii="Times New Roman"/>
          <w:b w:val="false"/>
          <w:i w:val="false"/>
          <w:color w:val="000000"/>
          <w:sz w:val="28"/>
        </w:rPr>
        <w:t>
      Банктерге кәмелетке толмағандардың мүліктеріне иелік ету үшін анықтамаларды беру үшін:</w:t>
      </w:r>
    </w:p>
    <w:bookmarkEnd w:id="301"/>
    <w:bookmarkStart w:name="z322" w:id="302"/>
    <w:p>
      <w:pPr>
        <w:spacing w:after="0"/>
        <w:ind w:left="0"/>
        <w:jc w:val="both"/>
      </w:pPr>
      <w:r>
        <w:rPr>
          <w:rFonts w:ascii="Times New Roman"/>
          <w:b w:val="false"/>
          <w:i w:val="false"/>
          <w:color w:val="000000"/>
          <w:sz w:val="28"/>
        </w:rPr>
        <w:t>
      Мемлекеттік корпорацияға:</w:t>
      </w:r>
    </w:p>
    <w:bookmarkEnd w:id="302"/>
    <w:bookmarkStart w:name="z323" w:id="303"/>
    <w:p>
      <w:pPr>
        <w:spacing w:after="0"/>
        <w:ind w:left="0"/>
        <w:jc w:val="both"/>
      </w:pPr>
      <w:r>
        <w:rPr>
          <w:rFonts w:ascii="Times New Roman"/>
          <w:b w:val="false"/>
          <w:i w:val="false"/>
          <w:color w:val="000000"/>
          <w:sz w:val="28"/>
        </w:rPr>
        <w:t>
      1) Стандарттың 5-қосымшасына сәйкес нысан бойынша өтініш;</w:t>
      </w:r>
    </w:p>
    <w:bookmarkEnd w:id="303"/>
    <w:bookmarkStart w:name="z324" w:id="304"/>
    <w:p>
      <w:pPr>
        <w:spacing w:after="0"/>
        <w:ind w:left="0"/>
        <w:jc w:val="both"/>
      </w:pPr>
      <w:r>
        <w:rPr>
          <w:rFonts w:ascii="Times New Roman"/>
          <w:b w:val="false"/>
          <w:i w:val="false"/>
          <w:color w:val="000000"/>
          <w:sz w:val="28"/>
        </w:rPr>
        <w:t xml:space="preserve">
      2) көрсетілетін қызметті алушының жеке басын куәландыратын құжат (жеке басын сәйкестендіру үшін талап етіледі); </w:t>
      </w:r>
    </w:p>
    <w:bookmarkEnd w:id="304"/>
    <w:bookmarkStart w:name="z325" w:id="305"/>
    <w:p>
      <w:pPr>
        <w:spacing w:after="0"/>
        <w:ind w:left="0"/>
        <w:jc w:val="both"/>
      </w:pPr>
      <w:r>
        <w:rPr>
          <w:rFonts w:ascii="Times New Roman"/>
          <w:b w:val="false"/>
          <w:i w:val="false"/>
          <w:color w:val="000000"/>
          <w:sz w:val="28"/>
        </w:rPr>
        <w:t>
      3) бала (балалар) оқитын білім ұйымының әкімшілігімен расталған көлік құралын иеліктен шығару бойынша мәміле жасауға көлік құралының меншік иесі болып табылатын баланың (балалардың) келісімі (бала 10 жасқа толған жағдайда);</w:t>
      </w:r>
    </w:p>
    <w:bookmarkEnd w:id="305"/>
    <w:bookmarkStart w:name="z326" w:id="306"/>
    <w:p>
      <w:pPr>
        <w:spacing w:after="0"/>
        <w:ind w:left="0"/>
        <w:jc w:val="both"/>
      </w:pPr>
      <w:r>
        <w:rPr>
          <w:rFonts w:ascii="Times New Roman"/>
          <w:b w:val="false"/>
          <w:i w:val="false"/>
          <w:color w:val="000000"/>
          <w:sz w:val="28"/>
        </w:rPr>
        <w:t>
      4) келмеген жұбайының (зайыбының) атынан мәміле жасауға нотариус куәландырған сенімхат немесе қайтыс болуы туралы куәлік;</w:t>
      </w:r>
    </w:p>
    <w:bookmarkEnd w:id="306"/>
    <w:bookmarkStart w:name="z327" w:id="307"/>
    <w:p>
      <w:pPr>
        <w:spacing w:after="0"/>
        <w:ind w:left="0"/>
        <w:jc w:val="both"/>
      </w:pPr>
      <w:r>
        <w:rPr>
          <w:rFonts w:ascii="Times New Roman"/>
          <w:b w:val="false"/>
          <w:i w:val="false"/>
          <w:color w:val="000000"/>
          <w:sz w:val="28"/>
        </w:rPr>
        <w:t>
      5) көлік құралын тіркеу туралы куәлік (көлік құралын тіркеу туралы куәлік, жоғалған жағдайда ішкі істер органдары беретін растау-анықтамасы);</w:t>
      </w:r>
    </w:p>
    <w:bookmarkEnd w:id="307"/>
    <w:bookmarkStart w:name="z328" w:id="308"/>
    <w:p>
      <w:pPr>
        <w:spacing w:after="0"/>
        <w:ind w:left="0"/>
        <w:jc w:val="both"/>
      </w:pPr>
      <w:r>
        <w:rPr>
          <w:rFonts w:ascii="Times New Roman"/>
          <w:b w:val="false"/>
          <w:i w:val="false"/>
          <w:color w:val="000000"/>
          <w:sz w:val="28"/>
        </w:rPr>
        <w:t>
      6) бала 2007 жылғы 13 тамызға дейін не Қазақстан Республикасынан тыс жерде туылған жағдайда баланың туу туралы куәлігінің көшірмесі;</w:t>
      </w:r>
    </w:p>
    <w:bookmarkEnd w:id="308"/>
    <w:bookmarkStart w:name="z329" w:id="309"/>
    <w:p>
      <w:pPr>
        <w:spacing w:after="0"/>
        <w:ind w:left="0"/>
        <w:jc w:val="both"/>
      </w:pPr>
      <w:r>
        <w:rPr>
          <w:rFonts w:ascii="Times New Roman"/>
          <w:b w:val="false"/>
          <w:i w:val="false"/>
          <w:color w:val="000000"/>
          <w:sz w:val="28"/>
        </w:rPr>
        <w:t>
      7) 2008 жылға дейін не Қазақстан Республикасынан тыс жерде некеге тұрған немесе бұзған жағдайда некеге тұру немесе бұзу туралы куәліктің көшірмесі;</w:t>
      </w:r>
    </w:p>
    <w:bookmarkEnd w:id="309"/>
    <w:bookmarkStart w:name="z330" w:id="310"/>
    <w:p>
      <w:pPr>
        <w:spacing w:after="0"/>
        <w:ind w:left="0"/>
        <w:jc w:val="both"/>
      </w:pPr>
      <w:r>
        <w:rPr>
          <w:rFonts w:ascii="Times New Roman"/>
          <w:b w:val="false"/>
          <w:i w:val="false"/>
          <w:color w:val="000000"/>
          <w:sz w:val="28"/>
        </w:rPr>
        <w:t>
      8) №112 бұйрығымен бекітілген нысан бойынша туу туралы анықтама (2008 жылға дейін бала некесіз туылған жағдайда).</w:t>
      </w:r>
    </w:p>
    <w:bookmarkEnd w:id="310"/>
    <w:bookmarkStart w:name="z331" w:id="311"/>
    <w:p>
      <w:pPr>
        <w:spacing w:after="0"/>
        <w:ind w:left="0"/>
        <w:jc w:val="both"/>
      </w:pPr>
      <w:r>
        <w:rPr>
          <w:rFonts w:ascii="Times New Roman"/>
          <w:b w:val="false"/>
          <w:i w:val="false"/>
          <w:color w:val="000000"/>
          <w:sz w:val="28"/>
        </w:rPr>
        <w:t>
      Порталға:</w:t>
      </w:r>
    </w:p>
    <w:bookmarkEnd w:id="311"/>
    <w:bookmarkStart w:name="z332" w:id="312"/>
    <w:p>
      <w:pPr>
        <w:spacing w:after="0"/>
        <w:ind w:left="0"/>
        <w:jc w:val="both"/>
      </w:pPr>
      <w:r>
        <w:rPr>
          <w:rFonts w:ascii="Times New Roman"/>
          <w:b w:val="false"/>
          <w:i w:val="false"/>
          <w:color w:val="000000"/>
          <w:sz w:val="28"/>
        </w:rPr>
        <w:t>
      1) көрсетілетін қызмет алушының ЭЦҚ қойылған электронды нысандағы құжаттар сұранысы.</w:t>
      </w:r>
    </w:p>
    <w:bookmarkEnd w:id="312"/>
    <w:bookmarkStart w:name="z333" w:id="313"/>
    <w:p>
      <w:pPr>
        <w:spacing w:after="0"/>
        <w:ind w:left="0"/>
        <w:jc w:val="both"/>
      </w:pPr>
      <w:r>
        <w:rPr>
          <w:rFonts w:ascii="Times New Roman"/>
          <w:b w:val="false"/>
          <w:i w:val="false"/>
          <w:color w:val="000000"/>
          <w:sz w:val="28"/>
        </w:rPr>
        <w:t>
      2) бала (балалар) оқитын білім ұйымының әкімшілігімен расталған көлік құралын иеліктен шығару бойынша мәміле жасауға көлік құралының меншік иесі болып табылатын баланың (балалардың) электронды нысандағы келісімі (бала 10 жасқа толған жағдайда);</w:t>
      </w:r>
    </w:p>
    <w:bookmarkEnd w:id="313"/>
    <w:bookmarkStart w:name="z334" w:id="314"/>
    <w:p>
      <w:pPr>
        <w:spacing w:after="0"/>
        <w:ind w:left="0"/>
        <w:jc w:val="both"/>
      </w:pPr>
      <w:r>
        <w:rPr>
          <w:rFonts w:ascii="Times New Roman"/>
          <w:b w:val="false"/>
          <w:i w:val="false"/>
          <w:color w:val="000000"/>
          <w:sz w:val="28"/>
        </w:rPr>
        <w:t>
      3) келмеген жұбайының (зайыбының) атынан мәміле жасауға нотариус куәландырған сенімхат немесе қайтыс болуы туралы электронды нысандағы куәлік;</w:t>
      </w:r>
    </w:p>
    <w:bookmarkEnd w:id="314"/>
    <w:bookmarkStart w:name="z335" w:id="315"/>
    <w:p>
      <w:pPr>
        <w:spacing w:after="0"/>
        <w:ind w:left="0"/>
        <w:jc w:val="both"/>
      </w:pPr>
      <w:r>
        <w:rPr>
          <w:rFonts w:ascii="Times New Roman"/>
          <w:b w:val="false"/>
          <w:i w:val="false"/>
          <w:color w:val="000000"/>
          <w:sz w:val="28"/>
        </w:rPr>
        <w:t>
      4) көлік құралын тіркеу туралы электронды нысандағы куәлік (көлік құралын тіркеу туралы куәлік, жоғалған жағдайда ішкі істер органдары беретін растау-анықтамасы);</w:t>
      </w:r>
    </w:p>
    <w:bookmarkEnd w:id="315"/>
    <w:bookmarkStart w:name="z336" w:id="316"/>
    <w:p>
      <w:pPr>
        <w:spacing w:after="0"/>
        <w:ind w:left="0"/>
        <w:jc w:val="both"/>
      </w:pPr>
      <w:r>
        <w:rPr>
          <w:rFonts w:ascii="Times New Roman"/>
          <w:b w:val="false"/>
          <w:i w:val="false"/>
          <w:color w:val="000000"/>
          <w:sz w:val="28"/>
        </w:rPr>
        <w:t>
      5) бала 2007 жылғы 13 тамызға дейін не Қазақстан Республикасынан тыс жерде туылған жағдайда баланың туу туралы куәлігінің электронды нысандағы көшірмесі;</w:t>
      </w:r>
    </w:p>
    <w:bookmarkEnd w:id="316"/>
    <w:bookmarkStart w:name="z337" w:id="317"/>
    <w:p>
      <w:pPr>
        <w:spacing w:after="0"/>
        <w:ind w:left="0"/>
        <w:jc w:val="both"/>
      </w:pPr>
      <w:r>
        <w:rPr>
          <w:rFonts w:ascii="Times New Roman"/>
          <w:b w:val="false"/>
          <w:i w:val="false"/>
          <w:color w:val="000000"/>
          <w:sz w:val="28"/>
        </w:rPr>
        <w:t>
      6) 2008 жылға дейін не Қазақстан Республикасынан тыс жерде некеге тұрған немесе бұзған жағдайда некеге тұру немесе бұзу туралы куәліктің электронды нысандағы көшірмесі;</w:t>
      </w:r>
    </w:p>
    <w:bookmarkEnd w:id="317"/>
    <w:bookmarkStart w:name="z338" w:id="318"/>
    <w:p>
      <w:pPr>
        <w:spacing w:after="0"/>
        <w:ind w:left="0"/>
        <w:jc w:val="both"/>
      </w:pPr>
      <w:r>
        <w:rPr>
          <w:rFonts w:ascii="Times New Roman"/>
          <w:b w:val="false"/>
          <w:i w:val="false"/>
          <w:color w:val="000000"/>
          <w:sz w:val="28"/>
        </w:rPr>
        <w:t>
      7) №112 бұйрығымен бекітілген нысан бойынша туу туралы электронды нысандағы анықтама (2008 жылға дейін бала некесіз туылған жағдайда.</w:t>
      </w:r>
    </w:p>
    <w:bookmarkEnd w:id="318"/>
    <w:bookmarkStart w:name="z339" w:id="319"/>
    <w:p>
      <w:pPr>
        <w:spacing w:after="0"/>
        <w:ind w:left="0"/>
        <w:jc w:val="both"/>
      </w:pPr>
      <w:r>
        <w:rPr>
          <w:rFonts w:ascii="Times New Roman"/>
          <w:b w:val="false"/>
          <w:i w:val="false"/>
          <w:color w:val="000000"/>
          <w:sz w:val="28"/>
        </w:rPr>
        <w:t>
      Банктерге кәмелетке толмағандардың мүліктеріне иелік етуге анықтамаларды беру үшін:</w:t>
      </w:r>
    </w:p>
    <w:bookmarkEnd w:id="319"/>
    <w:bookmarkStart w:name="z340" w:id="320"/>
    <w:p>
      <w:pPr>
        <w:spacing w:after="0"/>
        <w:ind w:left="0"/>
        <w:jc w:val="both"/>
      </w:pPr>
      <w:r>
        <w:rPr>
          <w:rFonts w:ascii="Times New Roman"/>
          <w:b w:val="false"/>
          <w:i w:val="false"/>
          <w:color w:val="000000"/>
          <w:sz w:val="28"/>
        </w:rPr>
        <w:t>
      Мемлекеттік корпорациясында:</w:t>
      </w:r>
    </w:p>
    <w:bookmarkEnd w:id="320"/>
    <w:bookmarkStart w:name="z341" w:id="321"/>
    <w:p>
      <w:pPr>
        <w:spacing w:after="0"/>
        <w:ind w:left="0"/>
        <w:jc w:val="both"/>
      </w:pPr>
      <w:r>
        <w:rPr>
          <w:rFonts w:ascii="Times New Roman"/>
          <w:b w:val="false"/>
          <w:i w:val="false"/>
          <w:color w:val="000000"/>
          <w:sz w:val="28"/>
        </w:rPr>
        <w:t>
      1) осы мемлекеттік көрсетілетін қызмет стандартына 6-қосымшаға сәйкес нысан бойынша өтініш;</w:t>
      </w:r>
    </w:p>
    <w:bookmarkEnd w:id="321"/>
    <w:bookmarkStart w:name="z342" w:id="322"/>
    <w:p>
      <w:pPr>
        <w:spacing w:after="0"/>
        <w:ind w:left="0"/>
        <w:jc w:val="both"/>
      </w:pPr>
      <w:r>
        <w:rPr>
          <w:rFonts w:ascii="Times New Roman"/>
          <w:b w:val="false"/>
          <w:i w:val="false"/>
          <w:color w:val="000000"/>
          <w:sz w:val="28"/>
        </w:rPr>
        <w:t>
      2) көрсетілетін қызметті алушының жеке басын куәландыратын құжат (жеке басын сәйкестендіру үшін талап етіледі);</w:t>
      </w:r>
    </w:p>
    <w:bookmarkEnd w:id="322"/>
    <w:bookmarkStart w:name="z343" w:id="323"/>
    <w:p>
      <w:pPr>
        <w:spacing w:after="0"/>
        <w:ind w:left="0"/>
        <w:jc w:val="both"/>
      </w:pPr>
      <w:r>
        <w:rPr>
          <w:rFonts w:ascii="Times New Roman"/>
          <w:b w:val="false"/>
          <w:i w:val="false"/>
          <w:color w:val="000000"/>
          <w:sz w:val="28"/>
        </w:rPr>
        <w:t>
      3) бала (балалар) оқитын білім ұйымының әкімшілігімен расталған банк мүлікін иеліктен шығару бойынша мәміле жасауға мүлікті меншік иесі болып табылатын баланың (балалардың) келісімі (бала 10 жасқа толған жағдайда);</w:t>
      </w:r>
    </w:p>
    <w:bookmarkEnd w:id="323"/>
    <w:bookmarkStart w:name="z344" w:id="324"/>
    <w:p>
      <w:pPr>
        <w:spacing w:after="0"/>
        <w:ind w:left="0"/>
        <w:jc w:val="both"/>
      </w:pPr>
      <w:r>
        <w:rPr>
          <w:rFonts w:ascii="Times New Roman"/>
          <w:b w:val="false"/>
          <w:i w:val="false"/>
          <w:color w:val="000000"/>
          <w:sz w:val="28"/>
        </w:rPr>
        <w:t>
      4) келмеген жұбайының (зайыбының) атынан мәміле жасауға нотариуспен куәландырылған сенімхат не қайтыс болуы туралы куәлік;</w:t>
      </w:r>
    </w:p>
    <w:bookmarkEnd w:id="324"/>
    <w:bookmarkStart w:name="z345" w:id="325"/>
    <w:p>
      <w:pPr>
        <w:spacing w:after="0"/>
        <w:ind w:left="0"/>
        <w:jc w:val="both"/>
      </w:pPr>
      <w:r>
        <w:rPr>
          <w:rFonts w:ascii="Times New Roman"/>
          <w:b w:val="false"/>
          <w:i w:val="false"/>
          <w:color w:val="000000"/>
          <w:sz w:val="28"/>
        </w:rPr>
        <w:t>
      5) банк салымының бар екенін растайтын құжат;</w:t>
      </w:r>
    </w:p>
    <w:bookmarkEnd w:id="325"/>
    <w:bookmarkStart w:name="z346" w:id="326"/>
    <w:p>
      <w:pPr>
        <w:spacing w:after="0"/>
        <w:ind w:left="0"/>
        <w:jc w:val="both"/>
      </w:pPr>
      <w:r>
        <w:rPr>
          <w:rFonts w:ascii="Times New Roman"/>
          <w:b w:val="false"/>
          <w:i w:val="false"/>
          <w:color w:val="000000"/>
          <w:sz w:val="28"/>
        </w:rPr>
        <w:t>
      6) 2008 жылға дейін не Қазақстан Республикасынан тыс жерде некеге тұрған немесе бұзған жағдайда некеге тұру немесе бұзу туралы куәліктің көшірмесі;</w:t>
      </w:r>
    </w:p>
    <w:bookmarkEnd w:id="326"/>
    <w:bookmarkStart w:name="z347" w:id="327"/>
    <w:p>
      <w:pPr>
        <w:spacing w:after="0"/>
        <w:ind w:left="0"/>
        <w:jc w:val="both"/>
      </w:pPr>
      <w:r>
        <w:rPr>
          <w:rFonts w:ascii="Times New Roman"/>
          <w:b w:val="false"/>
          <w:i w:val="false"/>
          <w:color w:val="000000"/>
          <w:sz w:val="28"/>
        </w:rPr>
        <w:t>
      7) бала 2007 жылғы 13 тамызға дейін не Қазақстан Республикасынан тыс жерде туылған жағдайда баланың туу туралы куәлігінің көшірмесі;</w:t>
      </w:r>
    </w:p>
    <w:bookmarkEnd w:id="327"/>
    <w:bookmarkStart w:name="z348" w:id="328"/>
    <w:p>
      <w:pPr>
        <w:spacing w:after="0"/>
        <w:ind w:left="0"/>
        <w:jc w:val="both"/>
      </w:pPr>
      <w:r>
        <w:rPr>
          <w:rFonts w:ascii="Times New Roman"/>
          <w:b w:val="false"/>
          <w:i w:val="false"/>
          <w:color w:val="000000"/>
          <w:sz w:val="28"/>
        </w:rPr>
        <w:t>
      8) № 112 бұйрықпен бекітілген нысан бойынша туу туралы анықтама (2008 жылға дейін бала некесіз туылған жағдайда).</w:t>
      </w:r>
    </w:p>
    <w:bookmarkEnd w:id="328"/>
    <w:bookmarkStart w:name="z349" w:id="329"/>
    <w:p>
      <w:pPr>
        <w:spacing w:after="0"/>
        <w:ind w:left="0"/>
        <w:jc w:val="both"/>
      </w:pPr>
      <w:r>
        <w:rPr>
          <w:rFonts w:ascii="Times New Roman"/>
          <w:b w:val="false"/>
          <w:i w:val="false"/>
          <w:color w:val="000000"/>
          <w:sz w:val="28"/>
        </w:rPr>
        <w:t>
      порталда:</w:t>
      </w:r>
    </w:p>
    <w:bookmarkEnd w:id="329"/>
    <w:bookmarkStart w:name="z350" w:id="330"/>
    <w:p>
      <w:pPr>
        <w:spacing w:after="0"/>
        <w:ind w:left="0"/>
        <w:jc w:val="both"/>
      </w:pPr>
      <w:r>
        <w:rPr>
          <w:rFonts w:ascii="Times New Roman"/>
          <w:b w:val="false"/>
          <w:i w:val="false"/>
          <w:color w:val="000000"/>
          <w:sz w:val="28"/>
        </w:rPr>
        <w:t>
      1) көрсетілетін қызметті алушының ЭЦҚ қойылған электрондық құжат нысанындағы сұраныс;</w:t>
      </w:r>
    </w:p>
    <w:bookmarkEnd w:id="330"/>
    <w:bookmarkStart w:name="z351" w:id="331"/>
    <w:p>
      <w:pPr>
        <w:spacing w:after="0"/>
        <w:ind w:left="0"/>
        <w:jc w:val="both"/>
      </w:pPr>
      <w:r>
        <w:rPr>
          <w:rFonts w:ascii="Times New Roman"/>
          <w:b w:val="false"/>
          <w:i w:val="false"/>
          <w:color w:val="000000"/>
          <w:sz w:val="28"/>
        </w:rPr>
        <w:t>
      2) бала (балалар) оқитын білім ұйымының әкімшілігімен расталған банк мүлікін иеліктен шығару бойынша мәміле жасауға мүлікті меншік иесі болып табылатын баланың (балалардың) келісімнің электрондық көшірмесі (бала 10 жасқа толған жағдайда);</w:t>
      </w:r>
    </w:p>
    <w:bookmarkEnd w:id="331"/>
    <w:bookmarkStart w:name="z352" w:id="332"/>
    <w:p>
      <w:pPr>
        <w:spacing w:after="0"/>
        <w:ind w:left="0"/>
        <w:jc w:val="both"/>
      </w:pPr>
      <w:r>
        <w:rPr>
          <w:rFonts w:ascii="Times New Roman"/>
          <w:b w:val="false"/>
          <w:i w:val="false"/>
          <w:color w:val="000000"/>
          <w:sz w:val="28"/>
        </w:rPr>
        <w:t>
      3) келмеген жұбайының (зайыбының) атынан мәміле жасауға нотариуспен куәландырылған сенімхаттың не қайтыс болуы туралы куәлігінің электрондық көшірмесі;</w:t>
      </w:r>
    </w:p>
    <w:bookmarkEnd w:id="332"/>
    <w:bookmarkStart w:name="z353" w:id="333"/>
    <w:p>
      <w:pPr>
        <w:spacing w:after="0"/>
        <w:ind w:left="0"/>
        <w:jc w:val="both"/>
      </w:pPr>
      <w:r>
        <w:rPr>
          <w:rFonts w:ascii="Times New Roman"/>
          <w:b w:val="false"/>
          <w:i w:val="false"/>
          <w:color w:val="000000"/>
          <w:sz w:val="28"/>
        </w:rPr>
        <w:t>
      4) банк салымының бар екенін растайтын құжаттың электрондық көшірмесі;</w:t>
      </w:r>
    </w:p>
    <w:bookmarkEnd w:id="333"/>
    <w:bookmarkStart w:name="z354" w:id="334"/>
    <w:p>
      <w:pPr>
        <w:spacing w:after="0"/>
        <w:ind w:left="0"/>
        <w:jc w:val="both"/>
      </w:pPr>
      <w:r>
        <w:rPr>
          <w:rFonts w:ascii="Times New Roman"/>
          <w:b w:val="false"/>
          <w:i w:val="false"/>
          <w:color w:val="000000"/>
          <w:sz w:val="28"/>
        </w:rPr>
        <w:t>
      5) 2008 жылға дейін не Қазақстан Республикасынан тыс жерде некеге тұрған немесе бұзған жағдайда некеге тұру немесе бұзу туралы куәлігінің электрондық көшірмесі;</w:t>
      </w:r>
    </w:p>
    <w:bookmarkEnd w:id="334"/>
    <w:bookmarkStart w:name="z355" w:id="335"/>
    <w:p>
      <w:pPr>
        <w:spacing w:after="0"/>
        <w:ind w:left="0"/>
        <w:jc w:val="both"/>
      </w:pPr>
      <w:r>
        <w:rPr>
          <w:rFonts w:ascii="Times New Roman"/>
          <w:b w:val="false"/>
          <w:i w:val="false"/>
          <w:color w:val="000000"/>
          <w:sz w:val="28"/>
        </w:rPr>
        <w:t>
      6) бала 2007 жылғы 13 тамызға дейін не Қазақстан Республикасынан тыс жерде туылған жағдайда баланың туу туралы куәлігінің электрондық көшірмесі;</w:t>
      </w:r>
    </w:p>
    <w:bookmarkEnd w:id="335"/>
    <w:bookmarkStart w:name="z356" w:id="336"/>
    <w:p>
      <w:pPr>
        <w:spacing w:after="0"/>
        <w:ind w:left="0"/>
        <w:jc w:val="both"/>
      </w:pPr>
      <w:r>
        <w:rPr>
          <w:rFonts w:ascii="Times New Roman"/>
          <w:b w:val="false"/>
          <w:i w:val="false"/>
          <w:color w:val="000000"/>
          <w:sz w:val="28"/>
        </w:rPr>
        <w:t>
      7) № 112 бұйрықпен бекітілген нысан бойынша туу туралы анықтаманың электрондық көшірмесі (2008 жылға дейін бала некесіз туылған жағдайда).</w:t>
      </w:r>
    </w:p>
    <w:bookmarkEnd w:id="336"/>
    <w:bookmarkStart w:name="z357" w:id="337"/>
    <w:p>
      <w:pPr>
        <w:spacing w:after="0"/>
        <w:ind w:left="0"/>
        <w:jc w:val="both"/>
      </w:pPr>
      <w:r>
        <w:rPr>
          <w:rFonts w:ascii="Times New Roman"/>
          <w:b w:val="false"/>
          <w:i w:val="false"/>
          <w:color w:val="000000"/>
          <w:sz w:val="28"/>
        </w:rPr>
        <w:t>
      банк салымының бар екенін растайтын құжат;</w:t>
      </w:r>
    </w:p>
    <w:bookmarkEnd w:id="337"/>
    <w:bookmarkStart w:name="z358" w:id="338"/>
    <w:p>
      <w:pPr>
        <w:spacing w:after="0"/>
        <w:ind w:left="0"/>
        <w:jc w:val="both"/>
      </w:pPr>
      <w:r>
        <w:rPr>
          <w:rFonts w:ascii="Times New Roman"/>
          <w:b w:val="false"/>
          <w:i w:val="false"/>
          <w:color w:val="000000"/>
          <w:sz w:val="28"/>
        </w:rPr>
        <w:t>
      2008 жылға дейін не Қазақстан Республикасынан тысжерде некеге тұрған немесе бұзған жағдайданекеге тұру немесе бұзу туралы куәліктің көшірмесі;</w:t>
      </w:r>
    </w:p>
    <w:bookmarkEnd w:id="338"/>
    <w:bookmarkStart w:name="z359" w:id="339"/>
    <w:p>
      <w:pPr>
        <w:spacing w:after="0"/>
        <w:ind w:left="0"/>
        <w:jc w:val="both"/>
      </w:pPr>
      <w:r>
        <w:rPr>
          <w:rFonts w:ascii="Times New Roman"/>
          <w:b w:val="false"/>
          <w:i w:val="false"/>
          <w:color w:val="000000"/>
          <w:sz w:val="28"/>
        </w:rPr>
        <w:t>
      бала 2007 жылғы 13 тамызға дейін не Қазақстан Республикасынан тысжерде туылған жағдайда баланың туу туралы куәлігінің көшірмесі;</w:t>
      </w:r>
    </w:p>
    <w:bookmarkEnd w:id="339"/>
    <w:bookmarkStart w:name="z360" w:id="340"/>
    <w:p>
      <w:pPr>
        <w:spacing w:after="0"/>
        <w:ind w:left="0"/>
        <w:jc w:val="both"/>
      </w:pPr>
      <w:r>
        <w:rPr>
          <w:rFonts w:ascii="Times New Roman"/>
          <w:b w:val="false"/>
          <w:i w:val="false"/>
          <w:color w:val="000000"/>
          <w:sz w:val="28"/>
        </w:rPr>
        <w:t>
      №112 бұйрықпен бекітілген нысан бойынша туу туралы анықтама (2008 жылға дейін бала некесіз туылған жағдайда).</w:t>
      </w:r>
    </w:p>
    <w:bookmarkEnd w:id="340"/>
    <w:bookmarkStart w:name="z361" w:id="341"/>
    <w:p>
      <w:pPr>
        <w:spacing w:after="0"/>
        <w:ind w:left="0"/>
        <w:jc w:val="both"/>
      </w:pPr>
      <w:r>
        <w:rPr>
          <w:rFonts w:ascii="Times New Roman"/>
          <w:b w:val="false"/>
          <w:i w:val="false"/>
          <w:color w:val="000000"/>
          <w:sz w:val="28"/>
        </w:rPr>
        <w:t>
      5. Мемлекеттік қызметті көрсету үдерісінің құрамына кіретін әрбір рәсімнің (іс-қимылдың) мазмұны, оның орындалу ұзақтығы:</w:t>
      </w:r>
    </w:p>
    <w:bookmarkEnd w:id="341"/>
    <w:bookmarkStart w:name="z362" w:id="342"/>
    <w:p>
      <w:pPr>
        <w:spacing w:after="0"/>
        <w:ind w:left="0"/>
        <w:jc w:val="both"/>
      </w:pPr>
      <w:r>
        <w:rPr>
          <w:rFonts w:ascii="Times New Roman"/>
          <w:b w:val="false"/>
          <w:i w:val="false"/>
          <w:color w:val="000000"/>
          <w:sz w:val="28"/>
        </w:rPr>
        <w:t xml:space="preserve">
      1) көрсетілетін қызметті берушінің қызметкері Мемлекеттік корпорациясы не портал арқылы түскен құжаттар пакетін қабылдауды жүзеге асырады, оларды тіркейді, 15 (он бес) минут. </w:t>
      </w:r>
    </w:p>
    <w:bookmarkEnd w:id="342"/>
    <w:bookmarkStart w:name="z363" w:id="343"/>
    <w:p>
      <w:pPr>
        <w:spacing w:after="0"/>
        <w:ind w:left="0"/>
        <w:jc w:val="both"/>
      </w:pPr>
      <w:r>
        <w:rPr>
          <w:rFonts w:ascii="Times New Roman"/>
          <w:b w:val="false"/>
          <w:i w:val="false"/>
          <w:color w:val="000000"/>
          <w:sz w:val="28"/>
        </w:rPr>
        <w:t>
      Құжаттар пакетін көрсетілетін қызметті берушінің басшысына береді, 5 (бес) минут;</w:t>
      </w:r>
    </w:p>
    <w:bookmarkEnd w:id="343"/>
    <w:bookmarkStart w:name="z364" w:id="344"/>
    <w:p>
      <w:pPr>
        <w:spacing w:after="0"/>
        <w:ind w:left="0"/>
        <w:jc w:val="both"/>
      </w:pPr>
      <w:r>
        <w:rPr>
          <w:rFonts w:ascii="Times New Roman"/>
          <w:b w:val="false"/>
          <w:i w:val="false"/>
          <w:color w:val="000000"/>
          <w:sz w:val="28"/>
        </w:rPr>
        <w:t xml:space="preserve">
      2) көрсетілетін қызметті берушінің басшысы көрсетілетін қызметті берушінің жауапты орындаушысын айқындайды, тиісті бұрыштаманы қояды және көрсетілетін қызметті берушінің жауапты орындаушысына жібереді, 4 (төрт) сағат; </w:t>
      </w:r>
    </w:p>
    <w:bookmarkEnd w:id="344"/>
    <w:bookmarkStart w:name="z365" w:id="345"/>
    <w:p>
      <w:pPr>
        <w:spacing w:after="0"/>
        <w:ind w:left="0"/>
        <w:jc w:val="both"/>
      </w:pPr>
      <w:r>
        <w:rPr>
          <w:rFonts w:ascii="Times New Roman"/>
          <w:b w:val="false"/>
          <w:i w:val="false"/>
          <w:color w:val="000000"/>
          <w:sz w:val="28"/>
        </w:rPr>
        <w:t xml:space="preserve">
      3) көрсетілетін қызметті берушінің жауапты орындаушысы құжаттар пакетін зерделейді, мемлекеттік қызмет көрсету нәтижесінің жобасын дайындайды және көрсетілетін қызметті берушінің басшысына жібереді, 4 (төрт) жұмыс күні; </w:t>
      </w:r>
    </w:p>
    <w:bookmarkEnd w:id="345"/>
    <w:bookmarkStart w:name="z366" w:id="346"/>
    <w:p>
      <w:pPr>
        <w:spacing w:after="0"/>
        <w:ind w:left="0"/>
        <w:jc w:val="both"/>
      </w:pPr>
      <w:r>
        <w:rPr>
          <w:rFonts w:ascii="Times New Roman"/>
          <w:b w:val="false"/>
          <w:i w:val="false"/>
          <w:color w:val="000000"/>
          <w:sz w:val="28"/>
        </w:rPr>
        <w:t>
      4) көрсетілетін қызметті берушінің басшысы шешім қабылдап, мемлекеттік қызмет көрсету нәтижесінің жобасына қол қояды және қызметті берушінің қызметкеріне жолдайды, 3 (үш) сағат;</w:t>
      </w:r>
    </w:p>
    <w:bookmarkEnd w:id="346"/>
    <w:bookmarkStart w:name="z367" w:id="347"/>
    <w:p>
      <w:pPr>
        <w:spacing w:after="0"/>
        <w:ind w:left="0"/>
        <w:jc w:val="both"/>
      </w:pPr>
      <w:r>
        <w:rPr>
          <w:rFonts w:ascii="Times New Roman"/>
          <w:b w:val="false"/>
          <w:i w:val="false"/>
          <w:color w:val="000000"/>
          <w:sz w:val="28"/>
        </w:rPr>
        <w:t>
      5) көрсетілетін қызметті берушінің қызметкері көрсетілетін қызметті берушінің ЭЦҚ қойылған электрондық құжат нысанындағы мемлекеттік қызмет көрсету нәтижесін көрсетілетін қызметті алушының "жеке кабинетіне" немесе Мемлекеттік корпорацияға жібереді, 15 (он бес) минут.</w:t>
      </w:r>
    </w:p>
    <w:bookmarkEnd w:id="347"/>
    <w:bookmarkStart w:name="z368" w:id="348"/>
    <w:p>
      <w:pPr>
        <w:spacing w:after="0"/>
        <w:ind w:left="0"/>
        <w:jc w:val="both"/>
      </w:pPr>
      <w:r>
        <w:rPr>
          <w:rFonts w:ascii="Times New Roman"/>
          <w:b w:val="false"/>
          <w:i w:val="false"/>
          <w:color w:val="000000"/>
          <w:sz w:val="28"/>
        </w:rPr>
        <w:t xml:space="preserve">
      6. Келесі рәсімді (іс-қимылды) орындауды бастау үшін негіз болатын мемлекеттік қызметті көрсету бойынша рәсімнің (іс-қимылдың) нәтижесі: </w:t>
      </w:r>
    </w:p>
    <w:bookmarkEnd w:id="348"/>
    <w:bookmarkStart w:name="z369" w:id="349"/>
    <w:p>
      <w:pPr>
        <w:spacing w:after="0"/>
        <w:ind w:left="0"/>
        <w:jc w:val="both"/>
      </w:pPr>
      <w:r>
        <w:rPr>
          <w:rFonts w:ascii="Times New Roman"/>
          <w:b w:val="false"/>
          <w:i w:val="false"/>
          <w:color w:val="000000"/>
          <w:sz w:val="28"/>
        </w:rPr>
        <w:t xml:space="preserve">
      1) құжаттар пакетін тіркеу; </w:t>
      </w:r>
    </w:p>
    <w:bookmarkEnd w:id="349"/>
    <w:bookmarkStart w:name="z370" w:id="350"/>
    <w:p>
      <w:pPr>
        <w:spacing w:after="0"/>
        <w:ind w:left="0"/>
        <w:jc w:val="both"/>
      </w:pPr>
      <w:r>
        <w:rPr>
          <w:rFonts w:ascii="Times New Roman"/>
          <w:b w:val="false"/>
          <w:i w:val="false"/>
          <w:color w:val="000000"/>
          <w:sz w:val="28"/>
        </w:rPr>
        <w:t xml:space="preserve">
      2) көрсетілетін қызметті беруші басшысының бұрыштамасы; </w:t>
      </w:r>
    </w:p>
    <w:bookmarkEnd w:id="350"/>
    <w:bookmarkStart w:name="z371" w:id="351"/>
    <w:p>
      <w:pPr>
        <w:spacing w:after="0"/>
        <w:ind w:left="0"/>
        <w:jc w:val="both"/>
      </w:pPr>
      <w:r>
        <w:rPr>
          <w:rFonts w:ascii="Times New Roman"/>
          <w:b w:val="false"/>
          <w:i w:val="false"/>
          <w:color w:val="000000"/>
          <w:sz w:val="28"/>
        </w:rPr>
        <w:t xml:space="preserve">
      3) мемлекеттік қызмет көрсету нәтижесінің жобасы; </w:t>
      </w:r>
    </w:p>
    <w:bookmarkEnd w:id="351"/>
    <w:bookmarkStart w:name="z372" w:id="352"/>
    <w:p>
      <w:pPr>
        <w:spacing w:after="0"/>
        <w:ind w:left="0"/>
        <w:jc w:val="both"/>
      </w:pPr>
      <w:r>
        <w:rPr>
          <w:rFonts w:ascii="Times New Roman"/>
          <w:b w:val="false"/>
          <w:i w:val="false"/>
          <w:color w:val="000000"/>
          <w:sz w:val="28"/>
        </w:rPr>
        <w:t xml:space="preserve">
      4) көрсетілетін қызметті беруші басшысының мемлекеттік қызмет көрсету нәтижесінің жобасына қол қоюы; </w:t>
      </w:r>
    </w:p>
    <w:bookmarkEnd w:id="352"/>
    <w:bookmarkStart w:name="z373" w:id="353"/>
    <w:p>
      <w:pPr>
        <w:spacing w:after="0"/>
        <w:ind w:left="0"/>
        <w:jc w:val="both"/>
      </w:pPr>
      <w:r>
        <w:rPr>
          <w:rFonts w:ascii="Times New Roman"/>
          <w:b w:val="false"/>
          <w:i w:val="false"/>
          <w:color w:val="000000"/>
          <w:sz w:val="28"/>
        </w:rPr>
        <w:t xml:space="preserve">
      5) қол қойылған мемлекеттік қызмет көрсету нәтижесі және оны Мемлекеттік корпорацияға немесе порталға жолдау. </w:t>
      </w:r>
    </w:p>
    <w:bookmarkEnd w:id="353"/>
    <w:bookmarkStart w:name="z374" w:id="354"/>
    <w:p>
      <w:pPr>
        <w:spacing w:after="0"/>
        <w:ind w:left="0"/>
        <w:jc w:val="left"/>
      </w:pPr>
      <w:r>
        <w:rPr>
          <w:rFonts w:ascii="Times New Roman"/>
          <w:b/>
          <w:i w:val="false"/>
          <w:color w:val="000000"/>
        </w:rPr>
        <w:t xml:space="preserve"> 3. Мемлекеттік қызметті көрсету үдерісінде көрсетілетін қызметті берушінің құрылымдық бөлімшелерінің (қызметкерлерінің) өзара әрекет тәртібін сипаттау</w:t>
      </w:r>
    </w:p>
    <w:bookmarkEnd w:id="354"/>
    <w:bookmarkStart w:name="z375" w:id="355"/>
    <w:p>
      <w:pPr>
        <w:spacing w:after="0"/>
        <w:ind w:left="0"/>
        <w:jc w:val="both"/>
      </w:pPr>
      <w:r>
        <w:rPr>
          <w:rFonts w:ascii="Times New Roman"/>
          <w:b w:val="false"/>
          <w:i w:val="false"/>
          <w:color w:val="000000"/>
          <w:sz w:val="28"/>
        </w:rPr>
        <w:t xml:space="preserve">
      7. Мемлекеттік қызмет көрсету үдерісіне қатысатын көрсетілетін қызметті берушінің құрылымдық бөлімшелерінің (қызметкерлерінің) тізбесі: </w:t>
      </w:r>
    </w:p>
    <w:bookmarkEnd w:id="355"/>
    <w:bookmarkStart w:name="z376" w:id="356"/>
    <w:p>
      <w:pPr>
        <w:spacing w:after="0"/>
        <w:ind w:left="0"/>
        <w:jc w:val="both"/>
      </w:pPr>
      <w:r>
        <w:rPr>
          <w:rFonts w:ascii="Times New Roman"/>
          <w:b w:val="false"/>
          <w:i w:val="false"/>
          <w:color w:val="000000"/>
          <w:sz w:val="28"/>
        </w:rPr>
        <w:t>
      1) көрсетілетін қызметті берушінің қызметкері;</w:t>
      </w:r>
    </w:p>
    <w:bookmarkEnd w:id="356"/>
    <w:bookmarkStart w:name="z377" w:id="357"/>
    <w:p>
      <w:pPr>
        <w:spacing w:after="0"/>
        <w:ind w:left="0"/>
        <w:jc w:val="both"/>
      </w:pPr>
      <w:r>
        <w:rPr>
          <w:rFonts w:ascii="Times New Roman"/>
          <w:b w:val="false"/>
          <w:i w:val="false"/>
          <w:color w:val="000000"/>
          <w:sz w:val="28"/>
        </w:rPr>
        <w:t>
      2) көрсетілетін қызметті берушінің басшысы;</w:t>
      </w:r>
    </w:p>
    <w:bookmarkEnd w:id="357"/>
    <w:bookmarkStart w:name="z378" w:id="358"/>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358"/>
    <w:bookmarkStart w:name="z379" w:id="359"/>
    <w:p>
      <w:pPr>
        <w:spacing w:after="0"/>
        <w:ind w:left="0"/>
        <w:jc w:val="both"/>
      </w:pPr>
      <w:r>
        <w:rPr>
          <w:rFonts w:ascii="Times New Roman"/>
          <w:b w:val="false"/>
          <w:i w:val="false"/>
          <w:color w:val="000000"/>
          <w:sz w:val="28"/>
        </w:rPr>
        <w:t>
      8. Құрылымдық бөлімшелер (қызметкерлер) арасындағы рәсімдердің (әрекеттердің) реттілігін сипаттау, әрбір рәсімнің (әрекеттің) ұзақтығы:</w:t>
      </w:r>
    </w:p>
    <w:bookmarkEnd w:id="359"/>
    <w:bookmarkStart w:name="z380" w:id="360"/>
    <w:p>
      <w:pPr>
        <w:spacing w:after="0"/>
        <w:ind w:left="0"/>
        <w:jc w:val="both"/>
      </w:pPr>
      <w:r>
        <w:rPr>
          <w:rFonts w:ascii="Times New Roman"/>
          <w:b w:val="false"/>
          <w:i w:val="false"/>
          <w:color w:val="000000"/>
          <w:sz w:val="28"/>
        </w:rPr>
        <w:t xml:space="preserve">
      1) көрсетілетін қызметті берушінің қызметкері Мемлекеттік корпорациясы не портал арқылы түскен құжаттар пакетін қабылдауды жүзеге асырады, оларды тіркейді, құжаттар пакетін көрсетілетін қызметті берушінің басшысына береді -15 (он бес) минут. </w:t>
      </w:r>
    </w:p>
    <w:bookmarkEnd w:id="360"/>
    <w:bookmarkStart w:name="z381" w:id="361"/>
    <w:p>
      <w:pPr>
        <w:spacing w:after="0"/>
        <w:ind w:left="0"/>
        <w:jc w:val="both"/>
      </w:pPr>
      <w:r>
        <w:rPr>
          <w:rFonts w:ascii="Times New Roman"/>
          <w:b w:val="false"/>
          <w:i w:val="false"/>
          <w:color w:val="000000"/>
          <w:sz w:val="28"/>
        </w:rPr>
        <w:t xml:space="preserve">
      2) көрсетілетін қызметті берушінің басшысы көрсетілетін қызметті берушінің жауапты орындаушысын айқындайды, тиісті бұрыштаманы қояды және көрсетілетін қызметті берушінің жауапты орындаушысына жібереді- 4 (төрт) сағат; </w:t>
      </w:r>
    </w:p>
    <w:bookmarkEnd w:id="361"/>
    <w:bookmarkStart w:name="z382" w:id="362"/>
    <w:p>
      <w:pPr>
        <w:spacing w:after="0"/>
        <w:ind w:left="0"/>
        <w:jc w:val="both"/>
      </w:pPr>
      <w:r>
        <w:rPr>
          <w:rFonts w:ascii="Times New Roman"/>
          <w:b w:val="false"/>
          <w:i w:val="false"/>
          <w:color w:val="000000"/>
          <w:sz w:val="28"/>
        </w:rPr>
        <w:t xml:space="preserve">
      3) көрсетілетін қызметті берушінің жауапты орындаушысы құжаттар пакетін зерделейді, мемлекеттік қызмет көрсету нәтижесінің жобасын дайындайды және көрсетілетін қызметті берушінің басшысына жібереді -4 (төрт) жұмыс күні; </w:t>
      </w:r>
    </w:p>
    <w:bookmarkEnd w:id="362"/>
    <w:bookmarkStart w:name="z383" w:id="363"/>
    <w:p>
      <w:pPr>
        <w:spacing w:after="0"/>
        <w:ind w:left="0"/>
        <w:jc w:val="both"/>
      </w:pPr>
      <w:r>
        <w:rPr>
          <w:rFonts w:ascii="Times New Roman"/>
          <w:b w:val="false"/>
          <w:i w:val="false"/>
          <w:color w:val="000000"/>
          <w:sz w:val="28"/>
        </w:rPr>
        <w:t>
      4) көрсетілетін қызметті берушінің басшысы шешім қабылдап, мемлекеттік қызмет көрсету нәтижесінің жобасына қол қояды және қызметті берушінің қызметкеріне жолдайды- 3 (үш) сағат;</w:t>
      </w:r>
    </w:p>
    <w:bookmarkEnd w:id="363"/>
    <w:bookmarkStart w:name="z384" w:id="364"/>
    <w:p>
      <w:pPr>
        <w:spacing w:after="0"/>
        <w:ind w:left="0"/>
        <w:jc w:val="both"/>
      </w:pPr>
      <w:r>
        <w:rPr>
          <w:rFonts w:ascii="Times New Roman"/>
          <w:b w:val="false"/>
          <w:i w:val="false"/>
          <w:color w:val="000000"/>
          <w:sz w:val="28"/>
        </w:rPr>
        <w:t>
      5) көрсетілетін қызметті берушінің қызметкері көрсетілетін қызметті берушінің Мемлекеттік корпорацияға жібереді- 15 (он бес) минут.</w:t>
      </w:r>
    </w:p>
    <w:bookmarkEnd w:id="364"/>
    <w:bookmarkStart w:name="z385" w:id="365"/>
    <w:p>
      <w:pPr>
        <w:spacing w:after="0"/>
        <w:ind w:left="0"/>
        <w:jc w:val="left"/>
      </w:pPr>
      <w:r>
        <w:rPr>
          <w:rFonts w:ascii="Times New Roman"/>
          <w:b/>
          <w:i w:val="false"/>
          <w:color w:val="000000"/>
        </w:rPr>
        <w:t xml:space="preserve"> 4. Мемелекеттік корпорация және (немесе) басқа да көрсетілетін қызметті берушілермен іс-әрекет тәртібін сипаттау, сонымен қатар мемлекеттік қызмет көрсету процесінде ақпараттық жүйені қолдану тәртібі сипаттау</w:t>
      </w:r>
    </w:p>
    <w:bookmarkEnd w:id="365"/>
    <w:bookmarkStart w:name="z386" w:id="366"/>
    <w:p>
      <w:pPr>
        <w:spacing w:after="0"/>
        <w:ind w:left="0"/>
        <w:jc w:val="both"/>
      </w:pPr>
      <w:r>
        <w:rPr>
          <w:rFonts w:ascii="Times New Roman"/>
          <w:b w:val="false"/>
          <w:i w:val="false"/>
          <w:color w:val="000000"/>
          <w:sz w:val="28"/>
        </w:rPr>
        <w:t xml:space="preserve">
      9. Мемлекеттік қызметті алушы көрсетілетін мемлекеттік қызметті алу үшін Мемлекеттік корпорацияға берілген регламенттің 4 тармағына сәйкес келесі құжаттарды ұсынады: </w:t>
      </w:r>
    </w:p>
    <w:bookmarkEnd w:id="366"/>
    <w:bookmarkStart w:name="z387" w:id="367"/>
    <w:p>
      <w:pPr>
        <w:spacing w:after="0"/>
        <w:ind w:left="0"/>
        <w:jc w:val="both"/>
      </w:pPr>
      <w:r>
        <w:rPr>
          <w:rFonts w:ascii="Times New Roman"/>
          <w:b w:val="false"/>
          <w:i w:val="false"/>
          <w:color w:val="000000"/>
          <w:sz w:val="28"/>
        </w:rPr>
        <w:t>
      1) Мемлекеттік корпорация қызметкері өтініш толтырылуының дұрыстығын және құжаттар пакетінің толық болуын тексереді, өтінішті дұрыс және толық толтыру, құжаттар пакетін толық ұсыну сақталған жағдайда, Мемлекеттік корпорация қызметкері өтінішті ақпараттық жүйесінде тіркейді және көрсетілетін қызметті алушыға мынадай мәліметтерді көрсетіп, тиісті құжаттардың қабылданғаны туралы қолхат береді - 5 (бес) минут.</w:t>
      </w:r>
    </w:p>
    <w:bookmarkEnd w:id="367"/>
    <w:bookmarkStart w:name="z388" w:id="368"/>
    <w:p>
      <w:pPr>
        <w:spacing w:after="0"/>
        <w:ind w:left="0"/>
        <w:jc w:val="both"/>
      </w:pPr>
      <w:r>
        <w:rPr>
          <w:rFonts w:ascii="Times New Roman"/>
          <w:b w:val="false"/>
          <w:i w:val="false"/>
          <w:color w:val="000000"/>
          <w:sz w:val="28"/>
        </w:rPr>
        <w:t xml:space="preserve">
      Көрсетілетін қызметті алушы құжаттар пакетін толық ұсынбаған жағдайда, Мемлекеттік корпорация қызметкері өтінішті қабылдаудан бас тартады және Стандарттың 7-қосымшасына сәйкес нысан бойынша құжаттарды қабылдаудан бас тарту туралы қолхат береді - 5 (бес)минут. </w:t>
      </w:r>
    </w:p>
    <w:bookmarkEnd w:id="368"/>
    <w:bookmarkStart w:name="z389" w:id="369"/>
    <w:p>
      <w:pPr>
        <w:spacing w:after="0"/>
        <w:ind w:left="0"/>
        <w:jc w:val="both"/>
      </w:pPr>
      <w:r>
        <w:rPr>
          <w:rFonts w:ascii="Times New Roman"/>
          <w:b w:val="false"/>
          <w:i w:val="false"/>
          <w:color w:val="000000"/>
          <w:sz w:val="28"/>
        </w:rPr>
        <w:t>
      2) егер Қазақстан Республикасының заңдарында өзгеше көзделмесе, Мемлекеттік корпорация қызхметкері көрсетілетін қызметті алушыдан заңмен қорғалатын құпияны қамтитын ақпараттық жүйедегі мәліметтерді пайдалануға жазбаша келісімін алады - 5 (бес) минут;</w:t>
      </w:r>
    </w:p>
    <w:bookmarkEnd w:id="369"/>
    <w:bookmarkStart w:name="z390" w:id="370"/>
    <w:p>
      <w:pPr>
        <w:spacing w:after="0"/>
        <w:ind w:left="0"/>
        <w:jc w:val="both"/>
      </w:pPr>
      <w:r>
        <w:rPr>
          <w:rFonts w:ascii="Times New Roman"/>
          <w:b w:val="false"/>
          <w:i w:val="false"/>
          <w:color w:val="000000"/>
          <w:sz w:val="28"/>
        </w:rPr>
        <w:t xml:space="preserve">
      3) Мемлекеттік корпорация қызметкері көрсетілетін қызметті алушының тұлғасын сәйкестендіреді, көрсетілетін қызметті алушы туралы тиісті ақпаратты және берілген құжаттар тізімін ақпараттық жүйеге енгізеді - 5 (бес) минут; </w:t>
      </w:r>
    </w:p>
    <w:bookmarkEnd w:id="370"/>
    <w:bookmarkStart w:name="z391" w:id="371"/>
    <w:p>
      <w:pPr>
        <w:spacing w:after="0"/>
        <w:ind w:left="0"/>
        <w:jc w:val="both"/>
      </w:pPr>
      <w:r>
        <w:rPr>
          <w:rFonts w:ascii="Times New Roman"/>
          <w:b w:val="false"/>
          <w:i w:val="false"/>
          <w:color w:val="000000"/>
          <w:sz w:val="28"/>
        </w:rPr>
        <w:t>
      4) көрсетілетін қызмет беруші мемлекеттік қызметті көрсету процесіне көрсетілетін қызметті берушінің құрылымдық бөлімшелерінің (қызметкерлерінің) өзара әрекет тәртібін сипаттауға сәйкес әрекет жасайды - 5(бес) жұмыс күні;</w:t>
      </w:r>
    </w:p>
    <w:bookmarkEnd w:id="371"/>
    <w:bookmarkStart w:name="z392" w:id="372"/>
    <w:p>
      <w:pPr>
        <w:spacing w:after="0"/>
        <w:ind w:left="0"/>
        <w:jc w:val="both"/>
      </w:pPr>
      <w:r>
        <w:rPr>
          <w:rFonts w:ascii="Times New Roman"/>
          <w:b w:val="false"/>
          <w:i w:val="false"/>
          <w:color w:val="000000"/>
          <w:sz w:val="28"/>
        </w:rPr>
        <w:t>
      5) Мемлекеттік корпорация қызметкері көрсетілетін қызмет нәтижесін қабылдайды, қолхатта көрсетілген мерзімде ақпараттық жүйеде тіркейді, көрсетілетін қызметті алушыға нәтижені жібереді – 15 (он бес) минут;</w:t>
      </w:r>
    </w:p>
    <w:bookmarkEnd w:id="372"/>
    <w:bookmarkStart w:name="z393" w:id="373"/>
    <w:p>
      <w:pPr>
        <w:spacing w:after="0"/>
        <w:ind w:left="0"/>
        <w:jc w:val="both"/>
      </w:pPr>
      <w:r>
        <w:rPr>
          <w:rFonts w:ascii="Times New Roman"/>
          <w:b w:val="false"/>
          <w:i w:val="false"/>
          <w:color w:val="000000"/>
          <w:sz w:val="28"/>
        </w:rPr>
        <w:t>
      Мемлекеттік корпорациясының жұмыс кестесі еңбек заңнамасына сәйкес жексенбі күні және мереке күндерін қоспағанда, дүйсенбі мен сенбіні қоса алғанда белгіленген жұмыс кестесіне сәйкес сағат 9.00-ден 20.00-ге дейін, түскі үзіліссіз.</w:t>
      </w:r>
    </w:p>
    <w:bookmarkEnd w:id="373"/>
    <w:bookmarkStart w:name="z394" w:id="374"/>
    <w:p>
      <w:pPr>
        <w:spacing w:after="0"/>
        <w:ind w:left="0"/>
        <w:jc w:val="both"/>
      </w:pPr>
      <w:r>
        <w:rPr>
          <w:rFonts w:ascii="Times New Roman"/>
          <w:b w:val="false"/>
          <w:i w:val="false"/>
          <w:color w:val="000000"/>
          <w:sz w:val="28"/>
        </w:rPr>
        <w:t>
      10. Портал арқылы мемлекеттік қызмет көрсету кезінде көрсетілетін қызметті алушы мен көрсетілетін қызметті берушінің жүгіну және рәсімдерінің (әрекетінің) реттілігі тәртібін сипаттау:</w:t>
      </w:r>
    </w:p>
    <w:bookmarkEnd w:id="374"/>
    <w:bookmarkStart w:name="z395" w:id="375"/>
    <w:p>
      <w:pPr>
        <w:spacing w:after="0"/>
        <w:ind w:left="0"/>
        <w:jc w:val="both"/>
      </w:pPr>
      <w:r>
        <w:rPr>
          <w:rFonts w:ascii="Times New Roman"/>
          <w:b w:val="false"/>
          <w:i w:val="false"/>
          <w:color w:val="000000"/>
          <w:sz w:val="28"/>
        </w:rPr>
        <w:t>
      1) көрсетілетін қызметті алушы порталда тіркелуді (авторландыруды) жүзеге асырады;</w:t>
      </w:r>
    </w:p>
    <w:bookmarkEnd w:id="375"/>
    <w:bookmarkStart w:name="z396" w:id="376"/>
    <w:p>
      <w:pPr>
        <w:spacing w:after="0"/>
        <w:ind w:left="0"/>
        <w:jc w:val="both"/>
      </w:pPr>
      <w:r>
        <w:rPr>
          <w:rFonts w:ascii="Times New Roman"/>
          <w:b w:val="false"/>
          <w:i w:val="false"/>
          <w:color w:val="000000"/>
          <w:sz w:val="28"/>
        </w:rPr>
        <w:t>
      2) осы мемлекеттік қызмет регламенттің 3 тармағына сәйкес, көрсетілетін қызметті алушы электрондық мемлекеттік көрсетілетін қызметті таңдайды, электрондық сұраныс жолдарын толтыру және құжаттарды бекіту:</w:t>
      </w:r>
    </w:p>
    <w:bookmarkEnd w:id="376"/>
    <w:bookmarkStart w:name="z397" w:id="377"/>
    <w:p>
      <w:pPr>
        <w:spacing w:after="0"/>
        <w:ind w:left="0"/>
        <w:jc w:val="both"/>
      </w:pPr>
      <w:r>
        <w:rPr>
          <w:rFonts w:ascii="Times New Roman"/>
          <w:b w:val="false"/>
          <w:i w:val="false"/>
          <w:color w:val="000000"/>
          <w:sz w:val="28"/>
        </w:rPr>
        <w:t xml:space="preserve">
      3) электрондық мемлекеттік қызметті көрсету үшін көрсетілетін қызметті алушының ЭЦҚ-сы арқылы электрондық сұранысты куәландыру; </w:t>
      </w:r>
    </w:p>
    <w:bookmarkEnd w:id="377"/>
    <w:bookmarkStart w:name="z398" w:id="378"/>
    <w:p>
      <w:pPr>
        <w:spacing w:after="0"/>
        <w:ind w:left="0"/>
        <w:jc w:val="both"/>
      </w:pPr>
      <w:r>
        <w:rPr>
          <w:rFonts w:ascii="Times New Roman"/>
          <w:b w:val="false"/>
          <w:i w:val="false"/>
          <w:color w:val="000000"/>
          <w:sz w:val="28"/>
        </w:rPr>
        <w:t>
      4) көрсетілетін қызметті алушының ЭЦҚ арқылы порталда сұранысты куәландыру (қол қою);</w:t>
      </w:r>
    </w:p>
    <w:bookmarkEnd w:id="378"/>
    <w:bookmarkStart w:name="z399" w:id="379"/>
    <w:p>
      <w:pPr>
        <w:spacing w:after="0"/>
        <w:ind w:left="0"/>
        <w:jc w:val="both"/>
      </w:pPr>
      <w:r>
        <w:rPr>
          <w:rFonts w:ascii="Times New Roman"/>
          <w:b w:val="false"/>
          <w:i w:val="false"/>
          <w:color w:val="000000"/>
          <w:sz w:val="28"/>
        </w:rPr>
        <w:t>
      5) көрсетілетін қызметті алушының "жеке кабинетінің" мемлекеттік көрсетілетін қызметті алу тарихынан электрондық сұраныстың мәртебесі және мемлекеттік қызмет көрсету мерзімі туралы хабарламаны алуы;</w:t>
      </w:r>
    </w:p>
    <w:bookmarkEnd w:id="379"/>
    <w:bookmarkStart w:name="z400" w:id="380"/>
    <w:p>
      <w:pPr>
        <w:spacing w:after="0"/>
        <w:ind w:left="0"/>
        <w:jc w:val="both"/>
      </w:pPr>
      <w:r>
        <w:rPr>
          <w:rFonts w:ascii="Times New Roman"/>
          <w:b w:val="false"/>
          <w:i w:val="false"/>
          <w:color w:val="000000"/>
          <w:sz w:val="28"/>
        </w:rPr>
        <w:t>
      6) көрсетілетін қызметті беруші мемлекеттік қызметті көрсету процесіне көрсетілетін қызметті берушінің құрылымдық бөлімшелерінің (қызметкерлерінің) өзара іс-қимылы тәртібін сипаттау ына сәйкес үрдісті жүзеге асырады;</w:t>
      </w:r>
    </w:p>
    <w:bookmarkEnd w:id="380"/>
    <w:bookmarkStart w:name="z401" w:id="381"/>
    <w:p>
      <w:pPr>
        <w:spacing w:after="0"/>
        <w:ind w:left="0"/>
        <w:jc w:val="both"/>
      </w:pPr>
      <w:r>
        <w:rPr>
          <w:rFonts w:ascii="Times New Roman"/>
          <w:b w:val="false"/>
          <w:i w:val="false"/>
          <w:color w:val="000000"/>
          <w:sz w:val="28"/>
        </w:rPr>
        <w:t>
      7) көрсетілетін қызметті берушінің кеңсесі көрсетілетін қызметті берушінің ЭЦҚ қойылған электрондық құжат нысанындағы мемлекеттік қызмет көрсету нәтижесін көрсетілетін қызметті алушының "жеке кабинетіне" жібереді;</w:t>
      </w:r>
    </w:p>
    <w:bookmarkEnd w:id="381"/>
    <w:bookmarkStart w:name="z402" w:id="382"/>
    <w:p>
      <w:pPr>
        <w:spacing w:after="0"/>
        <w:ind w:left="0"/>
        <w:jc w:val="both"/>
      </w:pPr>
      <w:r>
        <w:rPr>
          <w:rFonts w:ascii="Times New Roman"/>
          <w:b w:val="false"/>
          <w:i w:val="false"/>
          <w:color w:val="000000"/>
          <w:sz w:val="28"/>
        </w:rPr>
        <w:t>
      8) көрсетілетін қызметті алушының "жеке кабинетінің" мемлекеттік көрсетілетін қызметті алу тарихынан көрсетілетін қызметті алушының мемлекеттік қызмет көрсету нәтижесін алуы.</w:t>
      </w:r>
    </w:p>
    <w:bookmarkEnd w:id="382"/>
    <w:bookmarkStart w:name="z403" w:id="383"/>
    <w:p>
      <w:pPr>
        <w:spacing w:after="0"/>
        <w:ind w:left="0"/>
        <w:jc w:val="both"/>
      </w:pPr>
      <w:r>
        <w:rPr>
          <w:rFonts w:ascii="Times New Roman"/>
          <w:b w:val="false"/>
          <w:i w:val="false"/>
          <w:color w:val="000000"/>
          <w:sz w:val="28"/>
        </w:rPr>
        <w:t>
      Порталдың жұмыс кестесі жөндеу жұмыстарын жүргізуге байланысты техникалық үзілістерді қоспағанда тәулік бойы (Қазақстан Республикасының еңбек заңнамасына сәйкес көрсетілетін қызметті алушы жұмыс уақыты аяқталғаннан кейін, демалыс және мереке күндері жүгінген жағдайда өтінішті қабылдау және мемлекеттік қызмет көрсету нәтижесін беру келесі жұмыс күнімен жүзеге асырылады).</w:t>
      </w:r>
    </w:p>
    <w:bookmarkEnd w:id="383"/>
    <w:bookmarkStart w:name="z404" w:id="384"/>
    <w:p>
      <w:pPr>
        <w:spacing w:after="0"/>
        <w:ind w:left="0"/>
        <w:jc w:val="both"/>
      </w:pPr>
      <w:r>
        <w:rPr>
          <w:rFonts w:ascii="Times New Roman"/>
          <w:b w:val="false"/>
          <w:i w:val="false"/>
          <w:color w:val="000000"/>
          <w:sz w:val="28"/>
        </w:rPr>
        <w:t xml:space="preserve">
      11. Мемлекеттік қызметті көрсету үдерісінде көрсетілетін қызметті берушінің құрылымдық бөлімшелерінің (қызметкерлерінің) өзара іс-қимылы тәртібін сипаттау, басқа да қызмет көрсететін немесе Мемлекеттік корпорацияның әрекеті және мемлекеттік қызметті көрсетуге тартылған ақпараттық жүйелердің тәртібі осы мемлекеттік көрсетілетін қызмет регламентіне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келтірілген. </w:t>
      </w:r>
    </w:p>
    <w:bookmarkEnd w:id="384"/>
    <w:bookmarkStart w:name="z405" w:id="385"/>
    <w:p>
      <w:pPr>
        <w:spacing w:after="0"/>
        <w:ind w:left="0"/>
        <w:jc w:val="left"/>
      </w:pPr>
      <w:r>
        <w:rPr>
          <w:rFonts w:ascii="Times New Roman"/>
          <w:b/>
          <w:i w:val="false"/>
          <w:color w:val="000000"/>
        </w:rPr>
        <w:t xml:space="preserve"> 5. Мемлекеттік көрсетілетін қызметтің, оның ішінде электрондық нысанда және Мемлекеттік корпорациясы арқылы көрсетілетін қызметтің ерекшеліктері ескерілген өзге де талаптар</w:t>
      </w:r>
    </w:p>
    <w:bookmarkEnd w:id="385"/>
    <w:bookmarkStart w:name="z406" w:id="386"/>
    <w:p>
      <w:pPr>
        <w:spacing w:after="0"/>
        <w:ind w:left="0"/>
        <w:jc w:val="both"/>
      </w:pPr>
      <w:r>
        <w:rPr>
          <w:rFonts w:ascii="Times New Roman"/>
          <w:b w:val="false"/>
          <w:i w:val="false"/>
          <w:color w:val="000000"/>
          <w:sz w:val="28"/>
        </w:rPr>
        <w:t>
      12. Тұрмыс-тіршілігін шектейтін организм функциялары тұрақты бұзылып, денсаулығы нашарлаған көрсетілетін қызметті алушыларға қажет болған жағдайда 1414, 8 800 0807777 Бірыңғай байланыс орталығы арқылы жүгінсе мемлекеттік қызмет көрсету үшін құжаттар қабылдауды тұрғылықты жеріне бара отырып мемлекеттік корпорацияның қызметкері жүргізеді.</w:t>
      </w:r>
    </w:p>
    <w:bookmarkEnd w:id="386"/>
    <w:bookmarkStart w:name="z407" w:id="387"/>
    <w:p>
      <w:pPr>
        <w:spacing w:after="0"/>
        <w:ind w:left="0"/>
        <w:jc w:val="both"/>
      </w:pPr>
      <w:r>
        <w:rPr>
          <w:rFonts w:ascii="Times New Roman"/>
          <w:b w:val="false"/>
          <w:i w:val="false"/>
          <w:color w:val="000000"/>
          <w:sz w:val="28"/>
        </w:rPr>
        <w:t>
      13. Мемлекеттік қызмет көрсету орындарының мекенжайлары мынадай интернет-ресурстарда орналастырылған:</w:t>
      </w:r>
    </w:p>
    <w:bookmarkEnd w:id="387"/>
    <w:bookmarkStart w:name="z408" w:id="388"/>
    <w:p>
      <w:pPr>
        <w:spacing w:after="0"/>
        <w:ind w:left="0"/>
        <w:jc w:val="both"/>
      </w:pPr>
      <w:r>
        <w:rPr>
          <w:rFonts w:ascii="Times New Roman"/>
          <w:b w:val="false"/>
          <w:i w:val="false"/>
          <w:color w:val="000000"/>
          <w:sz w:val="28"/>
        </w:rPr>
        <w:t>
      Министрлік www.edu.gov.kz;</w:t>
      </w:r>
    </w:p>
    <w:bookmarkEnd w:id="388"/>
    <w:bookmarkStart w:name="z409" w:id="389"/>
    <w:p>
      <w:pPr>
        <w:spacing w:after="0"/>
        <w:ind w:left="0"/>
        <w:jc w:val="both"/>
      </w:pPr>
      <w:r>
        <w:rPr>
          <w:rFonts w:ascii="Times New Roman"/>
          <w:b w:val="false"/>
          <w:i w:val="false"/>
          <w:color w:val="000000"/>
          <w:sz w:val="28"/>
        </w:rPr>
        <w:t>
      Мемлекеттік корпорациясы www.con.gov.kz;</w:t>
      </w:r>
    </w:p>
    <w:bookmarkEnd w:id="389"/>
    <w:bookmarkStart w:name="z410" w:id="390"/>
    <w:p>
      <w:pPr>
        <w:spacing w:after="0"/>
        <w:ind w:left="0"/>
        <w:jc w:val="both"/>
      </w:pPr>
      <w:r>
        <w:rPr>
          <w:rFonts w:ascii="Times New Roman"/>
          <w:b w:val="false"/>
          <w:i w:val="false"/>
          <w:color w:val="000000"/>
          <w:sz w:val="28"/>
        </w:rPr>
        <w:t>
      порталда.</w:t>
      </w:r>
    </w:p>
    <w:bookmarkEnd w:id="390"/>
    <w:bookmarkStart w:name="z411" w:id="391"/>
    <w:p>
      <w:pPr>
        <w:spacing w:after="0"/>
        <w:ind w:left="0"/>
        <w:jc w:val="both"/>
      </w:pPr>
      <w:r>
        <w:rPr>
          <w:rFonts w:ascii="Times New Roman"/>
          <w:b w:val="false"/>
          <w:i w:val="false"/>
          <w:color w:val="000000"/>
          <w:sz w:val="28"/>
        </w:rPr>
        <w:t>
      14. Көрсетілетін қызметті алушының ЭЦҚ болған жағдайда көрсетілетін мемлекеттік қызметті портал арқылы электрондық нысанда алуға мүмкіндігі бар.</w:t>
      </w:r>
    </w:p>
    <w:bookmarkEnd w:id="391"/>
    <w:bookmarkStart w:name="z412" w:id="392"/>
    <w:p>
      <w:pPr>
        <w:spacing w:after="0"/>
        <w:ind w:left="0"/>
        <w:jc w:val="both"/>
      </w:pPr>
      <w:r>
        <w:rPr>
          <w:rFonts w:ascii="Times New Roman"/>
          <w:b w:val="false"/>
          <w:i w:val="false"/>
          <w:color w:val="000000"/>
          <w:sz w:val="28"/>
        </w:rPr>
        <w:t>
      15. Көрсетілетін қызметті алушы мемлекеттік қызмет көрсету тәртібі мен жағдайы туралы ақпаратты қашықтықтан қолжеткізу режимінде, порталдағы "жеке кабинеті" арқылы алу мүмкіндігіне ие.</w:t>
      </w:r>
    </w:p>
    <w:bookmarkEnd w:id="392"/>
    <w:bookmarkStart w:name="z413" w:id="393"/>
    <w:p>
      <w:pPr>
        <w:spacing w:after="0"/>
        <w:ind w:left="0"/>
        <w:jc w:val="both"/>
      </w:pPr>
      <w:r>
        <w:rPr>
          <w:rFonts w:ascii="Times New Roman"/>
          <w:b w:val="false"/>
          <w:i w:val="false"/>
          <w:color w:val="000000"/>
          <w:sz w:val="28"/>
        </w:rPr>
        <w:t>
      16. Көрсетілетін қызметті берушінің мемлекеттік қызмет көрсету мәселелері бойынша анықтама қызметінің байланыс телефондары Министрліктің www.edu.gov.kz, көрсетілетін қызметті берушінің: www.bala-kkk.kz интернет-ресурстарында орналастырылған.</w:t>
      </w:r>
    </w:p>
    <w:bookmarkEnd w:id="3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регламентіне 1-қосымша</w:t>
            </w:r>
          </w:p>
        </w:tc>
      </w:tr>
    </w:tbl>
    <w:bookmarkStart w:name="z415" w:id="394"/>
    <w:p>
      <w:pPr>
        <w:spacing w:after="0"/>
        <w:ind w:left="0"/>
        <w:jc w:val="left"/>
      </w:pPr>
      <w:r>
        <w:rPr>
          <w:rFonts w:ascii="Times New Roman"/>
          <w:b/>
          <w:i w:val="false"/>
          <w:color w:val="000000"/>
        </w:rPr>
        <w:t xml:space="preserve"> Көрсетілетін қызмет берушінің тізімі</w:t>
      </w:r>
    </w:p>
    <w:bookmarkEnd w:id="3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2"/>
        <w:gridCol w:w="1550"/>
        <w:gridCol w:w="1941"/>
        <w:gridCol w:w="8227"/>
      </w:tblGrid>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 w:id="395"/>
          <w:p>
            <w:pPr>
              <w:spacing w:after="20"/>
              <w:ind w:left="20"/>
              <w:jc w:val="both"/>
            </w:pPr>
            <w:r>
              <w:rPr>
                <w:rFonts w:ascii="Times New Roman"/>
                <w:b w:val="false"/>
                <w:i w:val="false"/>
                <w:color w:val="000000"/>
                <w:sz w:val="20"/>
              </w:rPr>
              <w:t>
№</w:t>
            </w:r>
          </w:p>
          <w:bookmarkEnd w:id="395"/>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атауы</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орналасқан жердің мекенжайы</w:t>
            </w:r>
          </w:p>
        </w:tc>
        <w:tc>
          <w:tcPr>
            <w:tcW w:w="8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 w:id="396"/>
          <w:p>
            <w:pPr>
              <w:spacing w:after="20"/>
              <w:ind w:left="20"/>
              <w:jc w:val="both"/>
            </w:pPr>
            <w:r>
              <w:rPr>
                <w:rFonts w:ascii="Times New Roman"/>
                <w:b w:val="false"/>
                <w:i w:val="false"/>
                <w:color w:val="000000"/>
                <w:sz w:val="20"/>
              </w:rPr>
              <w:t>
Петропавл қаласы</w:t>
            </w:r>
          </w:p>
          <w:bookmarkEnd w:id="396"/>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 w:id="397"/>
          <w:p>
            <w:pPr>
              <w:spacing w:after="20"/>
              <w:ind w:left="20"/>
              <w:jc w:val="both"/>
            </w:pPr>
            <w:r>
              <w:rPr>
                <w:rFonts w:ascii="Times New Roman"/>
                <w:b w:val="false"/>
                <w:i w:val="false"/>
                <w:color w:val="000000"/>
                <w:sz w:val="20"/>
              </w:rPr>
              <w:t>
1</w:t>
            </w:r>
          </w:p>
          <w:bookmarkEnd w:id="397"/>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қаласының білім бөлімі" мемлекеттік мекемесі</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Қазақстан Конституциясы көшесі, 23</w:t>
            </w:r>
          </w:p>
        </w:tc>
        <w:tc>
          <w:tcPr>
            <w:tcW w:w="8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9" w:id="398"/>
          <w:p>
            <w:pPr>
              <w:spacing w:after="20"/>
              <w:ind w:left="20"/>
              <w:jc w:val="both"/>
            </w:pPr>
            <w:r>
              <w:rPr>
                <w:rFonts w:ascii="Times New Roman"/>
                <w:b w:val="false"/>
                <w:i w:val="false"/>
                <w:color w:val="000000"/>
                <w:sz w:val="20"/>
              </w:rPr>
              <w:t>
Айыртау ауданы</w:t>
            </w:r>
          </w:p>
          <w:bookmarkEnd w:id="398"/>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 w:id="399"/>
          <w:p>
            <w:pPr>
              <w:spacing w:after="20"/>
              <w:ind w:left="20"/>
              <w:jc w:val="both"/>
            </w:pPr>
            <w:r>
              <w:rPr>
                <w:rFonts w:ascii="Times New Roman"/>
                <w:b w:val="false"/>
                <w:i w:val="false"/>
                <w:color w:val="000000"/>
                <w:sz w:val="20"/>
              </w:rPr>
              <w:t>
2</w:t>
            </w:r>
          </w:p>
          <w:bookmarkEnd w:id="399"/>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Айыртау ауданының білім бөлімі" мемлекеттік мекемесі </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Айыртау ауданы, Саумалкөл ауылы, 20 ықшамауданы </w:t>
            </w:r>
          </w:p>
        </w:tc>
        <w:tc>
          <w:tcPr>
            <w:tcW w:w="8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1" w:id="400"/>
          <w:p>
            <w:pPr>
              <w:spacing w:after="20"/>
              <w:ind w:left="20"/>
              <w:jc w:val="both"/>
            </w:pPr>
            <w:r>
              <w:rPr>
                <w:rFonts w:ascii="Times New Roman"/>
                <w:b w:val="false"/>
                <w:i w:val="false"/>
                <w:color w:val="000000"/>
                <w:sz w:val="20"/>
              </w:rPr>
              <w:t>
Ақжар ауданы</w:t>
            </w:r>
          </w:p>
          <w:bookmarkEnd w:id="400"/>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 w:id="401"/>
          <w:p>
            <w:pPr>
              <w:spacing w:after="20"/>
              <w:ind w:left="20"/>
              <w:jc w:val="both"/>
            </w:pPr>
            <w:r>
              <w:rPr>
                <w:rFonts w:ascii="Times New Roman"/>
                <w:b w:val="false"/>
                <w:i w:val="false"/>
                <w:color w:val="000000"/>
                <w:sz w:val="20"/>
              </w:rPr>
              <w:t>
3</w:t>
            </w:r>
          </w:p>
          <w:bookmarkEnd w:id="401"/>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Ақжар ауданының білім бөлімі" мемлекеттік мекемесі </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Ақжар ауданы, Талшық ауылы, Целинная көшесі, 13а </w:t>
            </w:r>
          </w:p>
        </w:tc>
        <w:tc>
          <w:tcPr>
            <w:tcW w:w="8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 w:id="402"/>
          <w:p>
            <w:pPr>
              <w:spacing w:after="20"/>
              <w:ind w:left="20"/>
              <w:jc w:val="both"/>
            </w:pPr>
            <w:r>
              <w:rPr>
                <w:rFonts w:ascii="Times New Roman"/>
                <w:b w:val="false"/>
                <w:i w:val="false"/>
                <w:color w:val="000000"/>
                <w:sz w:val="20"/>
              </w:rPr>
              <w:t xml:space="preserve">
Аққайың ауданы </w:t>
            </w:r>
          </w:p>
          <w:bookmarkEnd w:id="402"/>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 w:id="403"/>
          <w:p>
            <w:pPr>
              <w:spacing w:after="20"/>
              <w:ind w:left="20"/>
              <w:jc w:val="both"/>
            </w:pPr>
            <w:r>
              <w:rPr>
                <w:rFonts w:ascii="Times New Roman"/>
                <w:b w:val="false"/>
                <w:i w:val="false"/>
                <w:color w:val="000000"/>
                <w:sz w:val="20"/>
              </w:rPr>
              <w:t>
4</w:t>
            </w:r>
          </w:p>
          <w:bookmarkEnd w:id="403"/>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"Аққайың аудандық білім бөлімі" мемлекеттік мекемесі </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Смирново ауылы, Труд көшесі, 16</w:t>
            </w:r>
          </w:p>
        </w:tc>
        <w:tc>
          <w:tcPr>
            <w:tcW w:w="8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 w:id="404"/>
          <w:p>
            <w:pPr>
              <w:spacing w:after="20"/>
              <w:ind w:left="20"/>
              <w:jc w:val="both"/>
            </w:pPr>
            <w:r>
              <w:rPr>
                <w:rFonts w:ascii="Times New Roman"/>
                <w:b w:val="false"/>
                <w:i w:val="false"/>
                <w:color w:val="000000"/>
                <w:sz w:val="20"/>
              </w:rPr>
              <w:t>
Есіл ауданы</w:t>
            </w:r>
          </w:p>
          <w:bookmarkEnd w:id="404"/>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 w:id="405"/>
          <w:p>
            <w:pPr>
              <w:spacing w:after="20"/>
              <w:ind w:left="20"/>
              <w:jc w:val="both"/>
            </w:pPr>
            <w:r>
              <w:rPr>
                <w:rFonts w:ascii="Times New Roman"/>
                <w:b w:val="false"/>
                <w:i w:val="false"/>
                <w:color w:val="000000"/>
                <w:sz w:val="20"/>
              </w:rPr>
              <w:t>
5</w:t>
            </w:r>
          </w:p>
          <w:bookmarkEnd w:id="405"/>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"Есіл ауданының білім бөлімі" мемлекеттік мекемесі </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Явленка ауылы, Ленин көшесі, 12</w:t>
            </w:r>
          </w:p>
        </w:tc>
        <w:tc>
          <w:tcPr>
            <w:tcW w:w="8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 w:id="406"/>
          <w:p>
            <w:pPr>
              <w:spacing w:after="20"/>
              <w:ind w:left="20"/>
              <w:jc w:val="both"/>
            </w:pPr>
            <w:r>
              <w:rPr>
                <w:rFonts w:ascii="Times New Roman"/>
                <w:b w:val="false"/>
                <w:i w:val="false"/>
                <w:color w:val="000000"/>
                <w:sz w:val="20"/>
              </w:rPr>
              <w:t>
Жамбыл ауданы</w:t>
            </w:r>
          </w:p>
          <w:bookmarkEnd w:id="406"/>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 w:id="407"/>
          <w:p>
            <w:pPr>
              <w:spacing w:after="20"/>
              <w:ind w:left="20"/>
              <w:jc w:val="both"/>
            </w:pPr>
            <w:r>
              <w:rPr>
                <w:rFonts w:ascii="Times New Roman"/>
                <w:b w:val="false"/>
                <w:i w:val="false"/>
                <w:color w:val="000000"/>
                <w:sz w:val="20"/>
              </w:rPr>
              <w:t>
6</w:t>
            </w:r>
          </w:p>
          <w:bookmarkEnd w:id="407"/>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"Жамбыл ауданының білім бөлімі" мемлекеттік мекемесі </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Жамбыл ауданы, Пресновка ауылы, Шайкина көшесі, 30 </w:t>
            </w:r>
          </w:p>
        </w:tc>
        <w:tc>
          <w:tcPr>
            <w:tcW w:w="8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 w:id="408"/>
          <w:p>
            <w:pPr>
              <w:spacing w:after="20"/>
              <w:ind w:left="20"/>
              <w:jc w:val="both"/>
            </w:pPr>
            <w:r>
              <w:rPr>
                <w:rFonts w:ascii="Times New Roman"/>
                <w:b w:val="false"/>
                <w:i w:val="false"/>
                <w:color w:val="000000"/>
                <w:sz w:val="20"/>
              </w:rPr>
              <w:t>
Мағжан Жұмабаев ауданы</w:t>
            </w:r>
          </w:p>
          <w:bookmarkEnd w:id="408"/>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 w:id="409"/>
          <w:p>
            <w:pPr>
              <w:spacing w:after="20"/>
              <w:ind w:left="20"/>
              <w:jc w:val="both"/>
            </w:pPr>
            <w:r>
              <w:rPr>
                <w:rFonts w:ascii="Times New Roman"/>
                <w:b w:val="false"/>
                <w:i w:val="false"/>
                <w:color w:val="000000"/>
                <w:sz w:val="20"/>
              </w:rPr>
              <w:t>
7</w:t>
            </w:r>
          </w:p>
          <w:bookmarkEnd w:id="409"/>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"Мағжан Жұмабаев ауданының білім бөлімі" мемлекеттік мекемесі </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Булаев қаласы, Комаров көшесі,16</w:t>
            </w:r>
          </w:p>
        </w:tc>
        <w:tc>
          <w:tcPr>
            <w:tcW w:w="8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 w:id="410"/>
          <w:p>
            <w:pPr>
              <w:spacing w:after="20"/>
              <w:ind w:left="20"/>
              <w:jc w:val="both"/>
            </w:pPr>
            <w:r>
              <w:rPr>
                <w:rFonts w:ascii="Times New Roman"/>
                <w:b w:val="false"/>
                <w:i w:val="false"/>
                <w:color w:val="000000"/>
                <w:sz w:val="20"/>
              </w:rPr>
              <w:t>
Қызылжар ауданы</w:t>
            </w:r>
          </w:p>
          <w:bookmarkEnd w:id="410"/>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 w:id="411"/>
          <w:p>
            <w:pPr>
              <w:spacing w:after="20"/>
              <w:ind w:left="20"/>
              <w:jc w:val="both"/>
            </w:pPr>
            <w:r>
              <w:rPr>
                <w:rFonts w:ascii="Times New Roman"/>
                <w:b w:val="false"/>
                <w:i w:val="false"/>
                <w:color w:val="000000"/>
                <w:sz w:val="20"/>
              </w:rPr>
              <w:t>
8</w:t>
            </w:r>
          </w:p>
          <w:bookmarkEnd w:id="411"/>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"Қызылжар аудандық білім бөлімі" мемлекеттік мекемесі </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Бескөл ауылы, Молодежная көшесі, 2</w:t>
            </w:r>
          </w:p>
        </w:tc>
        <w:tc>
          <w:tcPr>
            <w:tcW w:w="8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 w:id="412"/>
          <w:p>
            <w:pPr>
              <w:spacing w:after="20"/>
              <w:ind w:left="20"/>
              <w:jc w:val="both"/>
            </w:pPr>
            <w:r>
              <w:rPr>
                <w:rFonts w:ascii="Times New Roman"/>
                <w:b w:val="false"/>
                <w:i w:val="false"/>
                <w:color w:val="000000"/>
                <w:sz w:val="20"/>
              </w:rPr>
              <w:t>
Мамлют ауданы</w:t>
            </w:r>
          </w:p>
          <w:bookmarkEnd w:id="412"/>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4" w:id="413"/>
          <w:p>
            <w:pPr>
              <w:spacing w:after="20"/>
              <w:ind w:left="20"/>
              <w:jc w:val="both"/>
            </w:pPr>
            <w:r>
              <w:rPr>
                <w:rFonts w:ascii="Times New Roman"/>
                <w:b w:val="false"/>
                <w:i w:val="false"/>
                <w:color w:val="000000"/>
                <w:sz w:val="20"/>
              </w:rPr>
              <w:t>
9</w:t>
            </w:r>
          </w:p>
          <w:bookmarkEnd w:id="413"/>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Мамлют ауданының білім бөлімі" мемлекеттік мекемесі </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Мамлют ауданы, Мамлютка қаласы, А.Құнанбаев көшесі, 5 </w:t>
            </w:r>
          </w:p>
        </w:tc>
        <w:tc>
          <w:tcPr>
            <w:tcW w:w="8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5" w:id="414"/>
          <w:p>
            <w:pPr>
              <w:spacing w:after="20"/>
              <w:ind w:left="20"/>
              <w:jc w:val="both"/>
            </w:pPr>
            <w:r>
              <w:rPr>
                <w:rFonts w:ascii="Times New Roman"/>
                <w:b w:val="false"/>
                <w:i w:val="false"/>
                <w:color w:val="000000"/>
                <w:sz w:val="20"/>
              </w:rPr>
              <w:t>
Ғабит Мүсірепов атындағы аудан</w:t>
            </w:r>
          </w:p>
          <w:bookmarkEnd w:id="414"/>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6" w:id="415"/>
          <w:p>
            <w:pPr>
              <w:spacing w:after="20"/>
              <w:ind w:left="20"/>
              <w:jc w:val="both"/>
            </w:pPr>
            <w:r>
              <w:rPr>
                <w:rFonts w:ascii="Times New Roman"/>
                <w:b w:val="false"/>
                <w:i w:val="false"/>
                <w:color w:val="000000"/>
                <w:sz w:val="20"/>
              </w:rPr>
              <w:t>
10</w:t>
            </w:r>
          </w:p>
          <w:bookmarkEnd w:id="415"/>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ауданның білім бөлімі" мемлекеттік мекемесі</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ауданы, Новоишим ауылы, Ленин көшесі, 2</w:t>
            </w:r>
          </w:p>
        </w:tc>
        <w:tc>
          <w:tcPr>
            <w:tcW w:w="8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7" w:id="416"/>
          <w:p>
            <w:pPr>
              <w:spacing w:after="20"/>
              <w:ind w:left="20"/>
              <w:jc w:val="both"/>
            </w:pPr>
            <w:r>
              <w:rPr>
                <w:rFonts w:ascii="Times New Roman"/>
                <w:b w:val="false"/>
                <w:i w:val="false"/>
                <w:color w:val="000000"/>
                <w:sz w:val="20"/>
              </w:rPr>
              <w:t>
Тайынша ауданы</w:t>
            </w:r>
          </w:p>
          <w:bookmarkEnd w:id="416"/>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8" w:id="417"/>
          <w:p>
            <w:pPr>
              <w:spacing w:after="20"/>
              <w:ind w:left="20"/>
              <w:jc w:val="both"/>
            </w:pPr>
            <w:r>
              <w:rPr>
                <w:rFonts w:ascii="Times New Roman"/>
                <w:b w:val="false"/>
                <w:i w:val="false"/>
                <w:color w:val="000000"/>
                <w:sz w:val="20"/>
              </w:rPr>
              <w:t>
11</w:t>
            </w:r>
          </w:p>
          <w:bookmarkEnd w:id="417"/>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Тайынша ауданының білім бөлімі" мемлекеттік мекемесі </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қаласы, Қазақстан Конституциясы көшесі, 206</w:t>
            </w:r>
          </w:p>
        </w:tc>
        <w:tc>
          <w:tcPr>
            <w:tcW w:w="8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 w:id="418"/>
          <w:p>
            <w:pPr>
              <w:spacing w:after="20"/>
              <w:ind w:left="20"/>
              <w:jc w:val="both"/>
            </w:pPr>
            <w:r>
              <w:rPr>
                <w:rFonts w:ascii="Times New Roman"/>
                <w:b w:val="false"/>
                <w:i w:val="false"/>
                <w:color w:val="000000"/>
                <w:sz w:val="20"/>
              </w:rPr>
              <w:t>
Тимирязев ауданы</w:t>
            </w:r>
          </w:p>
          <w:bookmarkEnd w:id="418"/>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 w:id="419"/>
          <w:p>
            <w:pPr>
              <w:spacing w:after="20"/>
              <w:ind w:left="20"/>
              <w:jc w:val="both"/>
            </w:pPr>
            <w:r>
              <w:rPr>
                <w:rFonts w:ascii="Times New Roman"/>
                <w:b w:val="false"/>
                <w:i w:val="false"/>
                <w:color w:val="000000"/>
                <w:sz w:val="20"/>
              </w:rPr>
              <w:t>
12</w:t>
            </w:r>
          </w:p>
          <w:bookmarkEnd w:id="419"/>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Тимирязев ауданының білім бөлімі" мемлекеттік мекемесі </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Тимирязев ауылы, Уәлиханов көшесі, 25</w:t>
            </w:r>
          </w:p>
        </w:tc>
        <w:tc>
          <w:tcPr>
            <w:tcW w:w="8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 w:id="420"/>
          <w:p>
            <w:pPr>
              <w:spacing w:after="20"/>
              <w:ind w:left="20"/>
              <w:jc w:val="both"/>
            </w:pPr>
            <w:r>
              <w:rPr>
                <w:rFonts w:ascii="Times New Roman"/>
                <w:b w:val="false"/>
                <w:i w:val="false"/>
                <w:color w:val="000000"/>
                <w:sz w:val="20"/>
              </w:rPr>
              <w:t>
Уәлиханов ауданы</w:t>
            </w:r>
          </w:p>
          <w:bookmarkEnd w:id="420"/>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2" w:id="421"/>
          <w:p>
            <w:pPr>
              <w:spacing w:after="20"/>
              <w:ind w:left="20"/>
              <w:jc w:val="both"/>
            </w:pPr>
            <w:r>
              <w:rPr>
                <w:rFonts w:ascii="Times New Roman"/>
                <w:b w:val="false"/>
                <w:i w:val="false"/>
                <w:color w:val="000000"/>
                <w:sz w:val="20"/>
              </w:rPr>
              <w:t>
13</w:t>
            </w:r>
          </w:p>
          <w:bookmarkEnd w:id="421"/>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"Уәлиханов ауданының білім бөлімі" мемлекеттік мекемесі</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Кішкенекөл ауылы, Жамбыл көшесі, 76</w:t>
            </w:r>
          </w:p>
        </w:tc>
        <w:tc>
          <w:tcPr>
            <w:tcW w:w="8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3" w:id="422"/>
          <w:p>
            <w:pPr>
              <w:spacing w:after="20"/>
              <w:ind w:left="20"/>
              <w:jc w:val="both"/>
            </w:pPr>
            <w:r>
              <w:rPr>
                <w:rFonts w:ascii="Times New Roman"/>
                <w:b w:val="false"/>
                <w:i w:val="false"/>
                <w:color w:val="000000"/>
                <w:sz w:val="20"/>
              </w:rPr>
              <w:t>
Шал ақын ауданы</w:t>
            </w:r>
          </w:p>
          <w:bookmarkEnd w:id="422"/>
        </w:tc>
      </w:tr>
      <w:tr>
        <w:trPr>
          <w:trHeight w:val="30" w:hRule="atLeast"/>
        </w:trPr>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 w:id="423"/>
          <w:p>
            <w:pPr>
              <w:spacing w:after="20"/>
              <w:ind w:left="20"/>
              <w:jc w:val="both"/>
            </w:pPr>
            <w:r>
              <w:rPr>
                <w:rFonts w:ascii="Times New Roman"/>
                <w:b w:val="false"/>
                <w:i w:val="false"/>
                <w:color w:val="000000"/>
                <w:sz w:val="20"/>
              </w:rPr>
              <w:t>
14</w:t>
            </w:r>
          </w:p>
          <w:bookmarkEnd w:id="423"/>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 ақын ауданының білім бөлімі" мемлекеттік мекемесі</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Сергеев қаласы, Желтоқсан көшесі 14</w:t>
            </w:r>
          </w:p>
        </w:tc>
        <w:tc>
          <w:tcPr>
            <w:tcW w:w="8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регламентіне 2-қосымша</w:t>
            </w:r>
          </w:p>
        </w:tc>
      </w:tr>
    </w:tbl>
    <w:bookmarkStart w:name="z446" w:id="424"/>
    <w:p>
      <w:pPr>
        <w:spacing w:after="0"/>
        <w:ind w:left="0"/>
        <w:jc w:val="left"/>
      </w:pPr>
      <w:r>
        <w:rPr>
          <w:rFonts w:ascii="Times New Roman"/>
          <w:b/>
          <w:i w:val="false"/>
          <w:color w:val="000000"/>
        </w:rPr>
        <w:t xml:space="preserve"> Көрсетілетін қызметті берушінің кеңсесі арқылы мемлекеттік қызмет көрсетудің бизнес-үдерістерінің анықтамалығы</w:t>
      </w:r>
    </w:p>
    <w:bookmarkEnd w:id="424"/>
    <w:bookmarkStart w:name="z447" w:id="425"/>
    <w:p>
      <w:pPr>
        <w:spacing w:after="0"/>
        <w:ind w:left="0"/>
        <w:jc w:val="both"/>
      </w:pPr>
      <w:r>
        <w:rPr>
          <w:rFonts w:ascii="Times New Roman"/>
          <w:b w:val="false"/>
          <w:i w:val="false"/>
          <w:color w:val="000000"/>
          <w:sz w:val="28"/>
        </w:rPr>
        <w:t xml:space="preserve">
      </w:t>
      </w:r>
    </w:p>
    <w:bookmarkEnd w:id="425"/>
    <w:p>
      <w:pPr>
        <w:spacing w:after="0"/>
        <w:ind w:left="0"/>
        <w:jc w:val="both"/>
      </w:pPr>
      <w:r>
        <w:drawing>
          <wp:inline distT="0" distB="0" distL="0" distR="0">
            <wp:extent cx="78105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37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8" w:id="426"/>
    <w:p>
      <w:pPr>
        <w:spacing w:after="0"/>
        <w:ind w:left="0"/>
        <w:jc w:val="both"/>
      </w:pPr>
      <w:r>
        <w:rPr>
          <w:rFonts w:ascii="Times New Roman"/>
          <w:b w:val="false"/>
          <w:i w:val="false"/>
          <w:color w:val="000000"/>
          <w:sz w:val="28"/>
        </w:rPr>
        <w:t>
      Шартты белгілер:</w:t>
      </w:r>
    </w:p>
    <w:bookmarkEnd w:id="426"/>
    <w:bookmarkStart w:name="z449" w:id="427"/>
    <w:p>
      <w:pPr>
        <w:spacing w:after="0"/>
        <w:ind w:left="0"/>
        <w:jc w:val="both"/>
      </w:pPr>
      <w:r>
        <w:rPr>
          <w:rFonts w:ascii="Times New Roman"/>
          <w:b w:val="false"/>
          <w:i w:val="false"/>
          <w:color w:val="000000"/>
          <w:sz w:val="28"/>
        </w:rPr>
        <w:t xml:space="preserve">
      </w:t>
      </w:r>
    </w:p>
    <w:bookmarkEnd w:id="427"/>
    <w:p>
      <w:pPr>
        <w:spacing w:after="0"/>
        <w:ind w:left="0"/>
        <w:jc w:val="both"/>
      </w:pPr>
      <w:r>
        <w:drawing>
          <wp:inline distT="0" distB="0" distL="0" distR="0">
            <wp:extent cx="7810500" cy="273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273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регламентіне 3-қосымша</w:t>
            </w:r>
          </w:p>
        </w:tc>
      </w:tr>
    </w:tbl>
    <w:bookmarkStart w:name="z451" w:id="428"/>
    <w:p>
      <w:pPr>
        <w:spacing w:after="0"/>
        <w:ind w:left="0"/>
        <w:jc w:val="left"/>
      </w:pPr>
      <w:r>
        <w:rPr>
          <w:rFonts w:ascii="Times New Roman"/>
          <w:b/>
          <w:i w:val="false"/>
          <w:color w:val="000000"/>
        </w:rPr>
        <w:t xml:space="preserve"> Мемлекеттік корпорация арқылы мемлекеттік қызмет көрсетудің бизнес-үдерістерінің анықтамалығы </w:t>
      </w:r>
    </w:p>
    <w:bookmarkEnd w:id="428"/>
    <w:bookmarkStart w:name="z452" w:id="429"/>
    <w:p>
      <w:pPr>
        <w:spacing w:after="0"/>
        <w:ind w:left="0"/>
        <w:jc w:val="both"/>
      </w:pPr>
      <w:r>
        <w:rPr>
          <w:rFonts w:ascii="Times New Roman"/>
          <w:b w:val="false"/>
          <w:i w:val="false"/>
          <w:color w:val="000000"/>
          <w:sz w:val="28"/>
        </w:rPr>
        <w:t xml:space="preserve">
      </w:t>
      </w:r>
    </w:p>
    <w:bookmarkEnd w:id="429"/>
    <w:p>
      <w:pPr>
        <w:spacing w:after="0"/>
        <w:ind w:left="0"/>
        <w:jc w:val="both"/>
      </w:pPr>
      <w:r>
        <w:drawing>
          <wp:inline distT="0" distB="0" distL="0" distR="0">
            <wp:extent cx="78105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56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3" w:id="430"/>
    <w:p>
      <w:pPr>
        <w:spacing w:after="0"/>
        <w:ind w:left="0"/>
        <w:jc w:val="both"/>
      </w:pPr>
      <w:r>
        <w:rPr>
          <w:rFonts w:ascii="Times New Roman"/>
          <w:b w:val="false"/>
          <w:i w:val="false"/>
          <w:color w:val="000000"/>
          <w:sz w:val="28"/>
        </w:rPr>
        <w:t xml:space="preserve">
      Шартты белгілер: </w:t>
      </w:r>
    </w:p>
    <w:bookmarkEnd w:id="430"/>
    <w:bookmarkStart w:name="z454" w:id="431"/>
    <w:p>
      <w:pPr>
        <w:spacing w:after="0"/>
        <w:ind w:left="0"/>
        <w:jc w:val="both"/>
      </w:pPr>
      <w:r>
        <w:rPr>
          <w:rFonts w:ascii="Times New Roman"/>
          <w:b w:val="false"/>
          <w:i w:val="false"/>
          <w:color w:val="000000"/>
          <w:sz w:val="28"/>
        </w:rPr>
        <w:t xml:space="preserve">
      </w:t>
      </w:r>
    </w:p>
    <w:bookmarkEnd w:id="431"/>
    <w:p>
      <w:pPr>
        <w:spacing w:after="0"/>
        <w:ind w:left="0"/>
        <w:jc w:val="both"/>
      </w:pPr>
      <w:r>
        <w:drawing>
          <wp:inline distT="0" distB="0" distL="0" distR="0">
            <wp:extent cx="7810500" cy="347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47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регламентіне 4-қосымша</w:t>
            </w:r>
          </w:p>
        </w:tc>
      </w:tr>
    </w:tbl>
    <w:bookmarkStart w:name="z456" w:id="432"/>
    <w:p>
      <w:pPr>
        <w:spacing w:after="0"/>
        <w:ind w:left="0"/>
        <w:jc w:val="left"/>
      </w:pPr>
      <w:r>
        <w:rPr>
          <w:rFonts w:ascii="Times New Roman"/>
          <w:b/>
          <w:i w:val="false"/>
          <w:color w:val="000000"/>
        </w:rPr>
        <w:t xml:space="preserve"> Портал арқылы мемлекеттік қызмет көрсетудің бизнес-процестерінің анықтамалығы</w:t>
      </w:r>
    </w:p>
    <w:bookmarkEnd w:id="432"/>
    <w:bookmarkStart w:name="z457" w:id="433"/>
    <w:p>
      <w:pPr>
        <w:spacing w:after="0"/>
        <w:ind w:left="0"/>
        <w:jc w:val="both"/>
      </w:pPr>
      <w:r>
        <w:rPr>
          <w:rFonts w:ascii="Times New Roman"/>
          <w:b w:val="false"/>
          <w:i w:val="false"/>
          <w:color w:val="000000"/>
          <w:sz w:val="28"/>
        </w:rPr>
        <w:t xml:space="preserve">
      </w:t>
      </w:r>
    </w:p>
    <w:bookmarkEnd w:id="433"/>
    <w:p>
      <w:pPr>
        <w:spacing w:after="0"/>
        <w:ind w:left="0"/>
        <w:jc w:val="both"/>
      </w:pPr>
      <w:r>
        <w:drawing>
          <wp:inline distT="0" distB="0" distL="0" distR="0">
            <wp:extent cx="78105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96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8" w:id="434"/>
    <w:p>
      <w:pPr>
        <w:spacing w:after="0"/>
        <w:ind w:left="0"/>
        <w:jc w:val="both"/>
      </w:pPr>
      <w:r>
        <w:rPr>
          <w:rFonts w:ascii="Times New Roman"/>
          <w:b w:val="false"/>
          <w:i w:val="false"/>
          <w:color w:val="000000"/>
          <w:sz w:val="28"/>
        </w:rPr>
        <w:t>
      Шартты белгілер:</w:t>
      </w:r>
    </w:p>
    <w:bookmarkEnd w:id="434"/>
    <w:bookmarkStart w:name="z459" w:id="435"/>
    <w:p>
      <w:pPr>
        <w:spacing w:after="0"/>
        <w:ind w:left="0"/>
        <w:jc w:val="both"/>
      </w:pPr>
      <w:r>
        <w:rPr>
          <w:rFonts w:ascii="Times New Roman"/>
          <w:b w:val="false"/>
          <w:i w:val="false"/>
          <w:color w:val="000000"/>
          <w:sz w:val="28"/>
        </w:rPr>
        <w:t xml:space="preserve">
      </w:t>
      </w:r>
    </w:p>
    <w:bookmarkEnd w:id="435"/>
    <w:p>
      <w:pPr>
        <w:spacing w:after="0"/>
        <w:ind w:left="0"/>
        <w:jc w:val="both"/>
      </w:pPr>
      <w:r>
        <w:drawing>
          <wp:inline distT="0" distB="0" distL="0" distR="0">
            <wp:extent cx="78105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2016 жылғы 16 маусымдағы № 229 қаулысына 4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2015 жылғы 17 маусымдағы № 253 қаулысымен бекітілді</w:t>
            </w:r>
          </w:p>
        </w:tc>
      </w:tr>
    </w:tbl>
    <w:bookmarkStart w:name="z462" w:id="436"/>
    <w:p>
      <w:pPr>
        <w:spacing w:after="0"/>
        <w:ind w:left="0"/>
        <w:jc w:val="left"/>
      </w:pPr>
      <w:r>
        <w:rPr>
          <w:rFonts w:ascii="Times New Roman"/>
          <w:b/>
          <w:i w:val="false"/>
          <w:color w:val="000000"/>
        </w:rPr>
        <w:t xml:space="preserve">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регламенті</w:t>
      </w:r>
    </w:p>
    <w:bookmarkEnd w:id="436"/>
    <w:bookmarkStart w:name="z463" w:id="437"/>
    <w:p>
      <w:pPr>
        <w:spacing w:after="0"/>
        <w:ind w:left="0"/>
        <w:jc w:val="left"/>
      </w:pPr>
      <w:r>
        <w:rPr>
          <w:rFonts w:ascii="Times New Roman"/>
          <w:b/>
          <w:i w:val="false"/>
          <w:color w:val="000000"/>
        </w:rPr>
        <w:t xml:space="preserve"> 1. Жалпы ережелер</w:t>
      </w:r>
    </w:p>
    <w:bookmarkEnd w:id="437"/>
    <w:bookmarkStart w:name="z464" w:id="438"/>
    <w:p>
      <w:pPr>
        <w:spacing w:after="0"/>
        <w:ind w:left="0"/>
        <w:jc w:val="both"/>
      </w:pPr>
      <w:r>
        <w:rPr>
          <w:rFonts w:ascii="Times New Roman"/>
          <w:b w:val="false"/>
          <w:i w:val="false"/>
          <w:color w:val="000000"/>
          <w:sz w:val="28"/>
        </w:rPr>
        <w:t xml:space="preserve">
      1.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регламенті (бұдан әрі - мемлекеттік көрсетілетін қызмет регламенті) "Отбасы және балалар саласында көрсетілетін мемлекеттік қызметтер стандартын бекіту туралы" Қазақстан Республикасы Білім және ғылым министрлігінің 2015 жылғы 13 сәуірдегі № 198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актілерінің мемлекеттік тіркеу тізілімінде № 11184 болып тіркелді) бекітілген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стандартына (бұдан әрі – Стандарт) сәйкес әзірленіп, осы мемлекеттік көрсетілетін қызмет регламентіне </w:t>
      </w:r>
      <w:r>
        <w:rPr>
          <w:rFonts w:ascii="Times New Roman"/>
          <w:b w:val="false"/>
          <w:i w:val="false"/>
          <w:color w:val="000000"/>
          <w:sz w:val="28"/>
        </w:rPr>
        <w:t>1-қосымшаға</w:t>
      </w:r>
      <w:r>
        <w:rPr>
          <w:rFonts w:ascii="Times New Roman"/>
          <w:b w:val="false"/>
          <w:i w:val="false"/>
          <w:color w:val="000000"/>
          <w:sz w:val="28"/>
        </w:rPr>
        <w:t xml:space="preserve"> сәйкес аудандардың және облыстық маңызы бар қаланың жергілікті атқарушы органдары (бұдан әрі - көрсетілетін қызметті берушілер) көрсетеді.</w:t>
      </w:r>
    </w:p>
    <w:bookmarkEnd w:id="438"/>
    <w:bookmarkStart w:name="z465" w:id="439"/>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bookmarkEnd w:id="439"/>
    <w:bookmarkStart w:name="z466" w:id="440"/>
    <w:p>
      <w:pPr>
        <w:spacing w:after="0"/>
        <w:ind w:left="0"/>
        <w:jc w:val="both"/>
      </w:pPr>
      <w:r>
        <w:rPr>
          <w:rFonts w:ascii="Times New Roman"/>
          <w:b w:val="false"/>
          <w:i w:val="false"/>
          <w:color w:val="000000"/>
          <w:sz w:val="28"/>
        </w:rPr>
        <w:t>
      1) "Азаматтарға арналған үкімет" мемлекеттік корпорациясының коммерциялық емес қоғамы (бұдан әрі – Мемлекеттік корпорация);</w:t>
      </w:r>
    </w:p>
    <w:bookmarkEnd w:id="440"/>
    <w:bookmarkStart w:name="z467" w:id="441"/>
    <w:p>
      <w:pPr>
        <w:spacing w:after="0"/>
        <w:ind w:left="0"/>
        <w:jc w:val="both"/>
      </w:pPr>
      <w:r>
        <w:rPr>
          <w:rFonts w:ascii="Times New Roman"/>
          <w:b w:val="false"/>
          <w:i w:val="false"/>
          <w:color w:val="000000"/>
          <w:sz w:val="28"/>
        </w:rPr>
        <w:t xml:space="preserve">
      2) "электрондық үкіметтің" веб-порталы www.e.gov.kz (бұдан әрі - портал) арқылы жүзеге асырылады. </w:t>
      </w:r>
    </w:p>
    <w:bookmarkEnd w:id="441"/>
    <w:bookmarkStart w:name="z468" w:id="442"/>
    <w:p>
      <w:pPr>
        <w:spacing w:after="0"/>
        <w:ind w:left="0"/>
        <w:jc w:val="both"/>
      </w:pPr>
      <w:r>
        <w:rPr>
          <w:rFonts w:ascii="Times New Roman"/>
          <w:b w:val="false"/>
          <w:i w:val="false"/>
          <w:color w:val="000000"/>
          <w:sz w:val="28"/>
        </w:rPr>
        <w:t>
      2. Мемлекеттік қызмет көрсету нысаны - электрондық (ішінара автоматтандырылған) және (немесе) қағаз жүзінде.</w:t>
      </w:r>
    </w:p>
    <w:bookmarkEnd w:id="442"/>
    <w:bookmarkStart w:name="z469" w:id="443"/>
    <w:p>
      <w:pPr>
        <w:spacing w:after="0"/>
        <w:ind w:left="0"/>
        <w:jc w:val="both"/>
      </w:pPr>
      <w:r>
        <w:rPr>
          <w:rFonts w:ascii="Times New Roman"/>
          <w:b w:val="false"/>
          <w:i w:val="false"/>
          <w:color w:val="000000"/>
          <w:sz w:val="28"/>
        </w:rPr>
        <w:t>
      Мемлекеттік қызмет көрсету нәтижесін ұсыну нысаны - электрондық (ішінара автоматтандырылған) және (немесе) қағаз түрінде.</w:t>
      </w:r>
    </w:p>
    <w:bookmarkEnd w:id="443"/>
    <w:bookmarkStart w:name="z470" w:id="444"/>
    <w:p>
      <w:pPr>
        <w:spacing w:after="0"/>
        <w:ind w:left="0"/>
        <w:jc w:val="both"/>
      </w:pPr>
      <w:r>
        <w:rPr>
          <w:rFonts w:ascii="Times New Roman"/>
          <w:b w:val="false"/>
          <w:i w:val="false"/>
          <w:color w:val="000000"/>
          <w:sz w:val="28"/>
        </w:rPr>
        <w:t xml:space="preserve">
      3. Мемлекеттік қызмет көрсету нәтижесі Стандартқа 1-қосымшаға сәйкес нысан бойынша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жылжымайтын мүліктің орналасқан жері бойынша беретін анықтамасы не осы мемлекеттік көрсетілетін қызмет регламентінің 5-тармағында көзделген жағдайларда және негіздер бойынша мемлекеттік қызмет көрсетуден бас тарту туралы дәлелді жауап. </w:t>
      </w:r>
    </w:p>
    <w:bookmarkEnd w:id="444"/>
    <w:bookmarkStart w:name="z471" w:id="445"/>
    <w:p>
      <w:pPr>
        <w:spacing w:after="0"/>
        <w:ind w:left="0"/>
        <w:jc w:val="both"/>
      </w:pPr>
      <w:r>
        <w:rPr>
          <w:rFonts w:ascii="Times New Roman"/>
          <w:b w:val="false"/>
          <w:i w:val="false"/>
          <w:color w:val="000000"/>
          <w:sz w:val="28"/>
        </w:rPr>
        <w:t xml:space="preserve">
      Мемлекеттік көрсетілетін қызмет жеке тұлғаларға (бұдан әрі - көрсетілетін қызметті алушы) тегін көрсетіледі. </w:t>
      </w:r>
    </w:p>
    <w:bookmarkEnd w:id="445"/>
    <w:bookmarkStart w:name="z472" w:id="446"/>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446"/>
    <w:bookmarkStart w:name="z473" w:id="447"/>
    <w:p>
      <w:pPr>
        <w:spacing w:after="0"/>
        <w:ind w:left="0"/>
        <w:jc w:val="both"/>
      </w:pPr>
      <w:r>
        <w:rPr>
          <w:rFonts w:ascii="Times New Roman"/>
          <w:b w:val="false"/>
          <w:i w:val="false"/>
          <w:color w:val="000000"/>
          <w:sz w:val="28"/>
        </w:rPr>
        <w:t>
      4. Мемлекеттік қызмет көрсету бойынша рәсімді (іс-қимылды) бастауға негіздеме көрсетілетін қызметті берушінің Мемлекеттік корпорация не порталдан тиісті құжаттарды қабылдауы болып табылады.</w:t>
      </w:r>
    </w:p>
    <w:bookmarkEnd w:id="447"/>
    <w:bookmarkStart w:name="z474" w:id="448"/>
    <w:p>
      <w:pPr>
        <w:spacing w:after="0"/>
        <w:ind w:left="0"/>
        <w:jc w:val="both"/>
      </w:pPr>
      <w:r>
        <w:rPr>
          <w:rFonts w:ascii="Times New Roman"/>
          <w:b w:val="false"/>
          <w:i w:val="false"/>
          <w:color w:val="000000"/>
          <w:sz w:val="28"/>
        </w:rPr>
        <w:t>
      нотариалдық кеңседен анықтама алу үшін:</w:t>
      </w:r>
    </w:p>
    <w:bookmarkEnd w:id="448"/>
    <w:bookmarkStart w:name="z475" w:id="449"/>
    <w:p>
      <w:pPr>
        <w:spacing w:after="0"/>
        <w:ind w:left="0"/>
        <w:jc w:val="both"/>
      </w:pPr>
      <w:r>
        <w:rPr>
          <w:rFonts w:ascii="Times New Roman"/>
          <w:b w:val="false"/>
          <w:i w:val="false"/>
          <w:color w:val="000000"/>
          <w:sz w:val="28"/>
        </w:rPr>
        <w:t>
      Мемлекеттік корпорациясында:</w:t>
      </w:r>
    </w:p>
    <w:bookmarkEnd w:id="449"/>
    <w:bookmarkStart w:name="z476" w:id="450"/>
    <w:p>
      <w:pPr>
        <w:spacing w:after="0"/>
        <w:ind w:left="0"/>
        <w:jc w:val="both"/>
      </w:pPr>
      <w:r>
        <w:rPr>
          <w:rFonts w:ascii="Times New Roman"/>
          <w:b w:val="false"/>
          <w:i w:val="false"/>
          <w:color w:val="000000"/>
          <w:sz w:val="28"/>
        </w:rPr>
        <w:t>
      1) осы мемлекеттік көрсетілетін қызмет стандартына 2-қосымшаға сәйкес нысан бойынша өтініш;</w:t>
      </w:r>
    </w:p>
    <w:bookmarkEnd w:id="450"/>
    <w:bookmarkStart w:name="z477" w:id="451"/>
    <w:p>
      <w:pPr>
        <w:spacing w:after="0"/>
        <w:ind w:left="0"/>
        <w:jc w:val="both"/>
      </w:pPr>
      <w:r>
        <w:rPr>
          <w:rFonts w:ascii="Times New Roman"/>
          <w:b w:val="false"/>
          <w:i w:val="false"/>
          <w:color w:val="000000"/>
          <w:sz w:val="28"/>
        </w:rPr>
        <w:t>
      2) көрсетілетін қызметті алушының жеке басын куәландыратын құжат (жеке басын сәйкестендіру үшін талап етіледі);</w:t>
      </w:r>
    </w:p>
    <w:bookmarkEnd w:id="451"/>
    <w:bookmarkStart w:name="z478" w:id="452"/>
    <w:p>
      <w:pPr>
        <w:spacing w:after="0"/>
        <w:ind w:left="0"/>
        <w:jc w:val="both"/>
      </w:pPr>
      <w:r>
        <w:rPr>
          <w:rFonts w:ascii="Times New Roman"/>
          <w:b w:val="false"/>
          <w:i w:val="false"/>
          <w:color w:val="000000"/>
          <w:sz w:val="28"/>
        </w:rPr>
        <w:t>
      3) көрсетілетін қызметті алушыдан кепілді тұрғын үй беру туралы нотариалды расталған өтініш не кепілді тұрғын үй беру туралы жақын туыстарының нотариалды расталған өтініші;</w:t>
      </w:r>
    </w:p>
    <w:bookmarkEnd w:id="452"/>
    <w:bookmarkStart w:name="z479" w:id="453"/>
    <w:p>
      <w:pPr>
        <w:spacing w:after="0"/>
        <w:ind w:left="0"/>
        <w:jc w:val="both"/>
      </w:pPr>
      <w:r>
        <w:rPr>
          <w:rFonts w:ascii="Times New Roman"/>
          <w:b w:val="false"/>
          <w:i w:val="false"/>
          <w:color w:val="000000"/>
          <w:sz w:val="28"/>
        </w:rPr>
        <w:t>
      4) бала (балалар) оқитын білім беру ұйымының әкімшілігімен расталған жылжымайтын мүлікті иеліктен шығару бойынша мәміле жасауға жылжымайтын мүліктің меншік иесі болып табылатын баланың (балалардың) келісімі (бала 10 жасқа толған жағдайда);</w:t>
      </w:r>
    </w:p>
    <w:bookmarkEnd w:id="453"/>
    <w:bookmarkStart w:name="z480" w:id="454"/>
    <w:p>
      <w:pPr>
        <w:spacing w:after="0"/>
        <w:ind w:left="0"/>
        <w:jc w:val="both"/>
      </w:pPr>
      <w:r>
        <w:rPr>
          <w:rFonts w:ascii="Times New Roman"/>
          <w:b w:val="false"/>
          <w:i w:val="false"/>
          <w:color w:val="000000"/>
          <w:sz w:val="28"/>
        </w:rPr>
        <w:t>
      5) мәмілелерді ресімдеуге келмеген жұбайының (зайыбының) атынан нотариус растаған сенімхат, егер жұбайы (зайыбы) қайтыс болған жағдайда қайтыс болуы туралы куәлік;</w:t>
      </w:r>
    </w:p>
    <w:bookmarkEnd w:id="454"/>
    <w:bookmarkStart w:name="z481" w:id="455"/>
    <w:p>
      <w:pPr>
        <w:spacing w:after="0"/>
        <w:ind w:left="0"/>
        <w:jc w:val="both"/>
      </w:pPr>
      <w:r>
        <w:rPr>
          <w:rFonts w:ascii="Times New Roman"/>
          <w:b w:val="false"/>
          <w:i w:val="false"/>
          <w:color w:val="000000"/>
          <w:sz w:val="28"/>
        </w:rPr>
        <w:t>
      6) бала 2007 жылғы 13 тамызға дейін не Қазақстан Республикасынан тыс жерде туылған жағдайда баланың туу туралы куәлігінің көшірмесі;</w:t>
      </w:r>
    </w:p>
    <w:bookmarkEnd w:id="455"/>
    <w:bookmarkStart w:name="z482" w:id="456"/>
    <w:p>
      <w:pPr>
        <w:spacing w:after="0"/>
        <w:ind w:left="0"/>
        <w:jc w:val="both"/>
      </w:pPr>
      <w:r>
        <w:rPr>
          <w:rFonts w:ascii="Times New Roman"/>
          <w:b w:val="false"/>
          <w:i w:val="false"/>
          <w:color w:val="000000"/>
          <w:sz w:val="28"/>
        </w:rPr>
        <w:t>
      7) 2008 жылға дейін не Қазақстан Республикасынан тыс жерде некеге тұрған немесе бұзған жағдайда некеге тұру немесе бұзу туралы куәліктің көшірмесі;</w:t>
      </w:r>
    </w:p>
    <w:bookmarkEnd w:id="456"/>
    <w:bookmarkStart w:name="z483" w:id="457"/>
    <w:p>
      <w:pPr>
        <w:spacing w:after="0"/>
        <w:ind w:left="0"/>
        <w:jc w:val="both"/>
      </w:pPr>
      <w:r>
        <w:rPr>
          <w:rFonts w:ascii="Times New Roman"/>
          <w:b w:val="false"/>
          <w:i w:val="false"/>
          <w:color w:val="000000"/>
          <w:sz w:val="28"/>
        </w:rPr>
        <w:t xml:space="preserve">
      8) "Азаматтық хал актілерін мемлекеттік тіркеуді, азаматтық хал актілері жазбаларына өзгерістер енгізу, қалпына келтіруді, жоюды ұйымдастыру ережесін бекіту туралы" Қазақстан Республикасы Әділет министрінің 2015 жылғы 28 ақпандағы № 112 </w:t>
      </w:r>
      <w:r>
        <w:rPr>
          <w:rFonts w:ascii="Times New Roman"/>
          <w:b w:val="false"/>
          <w:i w:val="false"/>
          <w:color w:val="000000"/>
          <w:sz w:val="28"/>
        </w:rPr>
        <w:t>бұйрығымен</w:t>
      </w:r>
      <w:r>
        <w:rPr>
          <w:rFonts w:ascii="Times New Roman"/>
          <w:b w:val="false"/>
          <w:i w:val="false"/>
          <w:color w:val="000000"/>
          <w:sz w:val="28"/>
        </w:rPr>
        <w:t xml:space="preserve"> (бұдан әрі – № 112 бұйрық) (нормативтік құқықтық актілерді мемлекеттік тіркеу тізілімінде № 10764 тіркелген) бекітілген нысан бойынша туу туралы анықтама (2008 жылға дейін бала некесіз туылған жағдайда).</w:t>
      </w:r>
    </w:p>
    <w:bookmarkEnd w:id="457"/>
    <w:bookmarkStart w:name="z484" w:id="458"/>
    <w:p>
      <w:pPr>
        <w:spacing w:after="0"/>
        <w:ind w:left="0"/>
        <w:jc w:val="both"/>
      </w:pPr>
      <w:r>
        <w:rPr>
          <w:rFonts w:ascii="Times New Roman"/>
          <w:b w:val="false"/>
          <w:i w:val="false"/>
          <w:color w:val="000000"/>
          <w:sz w:val="28"/>
        </w:rPr>
        <w:t>
       порталда:</w:t>
      </w:r>
    </w:p>
    <w:bookmarkEnd w:id="458"/>
    <w:bookmarkStart w:name="z485" w:id="459"/>
    <w:p>
      <w:pPr>
        <w:spacing w:after="0"/>
        <w:ind w:left="0"/>
        <w:jc w:val="both"/>
      </w:pPr>
      <w:r>
        <w:rPr>
          <w:rFonts w:ascii="Times New Roman"/>
          <w:b w:val="false"/>
          <w:i w:val="false"/>
          <w:color w:val="000000"/>
          <w:sz w:val="28"/>
        </w:rPr>
        <w:t>
      1) көрсетілетін қызметті алушының ЭЦҚ қойылған электрондық құжат нысанындағы сұранысы;</w:t>
      </w:r>
    </w:p>
    <w:bookmarkEnd w:id="459"/>
    <w:bookmarkStart w:name="z486" w:id="460"/>
    <w:p>
      <w:pPr>
        <w:spacing w:after="0"/>
        <w:ind w:left="0"/>
        <w:jc w:val="both"/>
      </w:pPr>
      <w:r>
        <w:rPr>
          <w:rFonts w:ascii="Times New Roman"/>
          <w:b w:val="false"/>
          <w:i w:val="false"/>
          <w:color w:val="000000"/>
          <w:sz w:val="28"/>
        </w:rPr>
        <w:t>
      2) көрсетілетін қызметті алушыдан кепілді тұрғын үй беру туралы нотариалды расталған өтініштің не кепілді тұрғын үй беру туралы жақын туыстарының нотариалды расталған өтінішінің электрондық көшірмесі;</w:t>
      </w:r>
    </w:p>
    <w:bookmarkEnd w:id="460"/>
    <w:bookmarkStart w:name="z487" w:id="461"/>
    <w:p>
      <w:pPr>
        <w:spacing w:after="0"/>
        <w:ind w:left="0"/>
        <w:jc w:val="both"/>
      </w:pPr>
      <w:r>
        <w:rPr>
          <w:rFonts w:ascii="Times New Roman"/>
          <w:b w:val="false"/>
          <w:i w:val="false"/>
          <w:color w:val="000000"/>
          <w:sz w:val="28"/>
        </w:rPr>
        <w:t>
      3) бала (балалар) оқитын білім беру ұйымының әкімшілігімен расталған жылжымайтын мүлікті иеліктен шығару бойынша мәміле жасауға жылжымайтын мүліктің меншік иесі болып табылатын баланың (балалардың) келісімінің электрондық көшірмесі (бала 10 жасқа толған жағдайда);</w:t>
      </w:r>
    </w:p>
    <w:bookmarkEnd w:id="461"/>
    <w:bookmarkStart w:name="z488" w:id="462"/>
    <w:p>
      <w:pPr>
        <w:spacing w:after="0"/>
        <w:ind w:left="0"/>
        <w:jc w:val="both"/>
      </w:pPr>
      <w:r>
        <w:rPr>
          <w:rFonts w:ascii="Times New Roman"/>
          <w:b w:val="false"/>
          <w:i w:val="false"/>
          <w:color w:val="000000"/>
          <w:sz w:val="28"/>
        </w:rPr>
        <w:t>
      4) мәмілелерді ресімдеуге келмеген жұбайының (зайыбының) атынан нотариус растаған сенімхаттың, егер жұбайы (зайыбы) қайтыс болған жағдайда қайтыс болуы туралы куәлігінің электрондық көшірмесі;</w:t>
      </w:r>
    </w:p>
    <w:bookmarkEnd w:id="462"/>
    <w:bookmarkStart w:name="z489" w:id="463"/>
    <w:p>
      <w:pPr>
        <w:spacing w:after="0"/>
        <w:ind w:left="0"/>
        <w:jc w:val="both"/>
      </w:pPr>
      <w:r>
        <w:rPr>
          <w:rFonts w:ascii="Times New Roman"/>
          <w:b w:val="false"/>
          <w:i w:val="false"/>
          <w:color w:val="000000"/>
          <w:sz w:val="28"/>
        </w:rPr>
        <w:t>
      5) бала 2007 жылғы 13 тамызға дейін не Қазақстан Республикасынан тыс жерде туылған жағдайда баланың туу туралы куәлігінің электрондық көшірмесі;</w:t>
      </w:r>
    </w:p>
    <w:bookmarkEnd w:id="463"/>
    <w:bookmarkStart w:name="z490" w:id="464"/>
    <w:p>
      <w:pPr>
        <w:spacing w:after="0"/>
        <w:ind w:left="0"/>
        <w:jc w:val="both"/>
      </w:pPr>
      <w:r>
        <w:rPr>
          <w:rFonts w:ascii="Times New Roman"/>
          <w:b w:val="false"/>
          <w:i w:val="false"/>
          <w:color w:val="000000"/>
          <w:sz w:val="28"/>
        </w:rPr>
        <w:t>
      6) 2008 жылға дейін не Қазақстан Республикасынан тыс жерде некеге тұрған немесе бұзған жағдайда некеге тұру немесе бұзу туралы куәліктің электрондық көшірмесі;</w:t>
      </w:r>
    </w:p>
    <w:bookmarkEnd w:id="464"/>
    <w:bookmarkStart w:name="z491" w:id="465"/>
    <w:p>
      <w:pPr>
        <w:spacing w:after="0"/>
        <w:ind w:left="0"/>
        <w:jc w:val="both"/>
      </w:pPr>
      <w:r>
        <w:rPr>
          <w:rFonts w:ascii="Times New Roman"/>
          <w:b w:val="false"/>
          <w:i w:val="false"/>
          <w:color w:val="000000"/>
          <w:sz w:val="28"/>
        </w:rPr>
        <w:t>
      7) № 112 бұйрықпен бекітілген нысан бойынша туу туралы анықтаманың электрондық көшірмесі (2008 жылға дейін бала некесіз туылған жағдайда).</w:t>
      </w:r>
    </w:p>
    <w:bookmarkEnd w:id="465"/>
    <w:bookmarkStart w:name="z492" w:id="466"/>
    <w:p>
      <w:pPr>
        <w:spacing w:after="0"/>
        <w:ind w:left="0"/>
        <w:jc w:val="both"/>
      </w:pPr>
      <w:r>
        <w:rPr>
          <w:rFonts w:ascii="Times New Roman"/>
          <w:b w:val="false"/>
          <w:i w:val="false"/>
          <w:color w:val="000000"/>
          <w:sz w:val="28"/>
        </w:rPr>
        <w:t>
      кәмелетке толмаған балаға тиесілі тұрғын үй кепілдігімен несие ресімдеу үшін банктерге анықтама алу кезінде:</w:t>
      </w:r>
    </w:p>
    <w:bookmarkEnd w:id="466"/>
    <w:bookmarkStart w:name="z493" w:id="467"/>
    <w:p>
      <w:pPr>
        <w:spacing w:after="0"/>
        <w:ind w:left="0"/>
        <w:jc w:val="both"/>
      </w:pPr>
      <w:r>
        <w:rPr>
          <w:rFonts w:ascii="Times New Roman"/>
          <w:b w:val="false"/>
          <w:i w:val="false"/>
          <w:color w:val="000000"/>
          <w:sz w:val="28"/>
        </w:rPr>
        <w:t>
      Мемлекеттік корпорациясында:</w:t>
      </w:r>
    </w:p>
    <w:bookmarkEnd w:id="467"/>
    <w:bookmarkStart w:name="z494" w:id="468"/>
    <w:p>
      <w:pPr>
        <w:spacing w:after="0"/>
        <w:ind w:left="0"/>
        <w:jc w:val="both"/>
      </w:pPr>
      <w:r>
        <w:rPr>
          <w:rFonts w:ascii="Times New Roman"/>
          <w:b w:val="false"/>
          <w:i w:val="false"/>
          <w:color w:val="000000"/>
          <w:sz w:val="28"/>
        </w:rPr>
        <w:t>
      1) осы мемлекеттік көрсетілетін қызмет стандартына 3-қосымшаға сәйкес нысан бойынша өтініш;</w:t>
      </w:r>
    </w:p>
    <w:bookmarkEnd w:id="468"/>
    <w:bookmarkStart w:name="z495" w:id="469"/>
    <w:p>
      <w:pPr>
        <w:spacing w:after="0"/>
        <w:ind w:left="0"/>
        <w:jc w:val="both"/>
      </w:pPr>
      <w:r>
        <w:rPr>
          <w:rFonts w:ascii="Times New Roman"/>
          <w:b w:val="false"/>
          <w:i w:val="false"/>
          <w:color w:val="000000"/>
          <w:sz w:val="28"/>
        </w:rPr>
        <w:t>
      2) көрсетілетін қызметті алушының жеке басын куәландыратын құжат (жеке басын сәйкестендіру үшін талап етіледі);</w:t>
      </w:r>
    </w:p>
    <w:bookmarkEnd w:id="469"/>
    <w:bookmarkStart w:name="z496" w:id="470"/>
    <w:p>
      <w:pPr>
        <w:spacing w:after="0"/>
        <w:ind w:left="0"/>
        <w:jc w:val="both"/>
      </w:pPr>
      <w:r>
        <w:rPr>
          <w:rFonts w:ascii="Times New Roman"/>
          <w:b w:val="false"/>
          <w:i w:val="false"/>
          <w:color w:val="000000"/>
          <w:sz w:val="28"/>
        </w:rPr>
        <w:t>
      3) заңды өкілдерінен кепілді тұрғын үй беру туралы нотариалды расталған өтініш не банк алдында міндеттерін тиісінше орындамаған жағдайда кепілді тұрғын үй беру туралы жақын туыстарынан нотариалды расталған өтініш;</w:t>
      </w:r>
    </w:p>
    <w:bookmarkEnd w:id="470"/>
    <w:bookmarkStart w:name="z497" w:id="471"/>
    <w:p>
      <w:pPr>
        <w:spacing w:after="0"/>
        <w:ind w:left="0"/>
        <w:jc w:val="both"/>
      </w:pPr>
      <w:r>
        <w:rPr>
          <w:rFonts w:ascii="Times New Roman"/>
          <w:b w:val="false"/>
          <w:i w:val="false"/>
          <w:color w:val="000000"/>
          <w:sz w:val="28"/>
        </w:rPr>
        <w:t>
      4) бала (балалар) оқитын білім беру ұйымының әкімшілігімен расталған тұрғын үйді иеліктен шығару бойынша мәміле жасауға тұрғын үйдың меншік иесі болып табылатын баланың (балалардың) келісімі (бала 10 жасқа толған жағдайда);</w:t>
      </w:r>
    </w:p>
    <w:bookmarkEnd w:id="471"/>
    <w:bookmarkStart w:name="z498" w:id="472"/>
    <w:p>
      <w:pPr>
        <w:spacing w:after="0"/>
        <w:ind w:left="0"/>
        <w:jc w:val="both"/>
      </w:pPr>
      <w:r>
        <w:rPr>
          <w:rFonts w:ascii="Times New Roman"/>
          <w:b w:val="false"/>
          <w:i w:val="false"/>
          <w:color w:val="000000"/>
          <w:sz w:val="28"/>
        </w:rPr>
        <w:t>
      5) мәмілелерді ресімдеуге келмеген жұбайының (зайыбының) атынан нотариус растаған сенімхат, егер жұбайы (зайбы) қайтыс болған жағдайда қайтыс болуы туралы куәлік;</w:t>
      </w:r>
    </w:p>
    <w:bookmarkEnd w:id="472"/>
    <w:bookmarkStart w:name="z499" w:id="473"/>
    <w:p>
      <w:pPr>
        <w:spacing w:after="0"/>
        <w:ind w:left="0"/>
        <w:jc w:val="both"/>
      </w:pPr>
      <w:r>
        <w:rPr>
          <w:rFonts w:ascii="Times New Roman"/>
          <w:b w:val="false"/>
          <w:i w:val="false"/>
          <w:color w:val="000000"/>
          <w:sz w:val="28"/>
        </w:rPr>
        <w:t>
      6) банктен кәмелетке толмағанға тиесілі тұрғын үйді кепілге қоюға рұқсатқа анықтама беру туралы хат (кәмелетке толмағанға тиесілі тұрғын үйді кепілге қойып несие берген жағдайда);</w:t>
      </w:r>
    </w:p>
    <w:bookmarkEnd w:id="473"/>
    <w:bookmarkStart w:name="z500" w:id="474"/>
    <w:p>
      <w:pPr>
        <w:spacing w:after="0"/>
        <w:ind w:left="0"/>
        <w:jc w:val="both"/>
      </w:pPr>
      <w:r>
        <w:rPr>
          <w:rFonts w:ascii="Times New Roman"/>
          <w:b w:val="false"/>
          <w:i w:val="false"/>
          <w:color w:val="000000"/>
          <w:sz w:val="28"/>
        </w:rPr>
        <w:t>
      7) бала 2007 жылғы 13 тамызға дейін не Қазақстан Республикасынан тыс жерде туылған жағдайда баланың туу туралы куәлігінің көшірмесі (жеке басын сәйкестендіру үшін талап етіледі);</w:t>
      </w:r>
    </w:p>
    <w:bookmarkEnd w:id="474"/>
    <w:bookmarkStart w:name="z501" w:id="475"/>
    <w:p>
      <w:pPr>
        <w:spacing w:after="0"/>
        <w:ind w:left="0"/>
        <w:jc w:val="both"/>
      </w:pPr>
      <w:r>
        <w:rPr>
          <w:rFonts w:ascii="Times New Roman"/>
          <w:b w:val="false"/>
          <w:i w:val="false"/>
          <w:color w:val="000000"/>
          <w:sz w:val="28"/>
        </w:rPr>
        <w:t>
      8) бала 2007 жылғы 13 тамызға дейін не Қазақстан Республикасынан тыс жерде туылған жағдайда баланың туу туралы куәлігінің көшірмесі (жеке басын сәйкестендіру үшін талап етіледі);</w:t>
      </w:r>
    </w:p>
    <w:bookmarkEnd w:id="475"/>
    <w:bookmarkStart w:name="z502" w:id="476"/>
    <w:p>
      <w:pPr>
        <w:spacing w:after="0"/>
        <w:ind w:left="0"/>
        <w:jc w:val="both"/>
      </w:pPr>
      <w:r>
        <w:rPr>
          <w:rFonts w:ascii="Times New Roman"/>
          <w:b w:val="false"/>
          <w:i w:val="false"/>
          <w:color w:val="000000"/>
          <w:sz w:val="28"/>
        </w:rPr>
        <w:t>
      9) № 112 бұйрықпен бекітілген нысан бойынша туу туралы анықтама (2008 жылға дейін бала некесіз туылған жағдайда).</w:t>
      </w:r>
    </w:p>
    <w:bookmarkEnd w:id="476"/>
    <w:bookmarkStart w:name="z503" w:id="477"/>
    <w:p>
      <w:pPr>
        <w:spacing w:after="0"/>
        <w:ind w:left="0"/>
        <w:jc w:val="both"/>
      </w:pPr>
      <w:r>
        <w:rPr>
          <w:rFonts w:ascii="Times New Roman"/>
          <w:b w:val="false"/>
          <w:i w:val="false"/>
          <w:color w:val="000000"/>
          <w:sz w:val="28"/>
        </w:rPr>
        <w:t>
      порталда:</w:t>
      </w:r>
    </w:p>
    <w:bookmarkEnd w:id="477"/>
    <w:bookmarkStart w:name="z504" w:id="478"/>
    <w:p>
      <w:pPr>
        <w:spacing w:after="0"/>
        <w:ind w:left="0"/>
        <w:jc w:val="both"/>
      </w:pPr>
      <w:r>
        <w:rPr>
          <w:rFonts w:ascii="Times New Roman"/>
          <w:b w:val="false"/>
          <w:i w:val="false"/>
          <w:color w:val="000000"/>
          <w:sz w:val="28"/>
        </w:rPr>
        <w:t>
      1) көрсетілетін қызметті алушының ЭЦҚ қойылған электрондық құжат нысанындағы сұранысы;</w:t>
      </w:r>
    </w:p>
    <w:bookmarkEnd w:id="478"/>
    <w:bookmarkStart w:name="z505" w:id="479"/>
    <w:p>
      <w:pPr>
        <w:spacing w:after="0"/>
        <w:ind w:left="0"/>
        <w:jc w:val="both"/>
      </w:pPr>
      <w:r>
        <w:rPr>
          <w:rFonts w:ascii="Times New Roman"/>
          <w:b w:val="false"/>
          <w:i w:val="false"/>
          <w:color w:val="000000"/>
          <w:sz w:val="28"/>
        </w:rPr>
        <w:t>
      2) заңды өкілдерінен кепілді тұрғын үй беру туралы нотариалды расталған өтініштің не банк алдында міндеттерін тиісінше орындамаған жағдайда кепілді тұрғын үй беру туралы жақын туыстарынан нотариалды расталған өтінішінің электрондық көшірмесі;</w:t>
      </w:r>
    </w:p>
    <w:bookmarkEnd w:id="479"/>
    <w:bookmarkStart w:name="z506" w:id="480"/>
    <w:p>
      <w:pPr>
        <w:spacing w:after="0"/>
        <w:ind w:left="0"/>
        <w:jc w:val="both"/>
      </w:pPr>
      <w:r>
        <w:rPr>
          <w:rFonts w:ascii="Times New Roman"/>
          <w:b w:val="false"/>
          <w:i w:val="false"/>
          <w:color w:val="000000"/>
          <w:sz w:val="28"/>
        </w:rPr>
        <w:t>
      3) кәмелетке толмаған (балалар) оқитын білім беру ұйымының әкімшілігімен расталған жылжымайтын мүлікті иеліктен шығару бойынша мәміле жасауға жылжымайтын мүліктің меншік иесі болып табылатын кәмелетке толмағанның (балалардың) келісімінің электрондық көшірмесі;</w:t>
      </w:r>
    </w:p>
    <w:bookmarkEnd w:id="480"/>
    <w:bookmarkStart w:name="z507" w:id="481"/>
    <w:p>
      <w:pPr>
        <w:spacing w:after="0"/>
        <w:ind w:left="0"/>
        <w:jc w:val="both"/>
      </w:pPr>
      <w:r>
        <w:rPr>
          <w:rFonts w:ascii="Times New Roman"/>
          <w:b w:val="false"/>
          <w:i w:val="false"/>
          <w:color w:val="000000"/>
          <w:sz w:val="28"/>
        </w:rPr>
        <w:t>
      4) мәмілелерді ресімдеуге келмеген жұбайының (зайыбының) атынан нотариус растаған сенімхаттың, егер жұбайы (зайыбы) қайтыс болған жағдайда қайтыс болуы туралы куәлігінің электрондық көшірмесі;</w:t>
      </w:r>
    </w:p>
    <w:bookmarkEnd w:id="481"/>
    <w:bookmarkStart w:name="z508" w:id="482"/>
    <w:p>
      <w:pPr>
        <w:spacing w:after="0"/>
        <w:ind w:left="0"/>
        <w:jc w:val="both"/>
      </w:pPr>
      <w:r>
        <w:rPr>
          <w:rFonts w:ascii="Times New Roman"/>
          <w:b w:val="false"/>
          <w:i w:val="false"/>
          <w:color w:val="000000"/>
          <w:sz w:val="28"/>
        </w:rPr>
        <w:t>
      5) банктен кәмелетке толмағанға тиесілі тұрғын үйді кепілге қоюға рұқсатқа анықтама беру туралы хаттың электрондық көшірмесі (кәмелетке толмағанға тиесілі тұрғын үйді кепілге қойып несие берген жағдайда);</w:t>
      </w:r>
    </w:p>
    <w:bookmarkEnd w:id="482"/>
    <w:bookmarkStart w:name="z509" w:id="483"/>
    <w:p>
      <w:pPr>
        <w:spacing w:after="0"/>
        <w:ind w:left="0"/>
        <w:jc w:val="both"/>
      </w:pPr>
      <w:r>
        <w:rPr>
          <w:rFonts w:ascii="Times New Roman"/>
          <w:b w:val="false"/>
          <w:i w:val="false"/>
          <w:color w:val="000000"/>
          <w:sz w:val="28"/>
        </w:rPr>
        <w:t>
      6) бала 2007 жылғы 13 тамызға дейін не Қазақстан Республикасынан тыс жерде туылған жағдайда баланың туу туралы куәлігінің электрондық көшірмесі;</w:t>
      </w:r>
    </w:p>
    <w:bookmarkEnd w:id="483"/>
    <w:bookmarkStart w:name="z510" w:id="484"/>
    <w:p>
      <w:pPr>
        <w:spacing w:after="0"/>
        <w:ind w:left="0"/>
        <w:jc w:val="both"/>
      </w:pPr>
      <w:r>
        <w:rPr>
          <w:rFonts w:ascii="Times New Roman"/>
          <w:b w:val="false"/>
          <w:i w:val="false"/>
          <w:color w:val="000000"/>
          <w:sz w:val="28"/>
        </w:rPr>
        <w:t>
      7) 2008 жылға дейін не Қазақстан Республикасынан тыс жерде некеге тұрған немесе бұзған жағдайда некеге тұру немесе бұзу туралы куәліктің электрондық көшірмесі;</w:t>
      </w:r>
    </w:p>
    <w:bookmarkEnd w:id="484"/>
    <w:bookmarkStart w:name="z511" w:id="485"/>
    <w:p>
      <w:pPr>
        <w:spacing w:after="0"/>
        <w:ind w:left="0"/>
        <w:jc w:val="both"/>
      </w:pPr>
      <w:r>
        <w:rPr>
          <w:rFonts w:ascii="Times New Roman"/>
          <w:b w:val="false"/>
          <w:i w:val="false"/>
          <w:color w:val="000000"/>
          <w:sz w:val="28"/>
        </w:rPr>
        <w:t>
      8) № 112 бұйрықпен бекітілген нысан бойынша туу туралы анықтаманың электрондық көшірмесі (2008 жылға дейін бала некесіз туылған жағдайда).</w:t>
      </w:r>
    </w:p>
    <w:bookmarkEnd w:id="485"/>
    <w:bookmarkStart w:name="z512" w:id="486"/>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p>
    <w:bookmarkEnd w:id="486"/>
    <w:bookmarkStart w:name="z513" w:id="487"/>
    <w:p>
      <w:pPr>
        <w:spacing w:after="0"/>
        <w:ind w:left="0"/>
        <w:jc w:val="both"/>
      </w:pPr>
      <w:r>
        <w:rPr>
          <w:rFonts w:ascii="Times New Roman"/>
          <w:b w:val="false"/>
          <w:i w:val="false"/>
          <w:color w:val="000000"/>
          <w:sz w:val="28"/>
        </w:rPr>
        <w:t xml:space="preserve">
      1) көрсетілетін қызметті берушінің қызметкері Мемлекеттік корпорациядан не порталдан түскен құжаттар пакетін қабылдауды жүзеге асырады, оларды тіркейді - 15 (он бес) минут. </w:t>
      </w:r>
    </w:p>
    <w:bookmarkEnd w:id="487"/>
    <w:bookmarkStart w:name="z514" w:id="488"/>
    <w:p>
      <w:pPr>
        <w:spacing w:after="0"/>
        <w:ind w:left="0"/>
        <w:jc w:val="both"/>
      </w:pPr>
      <w:r>
        <w:rPr>
          <w:rFonts w:ascii="Times New Roman"/>
          <w:b w:val="false"/>
          <w:i w:val="false"/>
          <w:color w:val="000000"/>
          <w:sz w:val="28"/>
        </w:rPr>
        <w:t>
      Құжаттар пакетін көрсетілетін қызметті берушінің басшысына береді - 5 (бес) минут;</w:t>
      </w:r>
    </w:p>
    <w:bookmarkEnd w:id="488"/>
    <w:bookmarkStart w:name="z515" w:id="489"/>
    <w:p>
      <w:pPr>
        <w:spacing w:after="0"/>
        <w:ind w:left="0"/>
        <w:jc w:val="both"/>
      </w:pPr>
      <w:r>
        <w:rPr>
          <w:rFonts w:ascii="Times New Roman"/>
          <w:b w:val="false"/>
          <w:i w:val="false"/>
          <w:color w:val="000000"/>
          <w:sz w:val="28"/>
        </w:rPr>
        <w:t>
      2) көрсетілетін қызметті берушінің басшысы көрсетілетін қызметті берушінің жауапты орындаушысын айқындайды, тиісті бұрыштаманы қойып, көрсетілетін қызметті берушінің жауапты орындаушысына береді - 4 (төрт) сағат;</w:t>
      </w:r>
    </w:p>
    <w:bookmarkEnd w:id="489"/>
    <w:bookmarkStart w:name="z516" w:id="490"/>
    <w:p>
      <w:pPr>
        <w:spacing w:after="0"/>
        <w:ind w:left="0"/>
        <w:jc w:val="both"/>
      </w:pPr>
      <w:r>
        <w:rPr>
          <w:rFonts w:ascii="Times New Roman"/>
          <w:b w:val="false"/>
          <w:i w:val="false"/>
          <w:color w:val="000000"/>
          <w:sz w:val="28"/>
        </w:rPr>
        <w:t>
      3) көрсетілетін қызметті берушінің жауапты орындаушысы көрсетілетін қызметті алушының құжаттар пакетін зерделейді, мемлекеттік қызмет көрсету нәтижесінің жобасын дайындайды және көрсетілетін қызметті берушінің басшысына жібереді - 4 (төрт) жұмыс күні;</w:t>
      </w:r>
    </w:p>
    <w:bookmarkEnd w:id="490"/>
    <w:bookmarkStart w:name="z517" w:id="491"/>
    <w:p>
      <w:pPr>
        <w:spacing w:after="0"/>
        <w:ind w:left="0"/>
        <w:jc w:val="both"/>
      </w:pPr>
      <w:r>
        <w:rPr>
          <w:rFonts w:ascii="Times New Roman"/>
          <w:b w:val="false"/>
          <w:i w:val="false"/>
          <w:color w:val="000000"/>
          <w:sz w:val="28"/>
        </w:rPr>
        <w:t>
      4) көрсетілетін қызметті берушінің басшысы шешім қабылдап, мемлекеттік қызмет көрсету нәтижесінің жобасына қол қояды және көрсетілетін қызметті берушінің қызметкеріне жібереді - 3 (үш) сағат;</w:t>
      </w:r>
    </w:p>
    <w:bookmarkEnd w:id="491"/>
    <w:bookmarkStart w:name="z518" w:id="492"/>
    <w:p>
      <w:pPr>
        <w:spacing w:after="0"/>
        <w:ind w:left="0"/>
        <w:jc w:val="both"/>
      </w:pPr>
      <w:r>
        <w:rPr>
          <w:rFonts w:ascii="Times New Roman"/>
          <w:b w:val="false"/>
          <w:i w:val="false"/>
          <w:color w:val="000000"/>
          <w:sz w:val="28"/>
        </w:rPr>
        <w:t>
      5) көрсетілетін қызметті берушінің қызметкері көрсетілетін қызметті берушінің ЭЦҚ қойылған электрондық құжат нысанындағы мемлекеттік қызмет көрсету нәтижесін көрсетілетін қызметті алушының "жеке кабинетіне" немесе Мемлекеттік корпорацияға жібереді - 15 (он бес) минут.</w:t>
      </w:r>
    </w:p>
    <w:bookmarkEnd w:id="492"/>
    <w:bookmarkStart w:name="z519" w:id="493"/>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қызметті көрсету бойынша рәсімнің (іс-қимылдың) нәтижесі:</w:t>
      </w:r>
    </w:p>
    <w:bookmarkEnd w:id="493"/>
    <w:bookmarkStart w:name="z520" w:id="494"/>
    <w:p>
      <w:pPr>
        <w:spacing w:after="0"/>
        <w:ind w:left="0"/>
        <w:jc w:val="both"/>
      </w:pPr>
      <w:r>
        <w:rPr>
          <w:rFonts w:ascii="Times New Roman"/>
          <w:b w:val="false"/>
          <w:i w:val="false"/>
          <w:color w:val="000000"/>
          <w:sz w:val="28"/>
        </w:rPr>
        <w:t>
      1) құжаттар пакетін тіркеу;</w:t>
      </w:r>
    </w:p>
    <w:bookmarkEnd w:id="494"/>
    <w:bookmarkStart w:name="z521" w:id="495"/>
    <w:p>
      <w:pPr>
        <w:spacing w:after="0"/>
        <w:ind w:left="0"/>
        <w:jc w:val="both"/>
      </w:pPr>
      <w:r>
        <w:rPr>
          <w:rFonts w:ascii="Times New Roman"/>
          <w:b w:val="false"/>
          <w:i w:val="false"/>
          <w:color w:val="000000"/>
          <w:sz w:val="28"/>
        </w:rPr>
        <w:t>
      2) көрсетілетін қызметті беруші басшысының бұрыштамасы;</w:t>
      </w:r>
    </w:p>
    <w:bookmarkEnd w:id="495"/>
    <w:bookmarkStart w:name="z522" w:id="496"/>
    <w:p>
      <w:pPr>
        <w:spacing w:after="0"/>
        <w:ind w:left="0"/>
        <w:jc w:val="both"/>
      </w:pPr>
      <w:r>
        <w:rPr>
          <w:rFonts w:ascii="Times New Roman"/>
          <w:b w:val="false"/>
          <w:i w:val="false"/>
          <w:color w:val="000000"/>
          <w:sz w:val="28"/>
        </w:rPr>
        <w:t>
      3) мемлекеттік қызмет көрсету нәтижесінің жобасы;</w:t>
      </w:r>
    </w:p>
    <w:bookmarkEnd w:id="496"/>
    <w:bookmarkStart w:name="z523" w:id="497"/>
    <w:p>
      <w:pPr>
        <w:spacing w:after="0"/>
        <w:ind w:left="0"/>
        <w:jc w:val="both"/>
      </w:pPr>
      <w:r>
        <w:rPr>
          <w:rFonts w:ascii="Times New Roman"/>
          <w:b w:val="false"/>
          <w:i w:val="false"/>
          <w:color w:val="000000"/>
          <w:sz w:val="28"/>
        </w:rPr>
        <w:t>
      4) көрсетілетін қызметті беруші басшысының мемлекеттік қызмет көрсету нәтижесінің жобасына қол қоюы;</w:t>
      </w:r>
    </w:p>
    <w:bookmarkEnd w:id="497"/>
    <w:bookmarkStart w:name="z524" w:id="498"/>
    <w:p>
      <w:pPr>
        <w:spacing w:after="0"/>
        <w:ind w:left="0"/>
        <w:jc w:val="both"/>
      </w:pPr>
      <w:r>
        <w:rPr>
          <w:rFonts w:ascii="Times New Roman"/>
          <w:b w:val="false"/>
          <w:i w:val="false"/>
          <w:color w:val="000000"/>
          <w:sz w:val="28"/>
        </w:rPr>
        <w:t>
      5) қол қойылған мемлекеттік қызмет көрсету нәтижесі және оны Мемлекеттік корпорацияға немесе порталға жолдау.</w:t>
      </w:r>
    </w:p>
    <w:bookmarkEnd w:id="498"/>
    <w:bookmarkStart w:name="z525" w:id="499"/>
    <w:p>
      <w:pPr>
        <w:spacing w:after="0"/>
        <w:ind w:left="0"/>
        <w:jc w:val="both"/>
      </w:pPr>
      <w:r>
        <w:rPr>
          <w:rFonts w:ascii="Times New Roman"/>
          <w:b w:val="false"/>
          <w:i w:val="false"/>
          <w:color w:val="000000"/>
          <w:sz w:val="28"/>
        </w:rPr>
        <w:t>
      7. Мемлекеттік қызметті көрсетуден бас тартуға негіздемелер он төрт жасқа толмаған жетім баланың, ата-анасының қамқорлығынсыз қалған баланың тұрғын үйін иеліктен шығару, оның ішінде айырбастау немесе сыйға тарту бойынша мәмілелер жасау немесе олардың атынан кепілгерлік шартын, тұрғын үйді өтеусіз пайдалануға тапсыру немесе кепілге қою бойынша мәмілелер, заң жүзінде, өсиет бойынша оларға тиесілі мұрагерлік құқықтардан бас тартуына, олардың тұрғын үйін бөлуге немесе одан үлес бөліп алуға әкеп соқтыратын мәмілелер жасау болып табылады.</w:t>
      </w:r>
    </w:p>
    <w:bookmarkEnd w:id="499"/>
    <w:bookmarkStart w:name="z526" w:id="500"/>
    <w:p>
      <w:pPr>
        <w:spacing w:after="0"/>
        <w:ind w:left="0"/>
        <w:jc w:val="left"/>
      </w:pPr>
      <w:r>
        <w:rPr>
          <w:rFonts w:ascii="Times New Roman"/>
          <w:b/>
          <w:i w:val="false"/>
          <w:color w:val="000000"/>
        </w:rPr>
        <w:t xml:space="preserve"> 3. Мемлекеттік қызметті көрсету үдерісінде көрсетілетін қызметті берушінің құрылымдық бөлімшелерінің (қызметкерлерінің) өзара іс-қимылы тәртібін сипаттау</w:t>
      </w:r>
    </w:p>
    <w:bookmarkEnd w:id="500"/>
    <w:bookmarkStart w:name="z527" w:id="501"/>
    <w:p>
      <w:pPr>
        <w:spacing w:after="0"/>
        <w:ind w:left="0"/>
        <w:jc w:val="both"/>
      </w:pPr>
      <w:r>
        <w:rPr>
          <w:rFonts w:ascii="Times New Roman"/>
          <w:b w:val="false"/>
          <w:i w:val="false"/>
          <w:color w:val="000000"/>
          <w:sz w:val="28"/>
        </w:rPr>
        <w:t xml:space="preserve">
      8. Мемлекеттік қызмет көрсету үдерісіне қатысатын көрсетілетін қызметті берушінің құрылымдық бөлімшелерінің (қызметкерлерінің) тізбесі: </w:t>
      </w:r>
    </w:p>
    <w:bookmarkEnd w:id="501"/>
    <w:bookmarkStart w:name="z528" w:id="502"/>
    <w:p>
      <w:pPr>
        <w:spacing w:after="0"/>
        <w:ind w:left="0"/>
        <w:jc w:val="both"/>
      </w:pPr>
      <w:r>
        <w:rPr>
          <w:rFonts w:ascii="Times New Roman"/>
          <w:b w:val="false"/>
          <w:i w:val="false"/>
          <w:color w:val="000000"/>
          <w:sz w:val="28"/>
        </w:rPr>
        <w:t>
      1) көрсетілетін қызметті берушінің қызметкері;</w:t>
      </w:r>
    </w:p>
    <w:bookmarkEnd w:id="502"/>
    <w:bookmarkStart w:name="z529" w:id="503"/>
    <w:p>
      <w:pPr>
        <w:spacing w:after="0"/>
        <w:ind w:left="0"/>
        <w:jc w:val="both"/>
      </w:pPr>
      <w:r>
        <w:rPr>
          <w:rFonts w:ascii="Times New Roman"/>
          <w:b w:val="false"/>
          <w:i w:val="false"/>
          <w:color w:val="000000"/>
          <w:sz w:val="28"/>
        </w:rPr>
        <w:t>
      2) көрсетілетін қызметті берушінің басшысы;</w:t>
      </w:r>
    </w:p>
    <w:bookmarkEnd w:id="503"/>
    <w:bookmarkStart w:name="z530" w:id="504"/>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504"/>
    <w:bookmarkStart w:name="z531" w:id="505"/>
    <w:p>
      <w:pPr>
        <w:spacing w:after="0"/>
        <w:ind w:left="0"/>
        <w:jc w:val="both"/>
      </w:pPr>
      <w:r>
        <w:rPr>
          <w:rFonts w:ascii="Times New Roman"/>
          <w:b w:val="false"/>
          <w:i w:val="false"/>
          <w:color w:val="000000"/>
          <w:sz w:val="28"/>
        </w:rPr>
        <w:t>
      9. Құрылымдық бөлімшелер (қызметкерлер) арасындағы рәсімдердің (іс-қимылдардың) реттілігін сипаттау, әрбір рәсімнің (іс-қимылдың) ұзақтығы:</w:t>
      </w:r>
    </w:p>
    <w:bookmarkEnd w:id="505"/>
    <w:bookmarkStart w:name="z532" w:id="506"/>
    <w:p>
      <w:pPr>
        <w:spacing w:after="0"/>
        <w:ind w:left="0"/>
        <w:jc w:val="both"/>
      </w:pPr>
      <w:r>
        <w:rPr>
          <w:rFonts w:ascii="Times New Roman"/>
          <w:b w:val="false"/>
          <w:i w:val="false"/>
          <w:color w:val="000000"/>
          <w:sz w:val="28"/>
        </w:rPr>
        <w:t xml:space="preserve">
      1) көрсетілетін қызметті берушінің қызметкері Мемлекеттік корпорациядан не порталдан түскен құжаттар пакетін қабылдауды жүзеге асырады, оларды тіркейді, құжаттар пакетін көрсетілетін қызметті берушінің басшысына береді - 15 (он бес) минут. </w:t>
      </w:r>
    </w:p>
    <w:bookmarkEnd w:id="506"/>
    <w:bookmarkStart w:name="z533" w:id="507"/>
    <w:p>
      <w:pPr>
        <w:spacing w:after="0"/>
        <w:ind w:left="0"/>
        <w:jc w:val="both"/>
      </w:pPr>
      <w:r>
        <w:rPr>
          <w:rFonts w:ascii="Times New Roman"/>
          <w:b w:val="false"/>
          <w:i w:val="false"/>
          <w:color w:val="000000"/>
          <w:sz w:val="28"/>
        </w:rPr>
        <w:t>
      2) көрсетілетін қызметті берушінің басшысы көрсетілетін қызметті берушінің жауапты орындаушысын айқындайды, тиісті бұрыштаманы қойып, көрсетілетін қызметті берушінің жауапты орындаушысына береді - 4 (төрт) сағат;</w:t>
      </w:r>
    </w:p>
    <w:bookmarkEnd w:id="507"/>
    <w:bookmarkStart w:name="z534" w:id="508"/>
    <w:p>
      <w:pPr>
        <w:spacing w:after="0"/>
        <w:ind w:left="0"/>
        <w:jc w:val="both"/>
      </w:pPr>
      <w:r>
        <w:rPr>
          <w:rFonts w:ascii="Times New Roman"/>
          <w:b w:val="false"/>
          <w:i w:val="false"/>
          <w:color w:val="000000"/>
          <w:sz w:val="28"/>
        </w:rPr>
        <w:t>
      3) көрсетілетін қызметті берушінің жауапты орындаушысы көрсетілетін қызметті алушының құжаттар пакетін зерделейді, мемлекеттік қызмет көрсету нәтижесінің жобасын дайындайды және көрсетілетін қызметті берушінің басшысына жібереді - 4 (төрт) жұмыс күні;</w:t>
      </w:r>
    </w:p>
    <w:bookmarkEnd w:id="508"/>
    <w:bookmarkStart w:name="z535" w:id="509"/>
    <w:p>
      <w:pPr>
        <w:spacing w:after="0"/>
        <w:ind w:left="0"/>
        <w:jc w:val="both"/>
      </w:pPr>
      <w:r>
        <w:rPr>
          <w:rFonts w:ascii="Times New Roman"/>
          <w:b w:val="false"/>
          <w:i w:val="false"/>
          <w:color w:val="000000"/>
          <w:sz w:val="28"/>
        </w:rPr>
        <w:t>
      4) көрсетілетін қызметті берушінің басшысы шешім қабылдап, мемлекеттік қызмет көрсету нәтижесінің жобасына қол қояды және көрсетілетін қызметті берушінің қызметкеріне жібереді - 3 (үш) сағат;</w:t>
      </w:r>
    </w:p>
    <w:bookmarkEnd w:id="509"/>
    <w:bookmarkStart w:name="z536" w:id="510"/>
    <w:p>
      <w:pPr>
        <w:spacing w:after="0"/>
        <w:ind w:left="0"/>
        <w:jc w:val="both"/>
      </w:pPr>
      <w:r>
        <w:rPr>
          <w:rFonts w:ascii="Times New Roman"/>
          <w:b w:val="false"/>
          <w:i w:val="false"/>
          <w:color w:val="000000"/>
          <w:sz w:val="28"/>
        </w:rPr>
        <w:t>
      5) көрсетілетін қызметті берушінің мемлекеттік қызмет көрсету нәтижесін Мемлекеттік корпорацияға жібереді - 15 (он бес) минут.</w:t>
      </w:r>
    </w:p>
    <w:bookmarkEnd w:id="510"/>
    <w:bookmarkStart w:name="z537" w:id="511"/>
    <w:p>
      <w:pPr>
        <w:spacing w:after="0"/>
        <w:ind w:left="0"/>
        <w:jc w:val="left"/>
      </w:pPr>
      <w:r>
        <w:rPr>
          <w:rFonts w:ascii="Times New Roman"/>
          <w:b/>
          <w:i w:val="false"/>
          <w:color w:val="000000"/>
        </w:rPr>
        <w:t xml:space="preserve"> 4. Мемелекеттік корпорация және (немесе) басқа да көрсетілетін қызметті берушілермен іс-әрекет тәртібін сипаттау, сонымен қатар мемлекеттік қызмет көрсету процесінде ақпараттық жүйені қолдану тәртібі сипаттау</w:t>
      </w:r>
    </w:p>
    <w:bookmarkEnd w:id="511"/>
    <w:bookmarkStart w:name="z538" w:id="512"/>
    <w:p>
      <w:pPr>
        <w:spacing w:after="0"/>
        <w:ind w:left="0"/>
        <w:jc w:val="both"/>
      </w:pPr>
      <w:r>
        <w:rPr>
          <w:rFonts w:ascii="Times New Roman"/>
          <w:b w:val="false"/>
          <w:i w:val="false"/>
          <w:color w:val="000000"/>
          <w:sz w:val="28"/>
        </w:rPr>
        <w:t>
      10. Қызметті алушы көрсетілетін мемлекеттік қызметті алу үшін осы регламенттің 4 тармағына сәйкес Мемлекеттік корпорацияға құжаттардың топтамасын ұсынады.</w:t>
      </w:r>
    </w:p>
    <w:bookmarkEnd w:id="512"/>
    <w:bookmarkStart w:name="z539" w:id="513"/>
    <w:p>
      <w:pPr>
        <w:spacing w:after="0"/>
        <w:ind w:left="0"/>
        <w:jc w:val="both"/>
      </w:pPr>
      <w:r>
        <w:rPr>
          <w:rFonts w:ascii="Times New Roman"/>
          <w:b w:val="false"/>
          <w:i w:val="false"/>
          <w:color w:val="000000"/>
          <w:sz w:val="28"/>
        </w:rPr>
        <w:t xml:space="preserve">
      1) Мемлекеттік корпорация қызметкері құжаттар пакетінің толтырылуының дұрыстығын тексереді. </w:t>
      </w:r>
    </w:p>
    <w:bookmarkEnd w:id="513"/>
    <w:bookmarkStart w:name="z540" w:id="514"/>
    <w:p>
      <w:pPr>
        <w:spacing w:after="0"/>
        <w:ind w:left="0"/>
        <w:jc w:val="both"/>
      </w:pPr>
      <w:r>
        <w:rPr>
          <w:rFonts w:ascii="Times New Roman"/>
          <w:b w:val="false"/>
          <w:i w:val="false"/>
          <w:color w:val="000000"/>
          <w:sz w:val="28"/>
        </w:rPr>
        <w:t>
      Көрсетілетін қызметті алушы құжаттар пакетін толық ұсынбаған жағдайда, Мемлекеттік корпорация қызметкері өтінішті қабылдаудан бас тартады және Стандартқа 3-қосымшаға сәйкес нысан бойынша құжаттарды қабылдаудан бас тарту туралы қолхат береді - 5 (бес) минут.</w:t>
      </w:r>
    </w:p>
    <w:bookmarkEnd w:id="514"/>
    <w:bookmarkStart w:name="z541" w:id="515"/>
    <w:p>
      <w:pPr>
        <w:spacing w:after="0"/>
        <w:ind w:left="0"/>
        <w:jc w:val="both"/>
      </w:pPr>
      <w:r>
        <w:rPr>
          <w:rFonts w:ascii="Times New Roman"/>
          <w:b w:val="false"/>
          <w:i w:val="false"/>
          <w:color w:val="000000"/>
          <w:sz w:val="28"/>
        </w:rPr>
        <w:t xml:space="preserve">
      Өтінішті дұрыс және толық толтыру, құжаттар пакетін толық ұсыну сақталған жағдайда, Мемлекеттік корпорация қызметкері өтінішті ақпараттық жүйесінде тіркейді және мынандай мәліметтерді көрсетіп, тиісті құжаттардың қабылданғаны туралы қолхат береді- 5 (бес) минут; </w:t>
      </w:r>
    </w:p>
    <w:bookmarkEnd w:id="515"/>
    <w:bookmarkStart w:name="z542" w:id="516"/>
    <w:p>
      <w:pPr>
        <w:spacing w:after="0"/>
        <w:ind w:left="0"/>
        <w:jc w:val="both"/>
      </w:pPr>
      <w:r>
        <w:rPr>
          <w:rFonts w:ascii="Times New Roman"/>
          <w:b w:val="false"/>
          <w:i w:val="false"/>
          <w:color w:val="000000"/>
          <w:sz w:val="28"/>
        </w:rPr>
        <w:t>
      2) егер Қазақстан Республикасының заңдарында өзгеше көзделмесе, Мемлекеттік корпорация қызхметкері көрсетілетін қызметті алушыдан заңмен қорғалатын құпияны қамтитын ақпараттық жүйедегі мәліметтерді пайдалануға жазбаша келісімін алады- 5 (бес) минут</w:t>
      </w:r>
    </w:p>
    <w:bookmarkEnd w:id="516"/>
    <w:bookmarkStart w:name="z543" w:id="517"/>
    <w:p>
      <w:pPr>
        <w:spacing w:after="0"/>
        <w:ind w:left="0"/>
        <w:jc w:val="both"/>
      </w:pPr>
      <w:r>
        <w:rPr>
          <w:rFonts w:ascii="Times New Roman"/>
          <w:b w:val="false"/>
          <w:i w:val="false"/>
          <w:color w:val="000000"/>
          <w:sz w:val="28"/>
        </w:rPr>
        <w:t>
      3) Мемлекеттік корпорация қызметкері құжаттар пакетін дайындап, курьерлік немесе осыған өкілеттік берілген өзге де байланыс арқылы көрсетілетін қызметті берушіге жібереді - 10 (он) жұмыс күні;</w:t>
      </w:r>
    </w:p>
    <w:bookmarkEnd w:id="517"/>
    <w:bookmarkStart w:name="z544" w:id="518"/>
    <w:p>
      <w:pPr>
        <w:spacing w:after="0"/>
        <w:ind w:left="0"/>
        <w:jc w:val="both"/>
      </w:pPr>
      <w:r>
        <w:rPr>
          <w:rFonts w:ascii="Times New Roman"/>
          <w:b w:val="false"/>
          <w:i w:val="false"/>
          <w:color w:val="000000"/>
          <w:sz w:val="28"/>
        </w:rPr>
        <w:t>
      4) көрсетілетін қызметті беруші мемлекеттік қызметті көрсету процесінде көрсетілетін қызметті берушінің құрылымдық бөлімшелерінің (қызметкерлерінің) өзара әрекет тәртібін сипаттауына сәйкес әрекеттер жасайды- 5 (бес) жұмыс күні</w:t>
      </w:r>
    </w:p>
    <w:bookmarkEnd w:id="518"/>
    <w:bookmarkStart w:name="z545" w:id="519"/>
    <w:p>
      <w:pPr>
        <w:spacing w:after="0"/>
        <w:ind w:left="0"/>
        <w:jc w:val="both"/>
      </w:pPr>
      <w:r>
        <w:rPr>
          <w:rFonts w:ascii="Times New Roman"/>
          <w:b w:val="false"/>
          <w:i w:val="false"/>
          <w:color w:val="000000"/>
          <w:sz w:val="28"/>
        </w:rPr>
        <w:t>
      5) көрсетілетін қызметті беруші қызметкері мемлекеттік қызмет көрсету нәтижесін көрсетілетін қызмет алушыға жіберед- 15 (он бес) минут.</w:t>
      </w:r>
    </w:p>
    <w:bookmarkEnd w:id="519"/>
    <w:bookmarkStart w:name="z546" w:id="520"/>
    <w:p>
      <w:pPr>
        <w:spacing w:after="0"/>
        <w:ind w:left="0"/>
        <w:jc w:val="both"/>
      </w:pPr>
      <w:r>
        <w:rPr>
          <w:rFonts w:ascii="Times New Roman"/>
          <w:b w:val="false"/>
          <w:i w:val="false"/>
          <w:color w:val="000000"/>
          <w:sz w:val="28"/>
        </w:rPr>
        <w:t>
      Мемлекеттік корпорациясының жұмыс кестесі: Қазақстан Республикасының еңбек заңнамасына сәйкес жексенбі күні және мереке күндерін қоспағанда, дүйсенбі мен сенбіні қоса алғанда белгіленген жұмыс кестесіне сәйкес сағат 9.00-ден 20.00-ге дейін, түскі үзіліссіз.</w:t>
      </w:r>
    </w:p>
    <w:bookmarkEnd w:id="520"/>
    <w:bookmarkStart w:name="z547" w:id="521"/>
    <w:p>
      <w:pPr>
        <w:spacing w:after="0"/>
        <w:ind w:left="0"/>
        <w:jc w:val="both"/>
      </w:pPr>
      <w:r>
        <w:rPr>
          <w:rFonts w:ascii="Times New Roman"/>
          <w:b w:val="false"/>
          <w:i w:val="false"/>
          <w:color w:val="000000"/>
          <w:sz w:val="28"/>
        </w:rPr>
        <w:t>
      11. Портал арқылы мемлекеттік қызмет көрсету кезінде көрсетілетін қызметті алушы мен көрсетілетін қызметті берушінің жүгіну және рәсімдерінің (әрекеттердің) реттілігі тәртібін сипаттау:</w:t>
      </w:r>
    </w:p>
    <w:bookmarkEnd w:id="521"/>
    <w:bookmarkStart w:name="z548" w:id="522"/>
    <w:p>
      <w:pPr>
        <w:spacing w:after="0"/>
        <w:ind w:left="0"/>
        <w:jc w:val="both"/>
      </w:pPr>
      <w:r>
        <w:rPr>
          <w:rFonts w:ascii="Times New Roman"/>
          <w:b w:val="false"/>
          <w:i w:val="false"/>
          <w:color w:val="000000"/>
          <w:sz w:val="28"/>
        </w:rPr>
        <w:t>
      1) көрсетілетін қызметті алушы порталда жеке сәйкестендіру нөмірі, ЭЦҚ арқылы тіркелуді (авторландыруды) жүзеге асырады;</w:t>
      </w:r>
    </w:p>
    <w:bookmarkEnd w:id="522"/>
    <w:bookmarkStart w:name="z549" w:id="523"/>
    <w:p>
      <w:pPr>
        <w:spacing w:after="0"/>
        <w:ind w:left="0"/>
        <w:jc w:val="both"/>
      </w:pPr>
      <w:r>
        <w:rPr>
          <w:rFonts w:ascii="Times New Roman"/>
          <w:b w:val="false"/>
          <w:i w:val="false"/>
          <w:color w:val="000000"/>
          <w:sz w:val="28"/>
        </w:rPr>
        <w:t>
      2) көрсетілетін қызметті алушының электрондық мемлекеттік көрсетілетін қызметті таңдап, берілген регламенттің 4 тармағына сәйкес электрондық сұраныс жолдарын толтыруы және құжаттар пакетін тіркеуі:</w:t>
      </w:r>
    </w:p>
    <w:bookmarkEnd w:id="523"/>
    <w:bookmarkStart w:name="z550" w:id="524"/>
    <w:p>
      <w:pPr>
        <w:spacing w:after="0"/>
        <w:ind w:left="0"/>
        <w:jc w:val="both"/>
      </w:pPr>
      <w:r>
        <w:rPr>
          <w:rFonts w:ascii="Times New Roman"/>
          <w:b w:val="false"/>
          <w:i w:val="false"/>
          <w:color w:val="000000"/>
          <w:sz w:val="28"/>
        </w:rPr>
        <w:t>
      3) көрсетілген қызметті алушының электрондық цифрлық қолтаңба қойылған электрондық құжат нысанындағы сұранысы;</w:t>
      </w:r>
    </w:p>
    <w:bookmarkEnd w:id="524"/>
    <w:bookmarkStart w:name="z551" w:id="525"/>
    <w:p>
      <w:pPr>
        <w:spacing w:after="0"/>
        <w:ind w:left="0"/>
        <w:jc w:val="both"/>
      </w:pPr>
      <w:r>
        <w:rPr>
          <w:rFonts w:ascii="Times New Roman"/>
          <w:b w:val="false"/>
          <w:i w:val="false"/>
          <w:color w:val="000000"/>
          <w:sz w:val="28"/>
        </w:rPr>
        <w:t>
      4) көрсетілетін қызметті алушының ЭЦҚ арқылы электрондық сұранысты куәланыдыру;</w:t>
      </w:r>
    </w:p>
    <w:bookmarkEnd w:id="525"/>
    <w:bookmarkStart w:name="z552" w:id="526"/>
    <w:p>
      <w:pPr>
        <w:spacing w:after="0"/>
        <w:ind w:left="0"/>
        <w:jc w:val="both"/>
      </w:pPr>
      <w:r>
        <w:rPr>
          <w:rFonts w:ascii="Times New Roman"/>
          <w:b w:val="false"/>
          <w:i w:val="false"/>
          <w:color w:val="000000"/>
          <w:sz w:val="28"/>
        </w:rPr>
        <w:t>
      5) көрсетілетін қызметті алушының "жеке кабинетінің" мемлекеттік көрсетілетін қызметті алу тарихынан көрсетілетін қызметті алушының электрондық сұраныстың мәртебесі және мемлекеттік қызмет көрсету мерзімі туралы хабарламаны алуы;</w:t>
      </w:r>
    </w:p>
    <w:bookmarkEnd w:id="526"/>
    <w:bookmarkStart w:name="z553" w:id="527"/>
    <w:p>
      <w:pPr>
        <w:spacing w:after="0"/>
        <w:ind w:left="0"/>
        <w:jc w:val="both"/>
      </w:pPr>
      <w:r>
        <w:rPr>
          <w:rFonts w:ascii="Times New Roman"/>
          <w:b w:val="false"/>
          <w:i w:val="false"/>
          <w:color w:val="000000"/>
          <w:sz w:val="28"/>
        </w:rPr>
        <w:t xml:space="preserve">
      6) көрсетілетін қызметті берушінің қызметкері порталдан түскен құжаттар пакетін қабылдауды жүзеге асырады, оларды тіркейді-5 ( бес) жұмыс күні. </w:t>
      </w:r>
    </w:p>
    <w:bookmarkEnd w:id="527"/>
    <w:bookmarkStart w:name="z554" w:id="528"/>
    <w:p>
      <w:pPr>
        <w:spacing w:after="0"/>
        <w:ind w:left="0"/>
        <w:jc w:val="both"/>
      </w:pPr>
      <w:r>
        <w:rPr>
          <w:rFonts w:ascii="Times New Roman"/>
          <w:b w:val="false"/>
          <w:i w:val="false"/>
          <w:color w:val="000000"/>
          <w:sz w:val="28"/>
        </w:rPr>
        <w:t>
      7) көрсетілетін қызметті берушінің қызметкері көрсетілетін қызметті берушінің ЭЦҚ қойылған электрондық құжат нысанындағы мемлекеттік қызмет көрсету нәтижесін көрсетілетін қызметті алушының "жеке кабинетіне" жібереді.</w:t>
      </w:r>
    </w:p>
    <w:bookmarkEnd w:id="528"/>
    <w:bookmarkStart w:name="z555" w:id="529"/>
    <w:p>
      <w:pPr>
        <w:spacing w:after="0"/>
        <w:ind w:left="0"/>
        <w:jc w:val="both"/>
      </w:pPr>
      <w:r>
        <w:rPr>
          <w:rFonts w:ascii="Times New Roman"/>
          <w:b w:val="false"/>
          <w:i w:val="false"/>
          <w:color w:val="000000"/>
          <w:sz w:val="28"/>
        </w:rPr>
        <w:t>
      көрсетілетін қызметті берушінің басшысы көрсетілетін қызметті берушінің жауапты орындаушысын айқындайды, тиісті бұрыштаманы қойып, көрсетілетін қызметті берушінің жауапты орындаушысына жібереді, 4 (төрт) сағат;</w:t>
      </w:r>
    </w:p>
    <w:bookmarkEnd w:id="529"/>
    <w:bookmarkStart w:name="z556" w:id="530"/>
    <w:p>
      <w:pPr>
        <w:spacing w:after="0"/>
        <w:ind w:left="0"/>
        <w:jc w:val="both"/>
      </w:pPr>
      <w:r>
        <w:rPr>
          <w:rFonts w:ascii="Times New Roman"/>
          <w:b w:val="false"/>
          <w:i w:val="false"/>
          <w:color w:val="000000"/>
          <w:sz w:val="28"/>
        </w:rPr>
        <w:t>
      8) көрсетілетін қызметті алушының "жеке кабинетінің" мемлекеттік көрсетілетін қызметті алу тарихынан көрсетілетін қызметті алушының мемлекеттік қызмет көрсету нәтижесін алуы.</w:t>
      </w:r>
    </w:p>
    <w:bookmarkEnd w:id="530"/>
    <w:bookmarkStart w:name="z557" w:id="531"/>
    <w:p>
      <w:pPr>
        <w:spacing w:after="0"/>
        <w:ind w:left="0"/>
        <w:jc w:val="both"/>
      </w:pPr>
      <w:r>
        <w:rPr>
          <w:rFonts w:ascii="Times New Roman"/>
          <w:b w:val="false"/>
          <w:i w:val="false"/>
          <w:color w:val="000000"/>
          <w:sz w:val="28"/>
        </w:rPr>
        <w:t>
      Порталдың жұмыс кестесі тәулік бойы, жөндеу жұмыстарын жүргізуге байланысты техникалық үзілістерді қоспағанда тәулік бойы (Қазақстан Республикасының еңбек заңнамасына сәйкес қызмет алушы жұмыс уақыты аяқталғаннан кейін, демалыс және мереке күндері жүгінген жағдайда өтінішті қабылдау және мемлекеттік қызмет көрсету нәтижесін беру келесі жұмыс күнімен жүзеге асырылады).</w:t>
      </w:r>
    </w:p>
    <w:bookmarkEnd w:id="531"/>
    <w:bookmarkStart w:name="z558" w:id="532"/>
    <w:p>
      <w:pPr>
        <w:spacing w:after="0"/>
        <w:ind w:left="0"/>
        <w:jc w:val="both"/>
      </w:pPr>
      <w:r>
        <w:rPr>
          <w:rFonts w:ascii="Times New Roman"/>
          <w:b w:val="false"/>
          <w:i w:val="false"/>
          <w:color w:val="000000"/>
          <w:sz w:val="28"/>
        </w:rPr>
        <w:t xml:space="preserve">
      12. Мемлекеттік қызметті көрсету үдерісінде көрсетілетін қызметті берушінің құрылымдық бөлімшелерінің (қызметкерлерінің) өзара іс-қимылы тәртібін сипаттау, басқа да қызмет көрсететін немесе Мемлекеттік корпорацияның әрекеті және мемлекеттік қызметті көрсетуге тартылған ақпараттық жүйелердің тәртібі осы мемлекеттік көрсетілетін қызмет регламентіне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келтірілген. </w:t>
      </w:r>
    </w:p>
    <w:bookmarkEnd w:id="532"/>
    <w:bookmarkStart w:name="z559" w:id="533"/>
    <w:p>
      <w:pPr>
        <w:spacing w:after="0"/>
        <w:ind w:left="0"/>
        <w:jc w:val="left"/>
      </w:pPr>
      <w:r>
        <w:rPr>
          <w:rFonts w:ascii="Times New Roman"/>
          <w:b/>
          <w:i w:val="false"/>
          <w:color w:val="000000"/>
        </w:rPr>
        <w:t xml:space="preserve"> 5. Мемлекеттік көрсетілетін қызметтің, оның ішінде электрондық нысанда және Мемлекеттік корпорациясы арқылы көрсетілетін қызметтің ерекшеліктері ескерілген өзге де талаптар</w:t>
      </w:r>
    </w:p>
    <w:bookmarkEnd w:id="533"/>
    <w:bookmarkStart w:name="z560" w:id="534"/>
    <w:p>
      <w:pPr>
        <w:spacing w:after="0"/>
        <w:ind w:left="0"/>
        <w:jc w:val="both"/>
      </w:pPr>
      <w:r>
        <w:rPr>
          <w:rFonts w:ascii="Times New Roman"/>
          <w:b w:val="false"/>
          <w:i w:val="false"/>
          <w:color w:val="000000"/>
          <w:sz w:val="28"/>
        </w:rPr>
        <w:t>
      13. Тұрмыс-тіршілігін шектейтін организм функциялары тұрақты бұзылып, денсаулығы нашарлаған көрсетілетін қызметті алушыларға қажет болған жағдайда 1414, 8 800 0807777 Бірыңғай байланыс орталығы арқылы жүгінсе мемлекеттік қызмет көрсету үшін құжаттар қабылдауды тұрғылықты жеріне бара отырып мемлекеттік корпорацияның қызметкері жүргізеді.</w:t>
      </w:r>
    </w:p>
    <w:bookmarkEnd w:id="534"/>
    <w:bookmarkStart w:name="z561" w:id="535"/>
    <w:p>
      <w:pPr>
        <w:spacing w:after="0"/>
        <w:ind w:left="0"/>
        <w:jc w:val="both"/>
      </w:pPr>
      <w:r>
        <w:rPr>
          <w:rFonts w:ascii="Times New Roman"/>
          <w:b w:val="false"/>
          <w:i w:val="false"/>
          <w:color w:val="000000"/>
          <w:sz w:val="28"/>
        </w:rPr>
        <w:t>
      14. Мемлекеттік қызмет көрсету орындарының мекенжайлары мынадай интернет-ресурстарда орналастырылған:</w:t>
      </w:r>
    </w:p>
    <w:bookmarkEnd w:id="535"/>
    <w:bookmarkStart w:name="z562" w:id="536"/>
    <w:p>
      <w:pPr>
        <w:spacing w:after="0"/>
        <w:ind w:left="0"/>
        <w:jc w:val="both"/>
      </w:pPr>
      <w:r>
        <w:rPr>
          <w:rFonts w:ascii="Times New Roman"/>
          <w:b w:val="false"/>
          <w:i w:val="false"/>
          <w:color w:val="000000"/>
          <w:sz w:val="28"/>
        </w:rPr>
        <w:t>
      Министрлік www.edu.gov.kz;</w:t>
      </w:r>
    </w:p>
    <w:bookmarkEnd w:id="536"/>
    <w:bookmarkStart w:name="z563" w:id="537"/>
    <w:p>
      <w:pPr>
        <w:spacing w:after="0"/>
        <w:ind w:left="0"/>
        <w:jc w:val="both"/>
      </w:pPr>
      <w:r>
        <w:rPr>
          <w:rFonts w:ascii="Times New Roman"/>
          <w:b w:val="false"/>
          <w:i w:val="false"/>
          <w:color w:val="000000"/>
          <w:sz w:val="28"/>
        </w:rPr>
        <w:t>
      Мемлекеттік корпорациясы www.con.gov.kz;</w:t>
      </w:r>
    </w:p>
    <w:bookmarkEnd w:id="537"/>
    <w:bookmarkStart w:name="z564" w:id="538"/>
    <w:p>
      <w:pPr>
        <w:spacing w:after="0"/>
        <w:ind w:left="0"/>
        <w:jc w:val="both"/>
      </w:pPr>
      <w:r>
        <w:rPr>
          <w:rFonts w:ascii="Times New Roman"/>
          <w:b w:val="false"/>
          <w:i w:val="false"/>
          <w:color w:val="000000"/>
          <w:sz w:val="28"/>
        </w:rPr>
        <w:t>
      Порталда</w:t>
      </w:r>
    </w:p>
    <w:bookmarkEnd w:id="538"/>
    <w:bookmarkStart w:name="z565" w:id="539"/>
    <w:p>
      <w:pPr>
        <w:spacing w:after="0"/>
        <w:ind w:left="0"/>
        <w:jc w:val="both"/>
      </w:pPr>
      <w:r>
        <w:rPr>
          <w:rFonts w:ascii="Times New Roman"/>
          <w:b w:val="false"/>
          <w:i w:val="false"/>
          <w:color w:val="000000"/>
          <w:sz w:val="28"/>
        </w:rPr>
        <w:t>
      15. Көрсетілетін қызметті алушының ЭЦҚ болған жағдайда көрсетілетін мемлекеттік қызметті портал арқылы электрондық нысанда алуға мүмкіндігі бар.</w:t>
      </w:r>
    </w:p>
    <w:bookmarkEnd w:id="539"/>
    <w:bookmarkStart w:name="z566" w:id="540"/>
    <w:p>
      <w:pPr>
        <w:spacing w:after="0"/>
        <w:ind w:left="0"/>
        <w:jc w:val="both"/>
      </w:pPr>
      <w:r>
        <w:rPr>
          <w:rFonts w:ascii="Times New Roman"/>
          <w:b w:val="false"/>
          <w:i w:val="false"/>
          <w:color w:val="000000"/>
          <w:sz w:val="28"/>
        </w:rPr>
        <w:t>
      16. Көрсетілетін қызметті алушы мемлекеттік қызмет көрсету тәртібі мен жағдайы туралы ақпаратты қашықтықтан қол жеткізу режимінде, порталдағы "жеке кабинеті", сондай-ақ, мемлекеттік қызмет көрсету мәселелері жөніндегі Бірыңғай байланыс орталығының "1414" арқылы алу мүмкіндігіне ие.</w:t>
      </w:r>
    </w:p>
    <w:bookmarkEnd w:id="540"/>
    <w:bookmarkStart w:name="z567" w:id="541"/>
    <w:p>
      <w:pPr>
        <w:spacing w:after="0"/>
        <w:ind w:left="0"/>
        <w:jc w:val="both"/>
      </w:pPr>
      <w:r>
        <w:rPr>
          <w:rFonts w:ascii="Times New Roman"/>
          <w:b w:val="false"/>
          <w:i w:val="false"/>
          <w:color w:val="000000"/>
          <w:sz w:val="28"/>
        </w:rPr>
        <w:t>
      17. Көрсетілетін қызметті берушінің мемлекеттік қызмет көрсету мәселелері бойынша анықтама қызметінің байланыс телефондары Министрліктің www.edu.gov.kz, көрсетілетін қызметті берушінің: www.bala-kkk.kz интернет-ресурстарында орналастырылған.</w:t>
      </w:r>
    </w:p>
    <w:bookmarkEnd w:id="5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регламентіне 1-қосымша</w:t>
            </w:r>
          </w:p>
        </w:tc>
      </w:tr>
    </w:tbl>
    <w:bookmarkStart w:name="z569" w:id="542"/>
    <w:p>
      <w:pPr>
        <w:spacing w:after="0"/>
        <w:ind w:left="0"/>
        <w:jc w:val="left"/>
      </w:pPr>
      <w:r>
        <w:rPr>
          <w:rFonts w:ascii="Times New Roman"/>
          <w:b/>
          <w:i w:val="false"/>
          <w:color w:val="000000"/>
        </w:rPr>
        <w:t xml:space="preserve"> Көрсетілетін қызмет берушінің тізімі</w:t>
      </w:r>
    </w:p>
    <w:bookmarkEnd w:id="5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7"/>
        <w:gridCol w:w="1537"/>
        <w:gridCol w:w="2027"/>
        <w:gridCol w:w="8159"/>
      </w:tblGrid>
      <w:tr>
        <w:trPr>
          <w:trHeight w:val="30" w:hRule="atLeast"/>
        </w:trPr>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0" w:id="543"/>
          <w:p>
            <w:pPr>
              <w:spacing w:after="20"/>
              <w:ind w:left="20"/>
              <w:jc w:val="both"/>
            </w:pPr>
            <w:r>
              <w:rPr>
                <w:rFonts w:ascii="Times New Roman"/>
                <w:b w:val="false"/>
                <w:i w:val="false"/>
                <w:color w:val="000000"/>
                <w:sz w:val="20"/>
              </w:rPr>
              <w:t>
№</w:t>
            </w:r>
          </w:p>
          <w:bookmarkEnd w:id="543"/>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атауы</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орналасқан жердің мекенжайы</w:t>
            </w:r>
          </w:p>
        </w:tc>
        <w:tc>
          <w:tcPr>
            <w:tcW w:w="8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1" w:id="544"/>
          <w:p>
            <w:pPr>
              <w:spacing w:after="20"/>
              <w:ind w:left="20"/>
              <w:jc w:val="both"/>
            </w:pPr>
            <w:r>
              <w:rPr>
                <w:rFonts w:ascii="Times New Roman"/>
                <w:b w:val="false"/>
                <w:i w:val="false"/>
                <w:color w:val="000000"/>
                <w:sz w:val="20"/>
              </w:rPr>
              <w:t>
Петропавл қаласы</w:t>
            </w:r>
          </w:p>
          <w:bookmarkEnd w:id="544"/>
        </w:tc>
      </w:tr>
      <w:tr>
        <w:trPr>
          <w:trHeight w:val="30" w:hRule="atLeast"/>
        </w:trPr>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2" w:id="545"/>
          <w:p>
            <w:pPr>
              <w:spacing w:after="20"/>
              <w:ind w:left="20"/>
              <w:jc w:val="both"/>
            </w:pPr>
            <w:r>
              <w:rPr>
                <w:rFonts w:ascii="Times New Roman"/>
                <w:b w:val="false"/>
                <w:i w:val="false"/>
                <w:color w:val="000000"/>
                <w:sz w:val="20"/>
              </w:rPr>
              <w:t>
1</w:t>
            </w:r>
          </w:p>
          <w:bookmarkEnd w:id="545"/>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қаласының білім бөлімі" мемлекеттік мекемесі</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Қазақстан Конституциясы көшесі, 23</w:t>
            </w:r>
          </w:p>
        </w:tc>
        <w:tc>
          <w:tcPr>
            <w:tcW w:w="8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3" w:id="546"/>
          <w:p>
            <w:pPr>
              <w:spacing w:after="20"/>
              <w:ind w:left="20"/>
              <w:jc w:val="both"/>
            </w:pPr>
            <w:r>
              <w:rPr>
                <w:rFonts w:ascii="Times New Roman"/>
                <w:b w:val="false"/>
                <w:i w:val="false"/>
                <w:color w:val="000000"/>
                <w:sz w:val="20"/>
              </w:rPr>
              <w:t>
Айыртау ауданы</w:t>
            </w:r>
          </w:p>
          <w:bookmarkEnd w:id="546"/>
        </w:tc>
      </w:tr>
      <w:tr>
        <w:trPr>
          <w:trHeight w:val="30" w:hRule="atLeast"/>
        </w:trPr>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4" w:id="547"/>
          <w:p>
            <w:pPr>
              <w:spacing w:after="20"/>
              <w:ind w:left="20"/>
              <w:jc w:val="both"/>
            </w:pPr>
            <w:r>
              <w:rPr>
                <w:rFonts w:ascii="Times New Roman"/>
                <w:b w:val="false"/>
                <w:i w:val="false"/>
                <w:color w:val="000000"/>
                <w:sz w:val="20"/>
              </w:rPr>
              <w:t>
2</w:t>
            </w:r>
          </w:p>
          <w:bookmarkEnd w:id="547"/>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Айыртау ауданының білім бөлімі" мемлекеттік мекемесі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Айыртау ауданы, Саумалкөл ауылы, 20 ықшамауданы </w:t>
            </w:r>
          </w:p>
        </w:tc>
        <w:tc>
          <w:tcPr>
            <w:tcW w:w="8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5" w:id="548"/>
          <w:p>
            <w:pPr>
              <w:spacing w:after="20"/>
              <w:ind w:left="20"/>
              <w:jc w:val="both"/>
            </w:pPr>
            <w:r>
              <w:rPr>
                <w:rFonts w:ascii="Times New Roman"/>
                <w:b w:val="false"/>
                <w:i w:val="false"/>
                <w:color w:val="000000"/>
                <w:sz w:val="20"/>
              </w:rPr>
              <w:t>
Ақжар ауданы</w:t>
            </w:r>
          </w:p>
          <w:bookmarkEnd w:id="548"/>
        </w:tc>
      </w:tr>
      <w:tr>
        <w:trPr>
          <w:trHeight w:val="30" w:hRule="atLeast"/>
        </w:trPr>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6" w:id="549"/>
          <w:p>
            <w:pPr>
              <w:spacing w:after="20"/>
              <w:ind w:left="20"/>
              <w:jc w:val="both"/>
            </w:pPr>
            <w:r>
              <w:rPr>
                <w:rFonts w:ascii="Times New Roman"/>
                <w:b w:val="false"/>
                <w:i w:val="false"/>
                <w:color w:val="000000"/>
                <w:sz w:val="20"/>
              </w:rPr>
              <w:t>
3</w:t>
            </w:r>
          </w:p>
          <w:bookmarkEnd w:id="549"/>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Ақжар ауданының білім бөлімі" мемлекеттік мекемесі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Ақжар ауданы, Талшық ауылы, Целинная көшесі, 13а </w:t>
            </w:r>
          </w:p>
        </w:tc>
        <w:tc>
          <w:tcPr>
            <w:tcW w:w="8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7" w:id="550"/>
          <w:p>
            <w:pPr>
              <w:spacing w:after="20"/>
              <w:ind w:left="20"/>
              <w:jc w:val="both"/>
            </w:pPr>
            <w:r>
              <w:rPr>
                <w:rFonts w:ascii="Times New Roman"/>
                <w:b w:val="false"/>
                <w:i w:val="false"/>
                <w:color w:val="000000"/>
                <w:sz w:val="20"/>
              </w:rPr>
              <w:t xml:space="preserve">
Аққайың ауданы </w:t>
            </w:r>
          </w:p>
          <w:bookmarkEnd w:id="550"/>
        </w:tc>
      </w:tr>
      <w:tr>
        <w:trPr>
          <w:trHeight w:val="30" w:hRule="atLeast"/>
        </w:trPr>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8" w:id="551"/>
          <w:p>
            <w:pPr>
              <w:spacing w:after="20"/>
              <w:ind w:left="20"/>
              <w:jc w:val="both"/>
            </w:pPr>
            <w:r>
              <w:rPr>
                <w:rFonts w:ascii="Times New Roman"/>
                <w:b w:val="false"/>
                <w:i w:val="false"/>
                <w:color w:val="000000"/>
                <w:sz w:val="20"/>
              </w:rPr>
              <w:t>
4</w:t>
            </w:r>
          </w:p>
          <w:bookmarkEnd w:id="551"/>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"Аққайың аудандық білім бөлімі" мемлекеттік мекемесі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Смирново ауылы, Труд көшесі, 16</w:t>
            </w:r>
          </w:p>
        </w:tc>
        <w:tc>
          <w:tcPr>
            <w:tcW w:w="8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9" w:id="552"/>
          <w:p>
            <w:pPr>
              <w:spacing w:after="20"/>
              <w:ind w:left="20"/>
              <w:jc w:val="both"/>
            </w:pPr>
            <w:r>
              <w:rPr>
                <w:rFonts w:ascii="Times New Roman"/>
                <w:b w:val="false"/>
                <w:i w:val="false"/>
                <w:color w:val="000000"/>
                <w:sz w:val="20"/>
              </w:rPr>
              <w:t>
Есіл ауданы</w:t>
            </w:r>
          </w:p>
          <w:bookmarkEnd w:id="552"/>
        </w:tc>
      </w:tr>
      <w:tr>
        <w:trPr>
          <w:trHeight w:val="30" w:hRule="atLeast"/>
        </w:trPr>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0" w:id="553"/>
          <w:p>
            <w:pPr>
              <w:spacing w:after="20"/>
              <w:ind w:left="20"/>
              <w:jc w:val="both"/>
            </w:pPr>
            <w:r>
              <w:rPr>
                <w:rFonts w:ascii="Times New Roman"/>
                <w:b w:val="false"/>
                <w:i w:val="false"/>
                <w:color w:val="000000"/>
                <w:sz w:val="20"/>
              </w:rPr>
              <w:t>
5</w:t>
            </w:r>
          </w:p>
          <w:bookmarkEnd w:id="553"/>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"Есіл ауданының білім бөлімі" мемлекеттік мекемесі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Явленка ауылы, Ленин көшесі, 12</w:t>
            </w:r>
          </w:p>
        </w:tc>
        <w:tc>
          <w:tcPr>
            <w:tcW w:w="8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 w:id="554"/>
          <w:p>
            <w:pPr>
              <w:spacing w:after="20"/>
              <w:ind w:left="20"/>
              <w:jc w:val="both"/>
            </w:pPr>
            <w:r>
              <w:rPr>
                <w:rFonts w:ascii="Times New Roman"/>
                <w:b w:val="false"/>
                <w:i w:val="false"/>
                <w:color w:val="000000"/>
                <w:sz w:val="20"/>
              </w:rPr>
              <w:t>
Жамбыл ауданы</w:t>
            </w:r>
          </w:p>
          <w:bookmarkEnd w:id="554"/>
        </w:tc>
      </w:tr>
      <w:tr>
        <w:trPr>
          <w:trHeight w:val="30" w:hRule="atLeast"/>
        </w:trPr>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2" w:id="555"/>
          <w:p>
            <w:pPr>
              <w:spacing w:after="20"/>
              <w:ind w:left="20"/>
              <w:jc w:val="both"/>
            </w:pPr>
            <w:r>
              <w:rPr>
                <w:rFonts w:ascii="Times New Roman"/>
                <w:b w:val="false"/>
                <w:i w:val="false"/>
                <w:color w:val="000000"/>
                <w:sz w:val="20"/>
              </w:rPr>
              <w:t>
6</w:t>
            </w:r>
          </w:p>
          <w:bookmarkEnd w:id="555"/>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"Жамбыл ауданының білім бөлімі" мемлекеттік мекемесі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Жамбыл ауданы, Пресновка ауылы, Шайкина көшесі, 30 </w:t>
            </w:r>
          </w:p>
        </w:tc>
        <w:tc>
          <w:tcPr>
            <w:tcW w:w="8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3" w:id="556"/>
          <w:p>
            <w:pPr>
              <w:spacing w:after="20"/>
              <w:ind w:left="20"/>
              <w:jc w:val="both"/>
            </w:pPr>
            <w:r>
              <w:rPr>
                <w:rFonts w:ascii="Times New Roman"/>
                <w:b w:val="false"/>
                <w:i w:val="false"/>
                <w:color w:val="000000"/>
                <w:sz w:val="20"/>
              </w:rPr>
              <w:t>
Мағжан Жұмабаев ауданы</w:t>
            </w:r>
          </w:p>
          <w:bookmarkEnd w:id="556"/>
        </w:tc>
      </w:tr>
      <w:tr>
        <w:trPr>
          <w:trHeight w:val="30" w:hRule="atLeast"/>
        </w:trPr>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 w:id="557"/>
          <w:p>
            <w:pPr>
              <w:spacing w:after="20"/>
              <w:ind w:left="20"/>
              <w:jc w:val="both"/>
            </w:pPr>
            <w:r>
              <w:rPr>
                <w:rFonts w:ascii="Times New Roman"/>
                <w:b w:val="false"/>
                <w:i w:val="false"/>
                <w:color w:val="000000"/>
                <w:sz w:val="20"/>
              </w:rPr>
              <w:t>
7</w:t>
            </w:r>
          </w:p>
          <w:bookmarkEnd w:id="557"/>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"Мағжан Жұмабаев ауданының білім бөлімі" мемлекеттік мекемесі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Булаев қаласы, Комаров көшесі,16</w:t>
            </w:r>
          </w:p>
        </w:tc>
        <w:tc>
          <w:tcPr>
            <w:tcW w:w="8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5" w:id="558"/>
          <w:p>
            <w:pPr>
              <w:spacing w:after="20"/>
              <w:ind w:left="20"/>
              <w:jc w:val="both"/>
            </w:pPr>
            <w:r>
              <w:rPr>
                <w:rFonts w:ascii="Times New Roman"/>
                <w:b w:val="false"/>
                <w:i w:val="false"/>
                <w:color w:val="000000"/>
                <w:sz w:val="20"/>
              </w:rPr>
              <w:t>
Қызылжар ауданы</w:t>
            </w:r>
          </w:p>
          <w:bookmarkEnd w:id="558"/>
        </w:tc>
      </w:tr>
      <w:tr>
        <w:trPr>
          <w:trHeight w:val="30" w:hRule="atLeast"/>
        </w:trPr>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6" w:id="559"/>
          <w:p>
            <w:pPr>
              <w:spacing w:after="20"/>
              <w:ind w:left="20"/>
              <w:jc w:val="both"/>
            </w:pPr>
            <w:r>
              <w:rPr>
                <w:rFonts w:ascii="Times New Roman"/>
                <w:b w:val="false"/>
                <w:i w:val="false"/>
                <w:color w:val="000000"/>
                <w:sz w:val="20"/>
              </w:rPr>
              <w:t>
8</w:t>
            </w:r>
          </w:p>
          <w:bookmarkEnd w:id="559"/>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"Қызылжар аудандық білім бөлімі" мемлекеттік мекемесі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Бескөл ауылы, Молодежная көшесі, 2</w:t>
            </w:r>
          </w:p>
        </w:tc>
        <w:tc>
          <w:tcPr>
            <w:tcW w:w="8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7" w:id="560"/>
          <w:p>
            <w:pPr>
              <w:spacing w:after="20"/>
              <w:ind w:left="20"/>
              <w:jc w:val="both"/>
            </w:pPr>
            <w:r>
              <w:rPr>
                <w:rFonts w:ascii="Times New Roman"/>
                <w:b w:val="false"/>
                <w:i w:val="false"/>
                <w:color w:val="000000"/>
                <w:sz w:val="20"/>
              </w:rPr>
              <w:t>
Мамлют ауданы</w:t>
            </w:r>
          </w:p>
          <w:bookmarkEnd w:id="560"/>
        </w:tc>
      </w:tr>
      <w:tr>
        <w:trPr>
          <w:trHeight w:val="30" w:hRule="atLeast"/>
        </w:trPr>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 w:id="561"/>
          <w:p>
            <w:pPr>
              <w:spacing w:after="20"/>
              <w:ind w:left="20"/>
              <w:jc w:val="both"/>
            </w:pPr>
            <w:r>
              <w:rPr>
                <w:rFonts w:ascii="Times New Roman"/>
                <w:b w:val="false"/>
                <w:i w:val="false"/>
                <w:color w:val="000000"/>
                <w:sz w:val="20"/>
              </w:rPr>
              <w:t>
9</w:t>
            </w:r>
          </w:p>
          <w:bookmarkEnd w:id="561"/>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Мамлют ауданының білім бөлімі" мемлекеттік мекемесі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Мамлют ауданы, Мамлютка қаласы, А.Құнанбаев көшесі, 5 </w:t>
            </w:r>
          </w:p>
        </w:tc>
        <w:tc>
          <w:tcPr>
            <w:tcW w:w="8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 w:id="562"/>
          <w:p>
            <w:pPr>
              <w:spacing w:after="20"/>
              <w:ind w:left="20"/>
              <w:jc w:val="both"/>
            </w:pPr>
            <w:r>
              <w:rPr>
                <w:rFonts w:ascii="Times New Roman"/>
                <w:b w:val="false"/>
                <w:i w:val="false"/>
                <w:color w:val="000000"/>
                <w:sz w:val="20"/>
              </w:rPr>
              <w:t>
Ғабит Мүсірепов атындағы аудан</w:t>
            </w:r>
          </w:p>
          <w:bookmarkEnd w:id="562"/>
        </w:tc>
      </w:tr>
      <w:tr>
        <w:trPr>
          <w:trHeight w:val="30" w:hRule="atLeast"/>
        </w:trPr>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0" w:id="563"/>
          <w:p>
            <w:pPr>
              <w:spacing w:after="20"/>
              <w:ind w:left="20"/>
              <w:jc w:val="both"/>
            </w:pPr>
            <w:r>
              <w:rPr>
                <w:rFonts w:ascii="Times New Roman"/>
                <w:b w:val="false"/>
                <w:i w:val="false"/>
                <w:color w:val="000000"/>
                <w:sz w:val="20"/>
              </w:rPr>
              <w:t>
10</w:t>
            </w:r>
          </w:p>
          <w:bookmarkEnd w:id="563"/>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ауданның білім бөлімі" мемлекеттік мекемесі</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ауданы, Новоишим ауылы, Ленин көшесі, 2</w:t>
            </w:r>
          </w:p>
        </w:tc>
        <w:tc>
          <w:tcPr>
            <w:tcW w:w="8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 w:id="564"/>
          <w:p>
            <w:pPr>
              <w:spacing w:after="20"/>
              <w:ind w:left="20"/>
              <w:jc w:val="both"/>
            </w:pPr>
            <w:r>
              <w:rPr>
                <w:rFonts w:ascii="Times New Roman"/>
                <w:b w:val="false"/>
                <w:i w:val="false"/>
                <w:color w:val="000000"/>
                <w:sz w:val="20"/>
              </w:rPr>
              <w:t>
Тайынша ауданы</w:t>
            </w:r>
          </w:p>
          <w:bookmarkEnd w:id="564"/>
        </w:tc>
      </w:tr>
      <w:tr>
        <w:trPr>
          <w:trHeight w:val="30" w:hRule="atLeast"/>
        </w:trPr>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2" w:id="565"/>
          <w:p>
            <w:pPr>
              <w:spacing w:after="20"/>
              <w:ind w:left="20"/>
              <w:jc w:val="both"/>
            </w:pPr>
            <w:r>
              <w:rPr>
                <w:rFonts w:ascii="Times New Roman"/>
                <w:b w:val="false"/>
                <w:i w:val="false"/>
                <w:color w:val="000000"/>
                <w:sz w:val="20"/>
              </w:rPr>
              <w:t>
11</w:t>
            </w:r>
          </w:p>
          <w:bookmarkEnd w:id="565"/>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Тайынша ауданының білім бөлімі" мемлекеттік мекемесі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қаласы, Қазақстан Конституциясы көшесі, 206</w:t>
            </w:r>
          </w:p>
        </w:tc>
        <w:tc>
          <w:tcPr>
            <w:tcW w:w="8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3" w:id="566"/>
          <w:p>
            <w:pPr>
              <w:spacing w:after="20"/>
              <w:ind w:left="20"/>
              <w:jc w:val="both"/>
            </w:pPr>
            <w:r>
              <w:rPr>
                <w:rFonts w:ascii="Times New Roman"/>
                <w:b w:val="false"/>
                <w:i w:val="false"/>
                <w:color w:val="000000"/>
                <w:sz w:val="20"/>
              </w:rPr>
              <w:t>
Тимирязев ауданы</w:t>
            </w:r>
          </w:p>
          <w:bookmarkEnd w:id="566"/>
        </w:tc>
      </w:tr>
      <w:tr>
        <w:trPr>
          <w:trHeight w:val="30" w:hRule="atLeast"/>
        </w:trPr>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4" w:id="567"/>
          <w:p>
            <w:pPr>
              <w:spacing w:after="20"/>
              <w:ind w:left="20"/>
              <w:jc w:val="both"/>
            </w:pPr>
            <w:r>
              <w:rPr>
                <w:rFonts w:ascii="Times New Roman"/>
                <w:b w:val="false"/>
                <w:i w:val="false"/>
                <w:color w:val="000000"/>
                <w:sz w:val="20"/>
              </w:rPr>
              <w:t>
12</w:t>
            </w:r>
          </w:p>
          <w:bookmarkEnd w:id="567"/>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Тимирязев ауданының білім бөлімі" мемлекеттік мекемесі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Тимирязев ауылы, Уәлиханов көшесі, 25</w:t>
            </w:r>
          </w:p>
        </w:tc>
        <w:tc>
          <w:tcPr>
            <w:tcW w:w="8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5" w:id="568"/>
          <w:p>
            <w:pPr>
              <w:spacing w:after="20"/>
              <w:ind w:left="20"/>
              <w:jc w:val="both"/>
            </w:pPr>
            <w:r>
              <w:rPr>
                <w:rFonts w:ascii="Times New Roman"/>
                <w:b w:val="false"/>
                <w:i w:val="false"/>
                <w:color w:val="000000"/>
                <w:sz w:val="20"/>
              </w:rPr>
              <w:t>
Уәлиханов ауданы</w:t>
            </w:r>
          </w:p>
          <w:bookmarkEnd w:id="568"/>
        </w:tc>
      </w:tr>
      <w:tr>
        <w:trPr>
          <w:trHeight w:val="30" w:hRule="atLeast"/>
        </w:trPr>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6" w:id="569"/>
          <w:p>
            <w:pPr>
              <w:spacing w:after="20"/>
              <w:ind w:left="20"/>
              <w:jc w:val="both"/>
            </w:pPr>
            <w:r>
              <w:rPr>
                <w:rFonts w:ascii="Times New Roman"/>
                <w:b w:val="false"/>
                <w:i w:val="false"/>
                <w:color w:val="000000"/>
                <w:sz w:val="20"/>
              </w:rPr>
              <w:t>
13</w:t>
            </w:r>
          </w:p>
          <w:bookmarkEnd w:id="569"/>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"Уәлиханов ауданының білім бөлімі" мемлекеттік мекемесі</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Кішкенекөл ауылы, Жамбыл көшесі, 76</w:t>
            </w:r>
          </w:p>
        </w:tc>
        <w:tc>
          <w:tcPr>
            <w:tcW w:w="8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7" w:id="570"/>
          <w:p>
            <w:pPr>
              <w:spacing w:after="20"/>
              <w:ind w:left="20"/>
              <w:jc w:val="both"/>
            </w:pPr>
            <w:r>
              <w:rPr>
                <w:rFonts w:ascii="Times New Roman"/>
                <w:b w:val="false"/>
                <w:i w:val="false"/>
                <w:color w:val="000000"/>
                <w:sz w:val="20"/>
              </w:rPr>
              <w:t>
Шал ақын ауданы</w:t>
            </w:r>
          </w:p>
          <w:bookmarkEnd w:id="570"/>
        </w:tc>
      </w:tr>
      <w:tr>
        <w:trPr>
          <w:trHeight w:val="30" w:hRule="atLeast"/>
        </w:trPr>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8" w:id="571"/>
          <w:p>
            <w:pPr>
              <w:spacing w:after="20"/>
              <w:ind w:left="20"/>
              <w:jc w:val="both"/>
            </w:pPr>
            <w:r>
              <w:rPr>
                <w:rFonts w:ascii="Times New Roman"/>
                <w:b w:val="false"/>
                <w:i w:val="false"/>
                <w:color w:val="000000"/>
                <w:sz w:val="20"/>
              </w:rPr>
              <w:t>
14</w:t>
            </w:r>
          </w:p>
          <w:bookmarkEnd w:id="571"/>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 ақын ауданының білім бөлімі" мемлекеттік мекемесі</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Сергеев қаласы, Желтоқсан көшесі, 14</w:t>
            </w:r>
          </w:p>
        </w:tc>
        <w:tc>
          <w:tcPr>
            <w:tcW w:w="8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регламентіне 2-қосымша</w:t>
            </w:r>
          </w:p>
        </w:tc>
      </w:tr>
    </w:tbl>
    <w:bookmarkStart w:name="z600" w:id="572"/>
    <w:p>
      <w:pPr>
        <w:spacing w:after="0"/>
        <w:ind w:left="0"/>
        <w:jc w:val="left"/>
      </w:pPr>
      <w:r>
        <w:rPr>
          <w:rFonts w:ascii="Times New Roman"/>
          <w:b/>
          <w:i w:val="false"/>
          <w:color w:val="000000"/>
        </w:rPr>
        <w:t xml:space="preserve"> Көрсетілетін қызметті берушінің кеңсесі арқылы мемлекеттік қызмет көрсетудің бизнес-үдерістерінің анықтамалығы </w:t>
      </w:r>
    </w:p>
    <w:bookmarkEnd w:id="572"/>
    <w:bookmarkStart w:name="z601" w:id="573"/>
    <w:p>
      <w:pPr>
        <w:spacing w:after="0"/>
        <w:ind w:left="0"/>
        <w:jc w:val="both"/>
      </w:pPr>
      <w:r>
        <w:rPr>
          <w:rFonts w:ascii="Times New Roman"/>
          <w:b w:val="false"/>
          <w:i w:val="false"/>
          <w:color w:val="000000"/>
          <w:sz w:val="28"/>
        </w:rPr>
        <w:t xml:space="preserve">
      </w:t>
      </w:r>
    </w:p>
    <w:bookmarkEnd w:id="573"/>
    <w:p>
      <w:pPr>
        <w:spacing w:after="0"/>
        <w:ind w:left="0"/>
        <w:jc w:val="both"/>
      </w:pPr>
      <w:r>
        <w:drawing>
          <wp:inline distT="0" distB="0" distL="0" distR="0">
            <wp:extent cx="78105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37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2" w:id="574"/>
    <w:p>
      <w:pPr>
        <w:spacing w:after="0"/>
        <w:ind w:left="0"/>
        <w:jc w:val="both"/>
      </w:pPr>
      <w:r>
        <w:rPr>
          <w:rFonts w:ascii="Times New Roman"/>
          <w:b w:val="false"/>
          <w:i w:val="false"/>
          <w:color w:val="000000"/>
          <w:sz w:val="28"/>
        </w:rPr>
        <w:t>
      Шартты белгілер:</w:t>
      </w:r>
    </w:p>
    <w:bookmarkEnd w:id="574"/>
    <w:bookmarkStart w:name="z603" w:id="575"/>
    <w:p>
      <w:pPr>
        <w:spacing w:after="0"/>
        <w:ind w:left="0"/>
        <w:jc w:val="both"/>
      </w:pPr>
      <w:r>
        <w:rPr>
          <w:rFonts w:ascii="Times New Roman"/>
          <w:b w:val="false"/>
          <w:i w:val="false"/>
          <w:color w:val="000000"/>
          <w:sz w:val="28"/>
        </w:rPr>
        <w:t xml:space="preserve">
      </w:t>
      </w:r>
    </w:p>
    <w:bookmarkEnd w:id="575"/>
    <w:p>
      <w:pPr>
        <w:spacing w:after="0"/>
        <w:ind w:left="0"/>
        <w:jc w:val="both"/>
      </w:pPr>
      <w:r>
        <w:drawing>
          <wp:inline distT="0" distB="0" distL="0" distR="0">
            <wp:extent cx="78105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40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регламентіне 3-қосымша</w:t>
            </w:r>
          </w:p>
        </w:tc>
      </w:tr>
    </w:tbl>
    <w:bookmarkStart w:name="z605" w:id="576"/>
    <w:p>
      <w:pPr>
        <w:spacing w:after="0"/>
        <w:ind w:left="0"/>
        <w:jc w:val="left"/>
      </w:pPr>
      <w:r>
        <w:rPr>
          <w:rFonts w:ascii="Times New Roman"/>
          <w:b/>
          <w:i w:val="false"/>
          <w:color w:val="000000"/>
        </w:rPr>
        <w:t xml:space="preserve"> Мемлекеттік корпорация арқылы мемлекеттік қызмет көрсетудің бизнес-үдерістерінің анықтамалығы</w:t>
      </w:r>
    </w:p>
    <w:bookmarkEnd w:id="576"/>
    <w:bookmarkStart w:name="z606" w:id="577"/>
    <w:p>
      <w:pPr>
        <w:spacing w:after="0"/>
        <w:ind w:left="0"/>
        <w:jc w:val="both"/>
      </w:pPr>
      <w:r>
        <w:rPr>
          <w:rFonts w:ascii="Times New Roman"/>
          <w:b w:val="false"/>
          <w:i w:val="false"/>
          <w:color w:val="000000"/>
          <w:sz w:val="28"/>
        </w:rPr>
        <w:t xml:space="preserve">
      </w:t>
      </w:r>
    </w:p>
    <w:bookmarkEnd w:id="577"/>
    <w:p>
      <w:pPr>
        <w:spacing w:after="0"/>
        <w:ind w:left="0"/>
        <w:jc w:val="both"/>
      </w:pPr>
      <w:r>
        <w:drawing>
          <wp:inline distT="0" distB="0" distL="0" distR="0">
            <wp:extent cx="78105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7" w:id="578"/>
    <w:p>
      <w:pPr>
        <w:spacing w:after="0"/>
        <w:ind w:left="0"/>
        <w:jc w:val="both"/>
      </w:pPr>
      <w:r>
        <w:rPr>
          <w:rFonts w:ascii="Times New Roman"/>
          <w:b w:val="false"/>
          <w:i w:val="false"/>
          <w:color w:val="000000"/>
          <w:sz w:val="28"/>
        </w:rPr>
        <w:t>
      Шартты белгілер:</w:t>
      </w:r>
    </w:p>
    <w:bookmarkEnd w:id="578"/>
    <w:bookmarkStart w:name="z608" w:id="579"/>
    <w:p>
      <w:pPr>
        <w:spacing w:after="0"/>
        <w:ind w:left="0"/>
        <w:jc w:val="both"/>
      </w:pPr>
      <w:r>
        <w:rPr>
          <w:rFonts w:ascii="Times New Roman"/>
          <w:b w:val="false"/>
          <w:i w:val="false"/>
          <w:color w:val="000000"/>
          <w:sz w:val="28"/>
        </w:rPr>
        <w:t xml:space="preserve">
      </w:t>
      </w:r>
    </w:p>
    <w:bookmarkEnd w:id="579"/>
    <w:p>
      <w:pPr>
        <w:spacing w:after="0"/>
        <w:ind w:left="0"/>
        <w:jc w:val="both"/>
      </w:pPr>
      <w:r>
        <w:drawing>
          <wp:inline distT="0" distB="0" distL="0" distR="0">
            <wp:extent cx="7810500" cy="440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40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регламентіне 4-қосымша</w:t>
            </w:r>
          </w:p>
        </w:tc>
      </w:tr>
    </w:tbl>
    <w:bookmarkStart w:name="z610" w:id="580"/>
    <w:p>
      <w:pPr>
        <w:spacing w:after="0"/>
        <w:ind w:left="0"/>
        <w:jc w:val="left"/>
      </w:pPr>
      <w:r>
        <w:rPr>
          <w:rFonts w:ascii="Times New Roman"/>
          <w:b/>
          <w:i w:val="false"/>
          <w:color w:val="000000"/>
        </w:rPr>
        <w:t xml:space="preserve"> Портал арқылы мемлекеттік қызмет көрсетудің бизнес-үдерістерінің анықтамалығы </w:t>
      </w:r>
    </w:p>
    <w:bookmarkEnd w:id="580"/>
    <w:bookmarkStart w:name="z611" w:id="581"/>
    <w:p>
      <w:pPr>
        <w:spacing w:after="0"/>
        <w:ind w:left="0"/>
        <w:jc w:val="both"/>
      </w:pPr>
      <w:r>
        <w:rPr>
          <w:rFonts w:ascii="Times New Roman"/>
          <w:b w:val="false"/>
          <w:i w:val="false"/>
          <w:color w:val="000000"/>
          <w:sz w:val="28"/>
        </w:rPr>
        <w:t xml:space="preserve">
      </w:t>
      </w:r>
    </w:p>
    <w:bookmarkEnd w:id="581"/>
    <w:p>
      <w:pPr>
        <w:spacing w:after="0"/>
        <w:ind w:left="0"/>
        <w:jc w:val="both"/>
      </w:pPr>
      <w:r>
        <w:drawing>
          <wp:inline distT="0" distB="0" distL="0" distR="0">
            <wp:extent cx="78105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391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2" w:id="582"/>
    <w:p>
      <w:pPr>
        <w:spacing w:after="0"/>
        <w:ind w:left="0"/>
        <w:jc w:val="both"/>
      </w:pPr>
      <w:r>
        <w:rPr>
          <w:rFonts w:ascii="Times New Roman"/>
          <w:b w:val="false"/>
          <w:i w:val="false"/>
          <w:color w:val="000000"/>
          <w:sz w:val="28"/>
        </w:rPr>
        <w:t>
      Шартты белгілер:</w:t>
      </w:r>
    </w:p>
    <w:bookmarkEnd w:id="582"/>
    <w:bookmarkStart w:name="z613" w:id="583"/>
    <w:p>
      <w:pPr>
        <w:spacing w:after="0"/>
        <w:ind w:left="0"/>
        <w:jc w:val="both"/>
      </w:pPr>
      <w:r>
        <w:rPr>
          <w:rFonts w:ascii="Times New Roman"/>
          <w:b w:val="false"/>
          <w:i w:val="false"/>
          <w:color w:val="000000"/>
          <w:sz w:val="28"/>
        </w:rPr>
        <w:t xml:space="preserve">
      </w:t>
      </w:r>
    </w:p>
    <w:bookmarkEnd w:id="583"/>
    <w:p>
      <w:pPr>
        <w:spacing w:after="0"/>
        <w:ind w:left="0"/>
        <w:jc w:val="both"/>
      </w:pPr>
      <w:r>
        <w:drawing>
          <wp:inline distT="0" distB="0" distL="0" distR="0">
            <wp:extent cx="7810500" cy="35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355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2016 жылғы 16 маусымдағы № 229 қауылысына 5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2015 жылғы 17 маусымдағы № 253 қауылысымен бекітілді</w:t>
            </w:r>
          </w:p>
        </w:tc>
      </w:tr>
    </w:tbl>
    <w:bookmarkStart w:name="z616" w:id="584"/>
    <w:p>
      <w:pPr>
        <w:spacing w:after="0"/>
        <w:ind w:left="0"/>
        <w:jc w:val="left"/>
      </w:pPr>
      <w:r>
        <w:rPr>
          <w:rFonts w:ascii="Times New Roman"/>
          <w:b/>
          <w:i w:val="false"/>
          <w:color w:val="000000"/>
        </w:rPr>
        <w:t xml:space="preserve">  "Қамқоршыларға немесе қорғаншыларға жетім баланы (жетім балаларды) және ата-анасының қамқорлығынсыз қалған баланы (балаларды) асырап-бағуға жәрдемақы тайғайындау" мемлекеттік көрсетілетін қызмет регламенті</w:t>
      </w:r>
    </w:p>
    <w:bookmarkEnd w:id="584"/>
    <w:bookmarkStart w:name="z617" w:id="585"/>
    <w:p>
      <w:pPr>
        <w:spacing w:after="0"/>
        <w:ind w:left="0"/>
        <w:jc w:val="left"/>
      </w:pPr>
      <w:r>
        <w:rPr>
          <w:rFonts w:ascii="Times New Roman"/>
          <w:b/>
          <w:i w:val="false"/>
          <w:color w:val="000000"/>
        </w:rPr>
        <w:t xml:space="preserve"> Жалпы ережелер</w:t>
      </w:r>
    </w:p>
    <w:bookmarkEnd w:id="585"/>
    <w:bookmarkStart w:name="z618" w:id="586"/>
    <w:p>
      <w:pPr>
        <w:spacing w:after="0"/>
        <w:ind w:left="0"/>
        <w:jc w:val="both"/>
      </w:pPr>
      <w:r>
        <w:rPr>
          <w:rFonts w:ascii="Times New Roman"/>
          <w:b w:val="false"/>
          <w:i w:val="false"/>
          <w:color w:val="000000"/>
          <w:sz w:val="28"/>
        </w:rPr>
        <w:t>
      1.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регламенті (бұдан әрі - мемлекеттік көрсетілетін қызмет регламенті) "Отбасы және балалар саласында көрсетілетін мемлекеттік қызметтер стандартын бекіту туралы" Қазақстан Республикасы Білім және ғылым министрінің 2015 жылғы 13 сәуірдегі № 198 бұйрығымен (нормативтік құқықтық актілерінің мемлекеттік тіркеу тізілімінде № 11184 болып тіркелді) бекітілген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стандартына (бұдан әрі – Стандарт) сәйкес әзірленіп, осы мемлекеттік көрсетілетін қызмет регламентіне 1-қосымшаға сәйкес облыстың, аудандардың және облыстық маңызы бар қаланың жергілікті атқарушы органдары (бұдан әрі - көрсетілетін қызметті беруші) көрсетеді.</w:t>
      </w:r>
    </w:p>
    <w:bookmarkEnd w:id="586"/>
    <w:bookmarkStart w:name="z619" w:id="587"/>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bookmarkEnd w:id="587"/>
    <w:bookmarkStart w:name="z620" w:id="588"/>
    <w:p>
      <w:pPr>
        <w:spacing w:after="0"/>
        <w:ind w:left="0"/>
        <w:jc w:val="both"/>
      </w:pPr>
      <w:r>
        <w:rPr>
          <w:rFonts w:ascii="Times New Roman"/>
          <w:b w:val="false"/>
          <w:i w:val="false"/>
          <w:color w:val="000000"/>
          <w:sz w:val="28"/>
        </w:rPr>
        <w:t>
      1) көрсетілетін қызметті берушінің кеңсесі;</w:t>
      </w:r>
    </w:p>
    <w:bookmarkEnd w:id="588"/>
    <w:bookmarkStart w:name="z621" w:id="589"/>
    <w:p>
      <w:pPr>
        <w:spacing w:after="0"/>
        <w:ind w:left="0"/>
        <w:jc w:val="both"/>
      </w:pPr>
      <w:r>
        <w:rPr>
          <w:rFonts w:ascii="Times New Roman"/>
          <w:b w:val="false"/>
          <w:i w:val="false"/>
          <w:color w:val="000000"/>
          <w:sz w:val="28"/>
        </w:rPr>
        <w:t xml:space="preserve">
      2) "Азаматтарға арналған үкімет" мемлекеттік корпорациясының коммерциялық емес қоғамы (бұдан әрі – Мемлекеттік корпорация); </w:t>
      </w:r>
    </w:p>
    <w:bookmarkEnd w:id="589"/>
    <w:bookmarkStart w:name="z622" w:id="590"/>
    <w:p>
      <w:pPr>
        <w:spacing w:after="0"/>
        <w:ind w:left="0"/>
        <w:jc w:val="both"/>
      </w:pPr>
      <w:r>
        <w:rPr>
          <w:rFonts w:ascii="Times New Roman"/>
          <w:b w:val="false"/>
          <w:i w:val="false"/>
          <w:color w:val="000000"/>
          <w:sz w:val="28"/>
        </w:rPr>
        <w:t>
      3) "электрондық үкіметтің" www.e.gov.kz веб-порталы (бұдан әрі - портал) арқылы жүзеге асырылады.</w:t>
      </w:r>
    </w:p>
    <w:bookmarkEnd w:id="590"/>
    <w:bookmarkStart w:name="z623" w:id="591"/>
    <w:p>
      <w:pPr>
        <w:spacing w:after="0"/>
        <w:ind w:left="0"/>
        <w:jc w:val="both"/>
      </w:pPr>
      <w:r>
        <w:rPr>
          <w:rFonts w:ascii="Times New Roman"/>
          <w:b w:val="false"/>
          <w:i w:val="false"/>
          <w:color w:val="000000"/>
          <w:sz w:val="28"/>
        </w:rPr>
        <w:t>
      2. Мемлекеттік қызмет көрсету нысаны - электрондық (ішінара автоматтандырылған) және (немесе) қағаз.</w:t>
      </w:r>
    </w:p>
    <w:bookmarkEnd w:id="591"/>
    <w:bookmarkStart w:name="z624" w:id="592"/>
    <w:p>
      <w:pPr>
        <w:spacing w:after="0"/>
        <w:ind w:left="0"/>
        <w:jc w:val="both"/>
      </w:pPr>
      <w:r>
        <w:rPr>
          <w:rFonts w:ascii="Times New Roman"/>
          <w:b w:val="false"/>
          <w:i w:val="false"/>
          <w:color w:val="000000"/>
          <w:sz w:val="28"/>
        </w:rPr>
        <w:t>
      Мемлекеттік қызмет көрсету нәтижесін ұсыну нысаны - электрондық және (немесе) қағаз.</w:t>
      </w:r>
    </w:p>
    <w:bookmarkEnd w:id="592"/>
    <w:bookmarkStart w:name="z625" w:id="593"/>
    <w:p>
      <w:pPr>
        <w:spacing w:after="0"/>
        <w:ind w:left="0"/>
        <w:jc w:val="both"/>
      </w:pPr>
      <w:r>
        <w:rPr>
          <w:rFonts w:ascii="Times New Roman"/>
          <w:b w:val="false"/>
          <w:i w:val="false"/>
          <w:color w:val="000000"/>
          <w:sz w:val="28"/>
        </w:rPr>
        <w:t>
      3. Мемлекеттік қызмет көрсету нәтижесі Стандартқа 1-қосымшаға сәйкес нысан бойынша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туралы шешімі.</w:t>
      </w:r>
    </w:p>
    <w:bookmarkEnd w:id="593"/>
    <w:bookmarkStart w:name="z626" w:id="594"/>
    <w:p>
      <w:pPr>
        <w:spacing w:after="0"/>
        <w:ind w:left="0"/>
        <w:jc w:val="both"/>
      </w:pPr>
      <w:r>
        <w:rPr>
          <w:rFonts w:ascii="Times New Roman"/>
          <w:b w:val="false"/>
          <w:i w:val="false"/>
          <w:color w:val="000000"/>
          <w:sz w:val="28"/>
        </w:rPr>
        <w:t>
      Мемлекеттік көрсетілетін қызмет жеке тұлғаларға (бұдан әрі - көрсетілетін қызметті алушы) тегін көрсетіледі.</w:t>
      </w:r>
    </w:p>
    <w:bookmarkEnd w:id="594"/>
    <w:bookmarkStart w:name="z627" w:id="595"/>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595"/>
    <w:bookmarkStart w:name="z628" w:id="596"/>
    <w:p>
      <w:pPr>
        <w:spacing w:after="0"/>
        <w:ind w:left="0"/>
        <w:jc w:val="both"/>
      </w:pPr>
      <w:r>
        <w:rPr>
          <w:rFonts w:ascii="Times New Roman"/>
          <w:b w:val="false"/>
          <w:i w:val="false"/>
          <w:color w:val="000000"/>
          <w:sz w:val="28"/>
        </w:rPr>
        <w:t>
      4. Мемлекеттік қызмет көрсету бойынша рәсімді (іс-қимылды) бастауға негіздеме көрсетілетін қызметті берушіден әлде Мемлекеттік корпорациядан өтініш және тиісті құжаттарды (бұдан әрі - құжаттар пакеті) қабылдауы болып табылады:</w:t>
      </w:r>
    </w:p>
    <w:bookmarkEnd w:id="596"/>
    <w:bookmarkStart w:name="z629" w:id="597"/>
    <w:p>
      <w:pPr>
        <w:spacing w:after="0"/>
        <w:ind w:left="0"/>
        <w:jc w:val="both"/>
      </w:pPr>
      <w:r>
        <w:rPr>
          <w:rFonts w:ascii="Times New Roman"/>
          <w:b w:val="false"/>
          <w:i w:val="false"/>
          <w:color w:val="000000"/>
          <w:sz w:val="28"/>
        </w:rPr>
        <w:t>
      көрсетілетін қызметті берушіге және Мемлекеттік корпорациясында:</w:t>
      </w:r>
    </w:p>
    <w:bookmarkEnd w:id="597"/>
    <w:bookmarkStart w:name="z630" w:id="598"/>
    <w:p>
      <w:pPr>
        <w:spacing w:after="0"/>
        <w:ind w:left="0"/>
        <w:jc w:val="both"/>
      </w:pPr>
      <w:r>
        <w:rPr>
          <w:rFonts w:ascii="Times New Roman"/>
          <w:b w:val="false"/>
          <w:i w:val="false"/>
          <w:color w:val="000000"/>
          <w:sz w:val="28"/>
        </w:rPr>
        <w:t>
      1) осы мемлекеттік көрсетілетін қызмет Стандартың 2-қосымшасына сәйкес нысан бойынша қамқоршының немесе қорғаншының жәрдемақы тағайындау үшін өтініші;</w:t>
      </w:r>
    </w:p>
    <w:bookmarkEnd w:id="598"/>
    <w:bookmarkStart w:name="z631" w:id="599"/>
    <w:p>
      <w:pPr>
        <w:spacing w:after="0"/>
        <w:ind w:left="0"/>
        <w:jc w:val="both"/>
      </w:pPr>
      <w:r>
        <w:rPr>
          <w:rFonts w:ascii="Times New Roman"/>
          <w:b w:val="false"/>
          <w:i w:val="false"/>
          <w:color w:val="000000"/>
          <w:sz w:val="28"/>
        </w:rPr>
        <w:t>
      2) көрсетілетін қызметті алушының жеке басын куәландыратын құжат (жеке басын сәйкестендіру үшін талап етіледі);</w:t>
      </w:r>
    </w:p>
    <w:bookmarkEnd w:id="599"/>
    <w:bookmarkStart w:name="z632" w:id="600"/>
    <w:p>
      <w:pPr>
        <w:spacing w:after="0"/>
        <w:ind w:left="0"/>
        <w:jc w:val="both"/>
      </w:pPr>
      <w:r>
        <w:rPr>
          <w:rFonts w:ascii="Times New Roman"/>
          <w:b w:val="false"/>
          <w:i w:val="false"/>
          <w:color w:val="000000"/>
          <w:sz w:val="28"/>
        </w:rPr>
        <w:t>
      3) қамқоршы немесе қорғаншы тағайындау туралы жергілікті атқарушы органның шешімі;</w:t>
      </w:r>
    </w:p>
    <w:bookmarkEnd w:id="600"/>
    <w:bookmarkStart w:name="z633" w:id="601"/>
    <w:p>
      <w:pPr>
        <w:spacing w:after="0"/>
        <w:ind w:left="0"/>
        <w:jc w:val="both"/>
      </w:pPr>
      <w:r>
        <w:rPr>
          <w:rFonts w:ascii="Times New Roman"/>
          <w:b w:val="false"/>
          <w:i w:val="false"/>
          <w:color w:val="000000"/>
          <w:sz w:val="28"/>
        </w:rPr>
        <w:t>
      4) бала 2007 жылғы 13 тамызға дейін не Қазақстан Республикасынан тыс жерде туылған жағдайда баланың туу туралы куәлігінің көшірмесі;</w:t>
      </w:r>
    </w:p>
    <w:bookmarkEnd w:id="601"/>
    <w:bookmarkStart w:name="z634" w:id="602"/>
    <w:p>
      <w:pPr>
        <w:spacing w:after="0"/>
        <w:ind w:left="0"/>
        <w:jc w:val="both"/>
      </w:pPr>
      <w:r>
        <w:rPr>
          <w:rFonts w:ascii="Times New Roman"/>
          <w:b w:val="false"/>
          <w:i w:val="false"/>
          <w:color w:val="000000"/>
          <w:sz w:val="28"/>
        </w:rPr>
        <w:t>
      5) балаға жалғыз ата-анасының немесе екеуiнiң де қамқорлығының жоқтығын растайтын құжаттардың (қайтыс болуы туралы куәлік, ата-ананы ата-ана құқықтарынан айыру, олардың ата-ана құқықтарын шектеу, ата-анасын хабарсыз кетті, әрекетке қабiлетсiз (әрекет қабiлетi шектелген) деп тану, оларды қайтыс болды деп жариялау туралы сот шешімі, ата-анасының бас бостандығынан айыру орындарында жазасын өтеуi туралы сот үкімі, ата-аналардың іздестірілуін, баланың (балалардың) ата-анасынан айырып алынғанын, ата-анасының денсауылық сақтау ұйымдарында ұзақ мерзімді емделуін растайтын құжаттар, баланың (балалардың) әдейі тасталғаны туралы акті, баладан (балалардан) бас тарту туралы өтініш) көшiрмелері;</w:t>
      </w:r>
    </w:p>
    <w:bookmarkEnd w:id="602"/>
    <w:bookmarkStart w:name="z635" w:id="603"/>
    <w:p>
      <w:pPr>
        <w:spacing w:after="0"/>
        <w:ind w:left="0"/>
        <w:jc w:val="both"/>
      </w:pPr>
      <w:r>
        <w:rPr>
          <w:rFonts w:ascii="Times New Roman"/>
          <w:b w:val="false"/>
          <w:i w:val="false"/>
          <w:color w:val="000000"/>
          <w:sz w:val="28"/>
        </w:rPr>
        <w:t>
      6) екінші деңгейдегі банкте немесе банк операцияларының жеке түрлерін жүзеге асыруға Қазақстан Республикасы Ұлттық Банкінің лицензиясы бар ұйымда қорғаншының немесе қамқоршының атына дербес шоттың ашылуы туралы шарттың көшірмесі;</w:t>
      </w:r>
    </w:p>
    <w:bookmarkEnd w:id="603"/>
    <w:bookmarkStart w:name="z636" w:id="604"/>
    <w:p>
      <w:pPr>
        <w:spacing w:after="0"/>
        <w:ind w:left="0"/>
        <w:jc w:val="both"/>
      </w:pPr>
      <w:r>
        <w:rPr>
          <w:rFonts w:ascii="Times New Roman"/>
          <w:b w:val="false"/>
          <w:i w:val="false"/>
          <w:color w:val="000000"/>
          <w:sz w:val="28"/>
        </w:rPr>
        <w:t>
      7) баланың (балалардың) табысы (мемлекеттік әлеуметтік жәрдемақыларды және өзге де әлеуметтік төлемдерді алуды растайтын құжаттар, алименттер, баланың (балалардың) мүлкінен түсетін табыстары туралы мәліметтер) туралы құжаттар.</w:t>
      </w:r>
    </w:p>
    <w:bookmarkEnd w:id="604"/>
    <w:bookmarkStart w:name="z637" w:id="605"/>
    <w:p>
      <w:pPr>
        <w:spacing w:after="0"/>
        <w:ind w:left="0"/>
        <w:jc w:val="both"/>
      </w:pPr>
      <w:r>
        <w:rPr>
          <w:rFonts w:ascii="Times New Roman"/>
          <w:b w:val="false"/>
          <w:i w:val="false"/>
          <w:color w:val="000000"/>
          <w:sz w:val="28"/>
        </w:rPr>
        <w:t>
      Салыстырып тексеру үшін құжаттар түпнұсқада ұсынылады, кейін түпнұсқалары көрсетілетін қызметті алушыға қайтарылады.</w:t>
      </w:r>
    </w:p>
    <w:bookmarkEnd w:id="605"/>
    <w:bookmarkStart w:name="z638" w:id="606"/>
    <w:p>
      <w:pPr>
        <w:spacing w:after="0"/>
        <w:ind w:left="0"/>
        <w:jc w:val="both"/>
      </w:pPr>
      <w:r>
        <w:rPr>
          <w:rFonts w:ascii="Times New Roman"/>
          <w:b w:val="false"/>
          <w:i w:val="false"/>
          <w:color w:val="000000"/>
          <w:sz w:val="28"/>
        </w:rPr>
        <w:t>
      порталда:</w:t>
      </w:r>
    </w:p>
    <w:bookmarkEnd w:id="606"/>
    <w:bookmarkStart w:name="z639" w:id="607"/>
    <w:p>
      <w:pPr>
        <w:spacing w:after="0"/>
        <w:ind w:left="0"/>
        <w:jc w:val="both"/>
      </w:pPr>
      <w:r>
        <w:rPr>
          <w:rFonts w:ascii="Times New Roman"/>
          <w:b w:val="false"/>
          <w:i w:val="false"/>
          <w:color w:val="000000"/>
          <w:sz w:val="28"/>
        </w:rPr>
        <w:t>
      1) көрсетілетін қызметті алушының ЭЦҚ қойылған электрондық құжат нысанындағы сұранысы;</w:t>
      </w:r>
    </w:p>
    <w:bookmarkEnd w:id="607"/>
    <w:bookmarkStart w:name="z640" w:id="608"/>
    <w:p>
      <w:pPr>
        <w:spacing w:after="0"/>
        <w:ind w:left="0"/>
        <w:jc w:val="both"/>
      </w:pPr>
      <w:r>
        <w:rPr>
          <w:rFonts w:ascii="Times New Roman"/>
          <w:b w:val="false"/>
          <w:i w:val="false"/>
          <w:color w:val="000000"/>
          <w:sz w:val="28"/>
        </w:rPr>
        <w:t>
      2) қамқоршы немесе қорғаншы тағайындау туралы жергілікті атқарушы орган шешімінің электрондық көшірмесі;</w:t>
      </w:r>
    </w:p>
    <w:bookmarkEnd w:id="608"/>
    <w:bookmarkStart w:name="z641" w:id="609"/>
    <w:p>
      <w:pPr>
        <w:spacing w:after="0"/>
        <w:ind w:left="0"/>
        <w:jc w:val="both"/>
      </w:pPr>
      <w:r>
        <w:rPr>
          <w:rFonts w:ascii="Times New Roman"/>
          <w:b w:val="false"/>
          <w:i w:val="false"/>
          <w:color w:val="000000"/>
          <w:sz w:val="28"/>
        </w:rPr>
        <w:t>
      3) бала 2007 жылғы 13 тамызға дейін не Қазақстан Республикасынан тыс жерде туылған жағдайда баланың туу туралы куәлігінің электрондық көшірмесі;</w:t>
      </w:r>
    </w:p>
    <w:bookmarkEnd w:id="609"/>
    <w:bookmarkStart w:name="z642" w:id="610"/>
    <w:p>
      <w:pPr>
        <w:spacing w:after="0"/>
        <w:ind w:left="0"/>
        <w:jc w:val="both"/>
      </w:pPr>
      <w:r>
        <w:rPr>
          <w:rFonts w:ascii="Times New Roman"/>
          <w:b w:val="false"/>
          <w:i w:val="false"/>
          <w:color w:val="000000"/>
          <w:sz w:val="28"/>
        </w:rPr>
        <w:t>
      4) балаға жалғыз ата-анасының немесе екеуiнiң де қамқорлығының жоқтығын растайтын құжаттардың (қайтыс болуы туралы куәлік, ата-ананы ата-ана құқықтарынан айыру, олардың ата-ана құқықтарын шектеу, ата-анасын хабарсыз кетті, әрекетке қабiлетсiз (әрекет қабiлетi шектелген) деп тану, оларды қайтыс болды деп жариялау туралы сот шешімі, ата-анасының бас бостандығынан айыру орындарында жазасын өтеуi туралы сот үкімі, ата-аналардың іздестірілуін, баланың (балалардың) ата-анасынан айырып алынғанын, ата-анасының денсауылық сақтау ұйымдарында ұзақ мерзімді емделуін растайтын құжаттар, баланың (балалардың) әдейі тасталғаны туралы акті, баладан (балалардан) бас тарту туралы өтініш) электрондық көшірмелері;</w:t>
      </w:r>
    </w:p>
    <w:bookmarkEnd w:id="610"/>
    <w:bookmarkStart w:name="z643" w:id="611"/>
    <w:p>
      <w:pPr>
        <w:spacing w:after="0"/>
        <w:ind w:left="0"/>
        <w:jc w:val="both"/>
      </w:pPr>
      <w:r>
        <w:rPr>
          <w:rFonts w:ascii="Times New Roman"/>
          <w:b w:val="false"/>
          <w:i w:val="false"/>
          <w:color w:val="000000"/>
          <w:sz w:val="28"/>
        </w:rPr>
        <w:t>
      5) екінші деңгейдегі банкте немесе банк операцияларының жеке түрлерін жүзеге асыруға Қазақстан Республикасы Ұлттық Банкінің лицензиясы бар ұйымда қорғаншының немесе қамқоршының атына дербес шоттың ашылуы туралы шарттың электрондық көшірмесі;</w:t>
      </w:r>
    </w:p>
    <w:bookmarkEnd w:id="611"/>
    <w:bookmarkStart w:name="z644" w:id="612"/>
    <w:p>
      <w:pPr>
        <w:spacing w:after="0"/>
        <w:ind w:left="0"/>
        <w:jc w:val="both"/>
      </w:pPr>
      <w:r>
        <w:rPr>
          <w:rFonts w:ascii="Times New Roman"/>
          <w:b w:val="false"/>
          <w:i w:val="false"/>
          <w:color w:val="000000"/>
          <w:sz w:val="28"/>
        </w:rPr>
        <w:t>
      6) баланың (балалардың) табысы (мемлекеттік әлеуметтік жәрдемақыларды және өзге де әлеуметтік төлемдерді алуды растайтын құжаттар, алименттер, баланың (балалардың) мүлкінен түсетін табыстары туралы мәліметтер) туралы құжаттардың электрондық көшірмелері.</w:t>
      </w:r>
    </w:p>
    <w:bookmarkEnd w:id="612"/>
    <w:bookmarkStart w:name="z645" w:id="613"/>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(әрекет) мазмұны, оның орындалу ұзақтығы:</w:t>
      </w:r>
    </w:p>
    <w:bookmarkEnd w:id="613"/>
    <w:bookmarkStart w:name="z646" w:id="614"/>
    <w:p>
      <w:pPr>
        <w:spacing w:after="0"/>
        <w:ind w:left="0"/>
        <w:jc w:val="both"/>
      </w:pPr>
      <w:r>
        <w:rPr>
          <w:rFonts w:ascii="Times New Roman"/>
          <w:b w:val="false"/>
          <w:i w:val="false"/>
          <w:color w:val="000000"/>
          <w:sz w:val="28"/>
        </w:rPr>
        <w:t xml:space="preserve">
      1) көрсетілетін қызметті берушінің қызметкері Мемлекеттік корпорациядан немесе порталдан түскен құжаттар пакетін қабылдауды жүзеге асырады, оларды тіркейді, құжаттар пакетін көрсетілетін қызметті берушінің басшысына береді тиісті құжаттарды қабылдау туралы көрсетілетін қызметті алушыға қолхат - 15 (он бес) минут. </w:t>
      </w:r>
    </w:p>
    <w:bookmarkEnd w:id="614"/>
    <w:bookmarkStart w:name="z647" w:id="615"/>
    <w:p>
      <w:pPr>
        <w:spacing w:after="0"/>
        <w:ind w:left="0"/>
        <w:jc w:val="both"/>
      </w:pPr>
      <w:r>
        <w:rPr>
          <w:rFonts w:ascii="Times New Roman"/>
          <w:b w:val="false"/>
          <w:i w:val="false"/>
          <w:color w:val="000000"/>
          <w:sz w:val="28"/>
        </w:rPr>
        <w:t>
      2) көрсетілетін қызметті берушінің басшысы құжаттар пакетін қарайды көрсетілетін қызметті берушінің жауапты орындаушысын айқындайды, тиісті бұрыштаманы қойып, көрсетілетін қызметті берушінің жауапты орындаушысына құжаттар пакетін береді - 3 (үш) сағат;</w:t>
      </w:r>
    </w:p>
    <w:bookmarkEnd w:id="615"/>
    <w:bookmarkStart w:name="z648" w:id="616"/>
    <w:p>
      <w:pPr>
        <w:spacing w:after="0"/>
        <w:ind w:left="0"/>
        <w:jc w:val="both"/>
      </w:pPr>
      <w:r>
        <w:rPr>
          <w:rFonts w:ascii="Times New Roman"/>
          <w:b w:val="false"/>
          <w:i w:val="false"/>
          <w:color w:val="000000"/>
          <w:sz w:val="28"/>
        </w:rPr>
        <w:t>
      3) көрсетілетін қызметті берушінің жауапты орындаушысы көрсетілетін қызметті алушының құжаттар пакетін зерделейді, мемлекеттік қызмет көрсету нәтижесінің жобасын дайындайды және көрсетілетін қызметті берушінің басшысына жібереді - 9 (тоғыз) жұмыс күні;</w:t>
      </w:r>
    </w:p>
    <w:bookmarkEnd w:id="616"/>
    <w:bookmarkStart w:name="z649" w:id="617"/>
    <w:p>
      <w:pPr>
        <w:spacing w:after="0"/>
        <w:ind w:left="0"/>
        <w:jc w:val="both"/>
      </w:pPr>
      <w:r>
        <w:rPr>
          <w:rFonts w:ascii="Times New Roman"/>
          <w:b w:val="false"/>
          <w:i w:val="false"/>
          <w:color w:val="000000"/>
          <w:sz w:val="28"/>
        </w:rPr>
        <w:t>
      4) көрсетілетін қызметті берушінің басшысы шешім қабылдап, мемлекеттік қызмет көрсету нәтижесінің жобасына қол қояды және мемлекеттік қызметті көрсету нәтижесін көрсетілетін қызметті берушінің кеңсесіне жібереді - 4 (үш) сағат;</w:t>
      </w:r>
    </w:p>
    <w:bookmarkEnd w:id="617"/>
    <w:bookmarkStart w:name="z650" w:id="618"/>
    <w:p>
      <w:pPr>
        <w:spacing w:after="0"/>
        <w:ind w:left="0"/>
        <w:jc w:val="both"/>
      </w:pPr>
      <w:r>
        <w:rPr>
          <w:rFonts w:ascii="Times New Roman"/>
          <w:b w:val="false"/>
          <w:i w:val="false"/>
          <w:color w:val="000000"/>
          <w:sz w:val="28"/>
        </w:rPr>
        <w:t>
      5) көрсетілетін қызметті берушінің кеңсесі көрсетілетін қызметті алушыға мемлекеттік қызметті көрсету нәтижесін береді не Мемлекеттік корпорацияға жібереді - 15 (он бес) минут.</w:t>
      </w:r>
    </w:p>
    <w:bookmarkEnd w:id="618"/>
    <w:bookmarkStart w:name="z651" w:id="619"/>
    <w:p>
      <w:pPr>
        <w:spacing w:after="0"/>
        <w:ind w:left="0"/>
        <w:jc w:val="both"/>
      </w:pPr>
      <w:r>
        <w:rPr>
          <w:rFonts w:ascii="Times New Roman"/>
          <w:b w:val="false"/>
          <w:i w:val="false"/>
          <w:color w:val="000000"/>
          <w:sz w:val="28"/>
        </w:rPr>
        <w:t xml:space="preserve">
      6. Келесі рәсімді (іс-қимылды) орындауды бастау үшін негіз болатын мемлекеттік қызметті көрсету бойынша рәсімнің (іс-қимылдың) нәтижесі: </w:t>
      </w:r>
    </w:p>
    <w:bookmarkEnd w:id="619"/>
    <w:bookmarkStart w:name="z652" w:id="620"/>
    <w:p>
      <w:pPr>
        <w:spacing w:after="0"/>
        <w:ind w:left="0"/>
        <w:jc w:val="both"/>
      </w:pPr>
      <w:r>
        <w:rPr>
          <w:rFonts w:ascii="Times New Roman"/>
          <w:b w:val="false"/>
          <w:i w:val="false"/>
          <w:color w:val="000000"/>
          <w:sz w:val="28"/>
        </w:rPr>
        <w:t xml:space="preserve">
      1) көрсетілетін қызметті алушыға құжаттар пакетін қабылданғаны туралы қолхат беру; </w:t>
      </w:r>
    </w:p>
    <w:bookmarkEnd w:id="620"/>
    <w:bookmarkStart w:name="z653" w:id="621"/>
    <w:p>
      <w:pPr>
        <w:spacing w:after="0"/>
        <w:ind w:left="0"/>
        <w:jc w:val="both"/>
      </w:pPr>
      <w:r>
        <w:rPr>
          <w:rFonts w:ascii="Times New Roman"/>
          <w:b w:val="false"/>
          <w:i w:val="false"/>
          <w:color w:val="000000"/>
          <w:sz w:val="28"/>
        </w:rPr>
        <w:t xml:space="preserve">
      2) көрсетілетін қызметті беруші басшысының бұрыштамасы; </w:t>
      </w:r>
    </w:p>
    <w:bookmarkEnd w:id="621"/>
    <w:bookmarkStart w:name="z654" w:id="622"/>
    <w:p>
      <w:pPr>
        <w:spacing w:after="0"/>
        <w:ind w:left="0"/>
        <w:jc w:val="both"/>
      </w:pPr>
      <w:r>
        <w:rPr>
          <w:rFonts w:ascii="Times New Roman"/>
          <w:b w:val="false"/>
          <w:i w:val="false"/>
          <w:color w:val="000000"/>
          <w:sz w:val="28"/>
        </w:rPr>
        <w:t xml:space="preserve">
      3) мемлекеттік қызмет көрсету нәтижесінің жобасы; </w:t>
      </w:r>
    </w:p>
    <w:bookmarkEnd w:id="622"/>
    <w:bookmarkStart w:name="z655" w:id="623"/>
    <w:p>
      <w:pPr>
        <w:spacing w:after="0"/>
        <w:ind w:left="0"/>
        <w:jc w:val="both"/>
      </w:pPr>
      <w:r>
        <w:rPr>
          <w:rFonts w:ascii="Times New Roman"/>
          <w:b w:val="false"/>
          <w:i w:val="false"/>
          <w:color w:val="000000"/>
          <w:sz w:val="28"/>
        </w:rPr>
        <w:t xml:space="preserve">
      4) көрсетілетін қызметті беруші басшылығының мемлекеттік қызмет көрсету нәтижесінің жобасына қол қоюы; </w:t>
      </w:r>
    </w:p>
    <w:bookmarkEnd w:id="623"/>
    <w:bookmarkStart w:name="z656" w:id="624"/>
    <w:p>
      <w:pPr>
        <w:spacing w:after="0"/>
        <w:ind w:left="0"/>
        <w:jc w:val="both"/>
      </w:pPr>
      <w:r>
        <w:rPr>
          <w:rFonts w:ascii="Times New Roman"/>
          <w:b w:val="false"/>
          <w:i w:val="false"/>
          <w:color w:val="000000"/>
          <w:sz w:val="28"/>
        </w:rPr>
        <w:t xml:space="preserve">
      5) қол қойылған мемлекеттік қызмет көрсету нәтижесі және көрсетілетін қызметті алушыға оны беру. </w:t>
      </w:r>
    </w:p>
    <w:bookmarkEnd w:id="624"/>
    <w:bookmarkStart w:name="z657" w:id="625"/>
    <w:p>
      <w:pPr>
        <w:spacing w:after="0"/>
        <w:ind w:left="0"/>
        <w:jc w:val="left"/>
      </w:pPr>
      <w:r>
        <w:rPr>
          <w:rFonts w:ascii="Times New Roman"/>
          <w:b/>
          <w:i w:val="false"/>
          <w:color w:val="000000"/>
        </w:rPr>
        <w:t xml:space="preserve"> 3. Мемлекеттік қызметті көрсету процесіне көрсетілетін қызметті берушінің құрылымдық бөлімшелерінің (қызметкерлерінің) өзара іс-қимылы тәртібін сипаттау</w:t>
      </w:r>
    </w:p>
    <w:bookmarkEnd w:id="625"/>
    <w:bookmarkStart w:name="z658" w:id="626"/>
    <w:p>
      <w:pPr>
        <w:spacing w:after="0"/>
        <w:ind w:left="0"/>
        <w:jc w:val="both"/>
      </w:pPr>
      <w:r>
        <w:rPr>
          <w:rFonts w:ascii="Times New Roman"/>
          <w:b w:val="false"/>
          <w:i w:val="false"/>
          <w:color w:val="000000"/>
          <w:sz w:val="28"/>
        </w:rPr>
        <w:t xml:space="preserve">
      7. Мемлекеттік қызмет көрсету процесіне қатысатын көрсетілетін қызметті берушінің құрылымдық бөлімшелерінің (қызметкерлерінің) тізбесі: </w:t>
      </w:r>
    </w:p>
    <w:bookmarkEnd w:id="626"/>
    <w:bookmarkStart w:name="z659" w:id="627"/>
    <w:p>
      <w:pPr>
        <w:spacing w:after="0"/>
        <w:ind w:left="0"/>
        <w:jc w:val="both"/>
      </w:pPr>
      <w:r>
        <w:rPr>
          <w:rFonts w:ascii="Times New Roman"/>
          <w:b w:val="false"/>
          <w:i w:val="false"/>
          <w:color w:val="000000"/>
          <w:sz w:val="28"/>
        </w:rPr>
        <w:t>
      1) көрсетілетін қызметті берушінің кеңсесі;</w:t>
      </w:r>
    </w:p>
    <w:bookmarkEnd w:id="627"/>
    <w:bookmarkStart w:name="z660" w:id="628"/>
    <w:p>
      <w:pPr>
        <w:spacing w:after="0"/>
        <w:ind w:left="0"/>
        <w:jc w:val="both"/>
      </w:pPr>
      <w:r>
        <w:rPr>
          <w:rFonts w:ascii="Times New Roman"/>
          <w:b w:val="false"/>
          <w:i w:val="false"/>
          <w:color w:val="000000"/>
          <w:sz w:val="28"/>
        </w:rPr>
        <w:t>
      2) көрсетілетін қызметті берушінің басшысы;</w:t>
      </w:r>
    </w:p>
    <w:bookmarkEnd w:id="628"/>
    <w:bookmarkStart w:name="z661" w:id="629"/>
    <w:p>
      <w:pPr>
        <w:spacing w:after="0"/>
        <w:ind w:left="0"/>
        <w:jc w:val="both"/>
      </w:pPr>
      <w:r>
        <w:rPr>
          <w:rFonts w:ascii="Times New Roman"/>
          <w:b w:val="false"/>
          <w:i w:val="false"/>
          <w:color w:val="000000"/>
          <w:sz w:val="28"/>
        </w:rPr>
        <w:t>
      3) көрсетілетін қызметті беруішінің жауапты орындаушысы.</w:t>
      </w:r>
    </w:p>
    <w:bookmarkEnd w:id="629"/>
    <w:bookmarkStart w:name="z662" w:id="630"/>
    <w:p>
      <w:pPr>
        <w:spacing w:after="0"/>
        <w:ind w:left="0"/>
        <w:jc w:val="both"/>
      </w:pPr>
      <w:r>
        <w:rPr>
          <w:rFonts w:ascii="Times New Roman"/>
          <w:b w:val="false"/>
          <w:i w:val="false"/>
          <w:color w:val="000000"/>
          <w:sz w:val="28"/>
        </w:rPr>
        <w:t xml:space="preserve">
      8. Құрылымдық бөлімшелер (қызметкерлер) арасындағы рәсімдердің (іс-қимылдардың) реттілігін сипаттау, әрбір рәсімнің (іс-қимылдың) ұзақтығы: </w:t>
      </w:r>
    </w:p>
    <w:bookmarkEnd w:id="630"/>
    <w:bookmarkStart w:name="z663" w:id="631"/>
    <w:p>
      <w:pPr>
        <w:spacing w:after="0"/>
        <w:ind w:left="0"/>
        <w:jc w:val="both"/>
      </w:pPr>
      <w:r>
        <w:rPr>
          <w:rFonts w:ascii="Times New Roman"/>
          <w:b w:val="false"/>
          <w:i w:val="false"/>
          <w:color w:val="000000"/>
          <w:sz w:val="28"/>
        </w:rPr>
        <w:t xml:space="preserve">
      1) көрсетілетін қызметті берушінің қызметкері Мемлекеттік корпорациядан не порталдан түскен құжаттар пакетін қабылдауды жүзеге асырады, оларды тіркейді, тиісті құжаттарды қабылдау туралы көрсетілетін қызметті алушыға қолхат береді, құжаттар пакетін көрсетілетін қызметті берушінің басшысына береді - 15 (он бес) минут. </w:t>
      </w:r>
    </w:p>
    <w:bookmarkEnd w:id="631"/>
    <w:bookmarkStart w:name="z664" w:id="632"/>
    <w:p>
      <w:pPr>
        <w:spacing w:after="0"/>
        <w:ind w:left="0"/>
        <w:jc w:val="both"/>
      </w:pPr>
      <w:r>
        <w:rPr>
          <w:rFonts w:ascii="Times New Roman"/>
          <w:b w:val="false"/>
          <w:i w:val="false"/>
          <w:color w:val="000000"/>
          <w:sz w:val="28"/>
        </w:rPr>
        <w:t>
      2) көрсетілетін қызметті берушінің басшысы құжаттар пакетін қарайды көрсетілетін қызметті берушінің жауапты орындаушысын айқындайды, тиісті бұрыштаманы қойып, көрсетілетін қызметті берушінің жауапты орындаушысына құжаттар пакетін береді - 3 (үш) сағат;</w:t>
      </w:r>
    </w:p>
    <w:bookmarkEnd w:id="632"/>
    <w:bookmarkStart w:name="z665" w:id="633"/>
    <w:p>
      <w:pPr>
        <w:spacing w:after="0"/>
        <w:ind w:left="0"/>
        <w:jc w:val="both"/>
      </w:pPr>
      <w:r>
        <w:rPr>
          <w:rFonts w:ascii="Times New Roman"/>
          <w:b w:val="false"/>
          <w:i w:val="false"/>
          <w:color w:val="000000"/>
          <w:sz w:val="28"/>
        </w:rPr>
        <w:t>
      3) көрсетілетін қызметті берушінің жауапты орындаушысы көрсетілетін қызметті алушының құжаттар пакетін зерделейді, мемлекеттік қызмет көрсету нәтижесінің жобасын дайындайды және көрсетілетін қызметті берушінің басшысына жібереді - 9 (тоғыз) жұмыс күні;</w:t>
      </w:r>
    </w:p>
    <w:bookmarkEnd w:id="633"/>
    <w:bookmarkStart w:name="z666" w:id="634"/>
    <w:p>
      <w:pPr>
        <w:spacing w:after="0"/>
        <w:ind w:left="0"/>
        <w:jc w:val="both"/>
      </w:pPr>
      <w:r>
        <w:rPr>
          <w:rFonts w:ascii="Times New Roman"/>
          <w:b w:val="false"/>
          <w:i w:val="false"/>
          <w:color w:val="000000"/>
          <w:sz w:val="28"/>
        </w:rPr>
        <w:t>
      4) көрсетілетін қызметті берушінің басшысы шешім қабылдап, мемлекеттік қызмет көрсету нәтижесінің жобасына қол қояды және мемлекеттік қызметті көрсету нәтижесін көрсетілетін қызметті берушінің кеңсесіне жібереді - 4 (үш) сағат;</w:t>
      </w:r>
    </w:p>
    <w:bookmarkEnd w:id="634"/>
    <w:bookmarkStart w:name="z667" w:id="635"/>
    <w:p>
      <w:pPr>
        <w:spacing w:after="0"/>
        <w:ind w:left="0"/>
        <w:jc w:val="both"/>
      </w:pPr>
      <w:r>
        <w:rPr>
          <w:rFonts w:ascii="Times New Roman"/>
          <w:b w:val="false"/>
          <w:i w:val="false"/>
          <w:color w:val="000000"/>
          <w:sz w:val="28"/>
        </w:rPr>
        <w:t xml:space="preserve">
      5) көрсетілетін қызметті берушінің кеңсесі көрсетілетін қызметті алушыға мемлекеттік қызметті көрсету нәтижесін береді немесе Мемлекеттік корпорацияға жібереді - 15 (он бес) минут. </w:t>
      </w:r>
    </w:p>
    <w:bookmarkEnd w:id="635"/>
    <w:bookmarkStart w:name="z668" w:id="636"/>
    <w:p>
      <w:pPr>
        <w:spacing w:after="0"/>
        <w:ind w:left="0"/>
        <w:jc w:val="left"/>
      </w:pPr>
      <w:r>
        <w:rPr>
          <w:rFonts w:ascii="Times New Roman"/>
          <w:b/>
          <w:i w:val="false"/>
          <w:color w:val="000000"/>
        </w:rPr>
        <w:t xml:space="preserve"> 4. Мемелекеттік корпорация және (немесе) басқа да көрсетілетін қызметті берушілермен іс-әрекет тәртібін сипаттау, сонымен қатар мемлекеттік қызмет көрсету процесінде ақпараттық жүйені қолдану тәртібі сипаттау</w:t>
      </w:r>
    </w:p>
    <w:bookmarkEnd w:id="636"/>
    <w:bookmarkStart w:name="z669" w:id="637"/>
    <w:p>
      <w:pPr>
        <w:spacing w:after="0"/>
        <w:ind w:left="0"/>
        <w:jc w:val="both"/>
      </w:pPr>
      <w:r>
        <w:rPr>
          <w:rFonts w:ascii="Times New Roman"/>
          <w:b w:val="false"/>
          <w:i w:val="false"/>
          <w:color w:val="000000"/>
          <w:sz w:val="28"/>
        </w:rPr>
        <w:t>
      9. Мемлекеттік қызметті алушы көрсетілетін мемлекеттік қызметті алу үшін Мемлекеттік корпорацияға берілген регламенттің 4 тармағына сәйкес келесі құжаттарды ұсынады:</w:t>
      </w:r>
    </w:p>
    <w:bookmarkEnd w:id="637"/>
    <w:bookmarkStart w:name="z670" w:id="638"/>
    <w:p>
      <w:pPr>
        <w:spacing w:after="0"/>
        <w:ind w:left="0"/>
        <w:jc w:val="both"/>
      </w:pPr>
      <w:r>
        <w:rPr>
          <w:rFonts w:ascii="Times New Roman"/>
          <w:b w:val="false"/>
          <w:i w:val="false"/>
          <w:color w:val="000000"/>
          <w:sz w:val="28"/>
        </w:rPr>
        <w:t>
      1) Мемлекеттік корпорация қызметкері өтініш толтырылуының дұрыстығын және құжаттар пакетінің толық болуын тексереді.</w:t>
      </w:r>
    </w:p>
    <w:bookmarkEnd w:id="638"/>
    <w:bookmarkStart w:name="z671" w:id="639"/>
    <w:p>
      <w:pPr>
        <w:spacing w:after="0"/>
        <w:ind w:left="0"/>
        <w:jc w:val="both"/>
      </w:pPr>
      <w:r>
        <w:rPr>
          <w:rFonts w:ascii="Times New Roman"/>
          <w:b w:val="false"/>
          <w:i w:val="false"/>
          <w:color w:val="000000"/>
          <w:sz w:val="28"/>
        </w:rPr>
        <w:t>
      Көрсетілетін қызметті алушы құжаттар пакетін толық ұсынбаған жағдайда, Мемлекеттік корпорация қызметкері өтінішті қабылдаудан бас тартады және Стандартқа 3-қосымшаға сәйкес нысан бойынша құжаттарды қабылдаудан бас тарту туралы қолхат береді - 5 (бес) минут;</w:t>
      </w:r>
    </w:p>
    <w:bookmarkEnd w:id="639"/>
    <w:bookmarkStart w:name="z672" w:id="640"/>
    <w:p>
      <w:pPr>
        <w:spacing w:after="0"/>
        <w:ind w:left="0"/>
        <w:jc w:val="both"/>
      </w:pPr>
      <w:r>
        <w:rPr>
          <w:rFonts w:ascii="Times New Roman"/>
          <w:b w:val="false"/>
          <w:i w:val="false"/>
          <w:color w:val="000000"/>
          <w:sz w:val="28"/>
        </w:rPr>
        <w:t>
      Өтінішті дұрыс және толық толтыру, құжаттар пакетін толық ұсыну сақталған жағдайда, Мемлекеттік корпорация қызметкері өтінішті ақпараттық жүйесінде тіркейді және көрсетілетін қызметті алушыға мынадай мәліметтерді көрсетіп, тиісті құжаттардың қабылданғаны туралы қолхат береді - 5 (бес) минут.</w:t>
      </w:r>
    </w:p>
    <w:bookmarkEnd w:id="640"/>
    <w:bookmarkStart w:name="z673" w:id="641"/>
    <w:p>
      <w:pPr>
        <w:spacing w:after="0"/>
        <w:ind w:left="0"/>
        <w:jc w:val="both"/>
      </w:pPr>
      <w:r>
        <w:rPr>
          <w:rFonts w:ascii="Times New Roman"/>
          <w:b w:val="false"/>
          <w:i w:val="false"/>
          <w:color w:val="000000"/>
          <w:sz w:val="28"/>
        </w:rPr>
        <w:t>
      2) егер Қазақстан Республикасының заңдарында өзгеше көзделмесе, Мемлекеттік корпорация қызхметкері көрсетілетін қызметті алушыдан заңмен қорғалатын құпияны қамтитын ақпараттық жүйедегі мәліметтерді пайдалануға жазбаша келісімін алады - 5 (бес) минут;</w:t>
      </w:r>
    </w:p>
    <w:bookmarkEnd w:id="641"/>
    <w:bookmarkStart w:name="z674" w:id="642"/>
    <w:p>
      <w:pPr>
        <w:spacing w:after="0"/>
        <w:ind w:left="0"/>
        <w:jc w:val="both"/>
      </w:pPr>
      <w:r>
        <w:rPr>
          <w:rFonts w:ascii="Times New Roman"/>
          <w:b w:val="false"/>
          <w:i w:val="false"/>
          <w:color w:val="000000"/>
          <w:sz w:val="28"/>
        </w:rPr>
        <w:t xml:space="preserve">
      Мемлекеттік корпорация қызметкері көрсетілетін қызметті алушының тұлғасын сәйкестендіреді, көрсетілетін қызметті алушы туралы тиісті ақпаратты және берілген құжаттар тізімін ақпараттық жүйеге енгізеді - 5 (бес) минут; </w:t>
      </w:r>
    </w:p>
    <w:bookmarkEnd w:id="642"/>
    <w:bookmarkStart w:name="z675" w:id="643"/>
    <w:p>
      <w:pPr>
        <w:spacing w:after="0"/>
        <w:ind w:left="0"/>
        <w:jc w:val="both"/>
      </w:pPr>
      <w:r>
        <w:rPr>
          <w:rFonts w:ascii="Times New Roman"/>
          <w:b w:val="false"/>
          <w:i w:val="false"/>
          <w:color w:val="000000"/>
          <w:sz w:val="28"/>
        </w:rPr>
        <w:t xml:space="preserve">
      3) көрсетілетін қызмет беруші мемлекеттік қызметті көрсету процесіне көрсетілетін қызметті берушінің құрылымдық бөлімшелерінің (қызметкерлерінің) өзара әрекет тәртібін сипаттауға сәйкес әрекет жасайды -10 (он ) минут. </w:t>
      </w:r>
    </w:p>
    <w:bookmarkEnd w:id="643"/>
    <w:bookmarkStart w:name="z676" w:id="644"/>
    <w:p>
      <w:pPr>
        <w:spacing w:after="0"/>
        <w:ind w:left="0"/>
        <w:jc w:val="both"/>
      </w:pPr>
      <w:r>
        <w:rPr>
          <w:rFonts w:ascii="Times New Roman"/>
          <w:b w:val="false"/>
          <w:i w:val="false"/>
          <w:color w:val="000000"/>
          <w:sz w:val="28"/>
        </w:rPr>
        <w:t xml:space="preserve">
      4) Мемлекеттік корпорация қызметкері көрсетілетін қызмет нәтижесін қабылдайды, қолхатта көрсетілген мерзімде ақпараттық жүйеде тіркейді, көрсетілетін қызметті алушыға нәтижені жібереді – 15 (он бес) минут; </w:t>
      </w:r>
    </w:p>
    <w:bookmarkEnd w:id="644"/>
    <w:bookmarkStart w:name="z677" w:id="645"/>
    <w:p>
      <w:pPr>
        <w:spacing w:after="0"/>
        <w:ind w:left="0"/>
        <w:jc w:val="both"/>
      </w:pPr>
      <w:r>
        <w:rPr>
          <w:rFonts w:ascii="Times New Roman"/>
          <w:b w:val="false"/>
          <w:i w:val="false"/>
          <w:color w:val="000000"/>
          <w:sz w:val="28"/>
        </w:rPr>
        <w:t>
      Мемлекеттік корпорациясының: еңбек заңнамасына сәйкес жексенбі күні және мереке күндерін қоспағанда, дүйсенбі мен сенбіні қоса алғанда белгіленген жұмыс кестесіне сәйкес сағат 9.00-ден 20.00-ге дейін, түскі үзіліссіз.</w:t>
      </w:r>
    </w:p>
    <w:bookmarkEnd w:id="645"/>
    <w:bookmarkStart w:name="z678" w:id="646"/>
    <w:p>
      <w:pPr>
        <w:spacing w:after="0"/>
        <w:ind w:left="0"/>
        <w:jc w:val="both"/>
      </w:pPr>
      <w:r>
        <w:rPr>
          <w:rFonts w:ascii="Times New Roman"/>
          <w:b w:val="false"/>
          <w:i w:val="false"/>
          <w:color w:val="000000"/>
          <w:sz w:val="28"/>
        </w:rPr>
        <w:t>
      10. Портал арқылы мемлекеттік қызмет көрсету кезінде көрсетілетін қызметті алушы мен көрсетілетін қызметті берушінің жүгіну және рәсімдерінің (әрекеттерінің ) реттілік тәртібін сипаттау:</w:t>
      </w:r>
    </w:p>
    <w:bookmarkEnd w:id="646"/>
    <w:bookmarkStart w:name="z679" w:id="647"/>
    <w:p>
      <w:pPr>
        <w:spacing w:after="0"/>
        <w:ind w:left="0"/>
        <w:jc w:val="both"/>
      </w:pPr>
      <w:r>
        <w:rPr>
          <w:rFonts w:ascii="Times New Roman"/>
          <w:b w:val="false"/>
          <w:i w:val="false"/>
          <w:color w:val="000000"/>
          <w:sz w:val="28"/>
        </w:rPr>
        <w:t>
      1) көрсетілетін қызметті алушы жеке сәйкестендіру нөмірі, электронды цифрлы қолтаңба (бұдан әрі-ЭЦҚ) арқылы порталда тіркелуді (авторландыруды) жүзеге асырады;</w:t>
      </w:r>
    </w:p>
    <w:bookmarkEnd w:id="647"/>
    <w:bookmarkStart w:name="z680" w:id="648"/>
    <w:p>
      <w:pPr>
        <w:spacing w:after="0"/>
        <w:ind w:left="0"/>
        <w:jc w:val="both"/>
      </w:pPr>
      <w:r>
        <w:rPr>
          <w:rFonts w:ascii="Times New Roman"/>
          <w:b w:val="false"/>
          <w:i w:val="false"/>
          <w:color w:val="000000"/>
          <w:sz w:val="28"/>
        </w:rPr>
        <w:t>
      2) көрсетілетін қызметті алушы электрондық мемлекеттік көрсетілетін қызметті таңдайды, регламенттің 4 тармағына сәйкес электрондық сұраныс жолдарын толтыру және құжаттарды бекіту:</w:t>
      </w:r>
    </w:p>
    <w:bookmarkEnd w:id="648"/>
    <w:bookmarkStart w:name="z681" w:id="649"/>
    <w:p>
      <w:pPr>
        <w:spacing w:after="0"/>
        <w:ind w:left="0"/>
        <w:jc w:val="both"/>
      </w:pPr>
      <w:r>
        <w:rPr>
          <w:rFonts w:ascii="Times New Roman"/>
          <w:b w:val="false"/>
          <w:i w:val="false"/>
          <w:color w:val="000000"/>
          <w:sz w:val="28"/>
        </w:rPr>
        <w:t xml:space="preserve">
      3) электрондық мемлекеттік қызметті көрсету үшін көрсетілетін қызметті алушының ЭЦҚ-сы арқылы электрондық сұранысты куәландыру; </w:t>
      </w:r>
    </w:p>
    <w:bookmarkEnd w:id="649"/>
    <w:bookmarkStart w:name="z682" w:id="650"/>
    <w:p>
      <w:pPr>
        <w:spacing w:after="0"/>
        <w:ind w:left="0"/>
        <w:jc w:val="both"/>
      </w:pPr>
      <w:r>
        <w:rPr>
          <w:rFonts w:ascii="Times New Roman"/>
          <w:b w:val="false"/>
          <w:i w:val="false"/>
          <w:color w:val="000000"/>
          <w:sz w:val="28"/>
        </w:rPr>
        <w:t>
      4) көрсетілетін қызметті алушының ЭЦҚ арқылы порталда сұранысты куәландыру (қол қою);</w:t>
      </w:r>
    </w:p>
    <w:bookmarkEnd w:id="650"/>
    <w:bookmarkStart w:name="z683" w:id="651"/>
    <w:p>
      <w:pPr>
        <w:spacing w:after="0"/>
        <w:ind w:left="0"/>
        <w:jc w:val="both"/>
      </w:pPr>
      <w:r>
        <w:rPr>
          <w:rFonts w:ascii="Times New Roman"/>
          <w:b w:val="false"/>
          <w:i w:val="false"/>
          <w:color w:val="000000"/>
          <w:sz w:val="28"/>
        </w:rPr>
        <w:t>
      5) көрсетілетін қызметті алушының "жеке кабинетінің" мемлекеттік көрсетілетін қызметті алу тарихынан электрондық сұраныстың мәртебесі және мемлекеттік қызмет көрсету мерзімі туралы хабарламаны алуы;</w:t>
      </w:r>
    </w:p>
    <w:bookmarkEnd w:id="651"/>
    <w:bookmarkStart w:name="z684" w:id="652"/>
    <w:p>
      <w:pPr>
        <w:spacing w:after="0"/>
        <w:ind w:left="0"/>
        <w:jc w:val="both"/>
      </w:pPr>
      <w:r>
        <w:rPr>
          <w:rFonts w:ascii="Times New Roman"/>
          <w:b w:val="false"/>
          <w:i w:val="false"/>
          <w:color w:val="000000"/>
          <w:sz w:val="28"/>
        </w:rPr>
        <w:t>
      6) көрсетілетін қызметті беруші мемлекеттік қызметті көрсету процесіне көрсетілетін қызметті берушінің құрылымдық бөлімшелерінің (қызметкерлерінің) өзара іс-қимылы тәртібін сипаттау ына сәйкес үрдісті жүзеге асырады;</w:t>
      </w:r>
    </w:p>
    <w:bookmarkEnd w:id="652"/>
    <w:bookmarkStart w:name="z685" w:id="653"/>
    <w:p>
      <w:pPr>
        <w:spacing w:after="0"/>
        <w:ind w:left="0"/>
        <w:jc w:val="both"/>
      </w:pPr>
      <w:r>
        <w:rPr>
          <w:rFonts w:ascii="Times New Roman"/>
          <w:b w:val="false"/>
          <w:i w:val="false"/>
          <w:color w:val="000000"/>
          <w:sz w:val="28"/>
        </w:rPr>
        <w:t>
      7) көрсетілетін қызметті берушінің кеңсесі көрсетілетін қызметті берушінің ЭЦҚ қойылған электрондық құжат нысанындағы мемлекеттік қызмет көрсету нәтижесін көрсетілетін қызметті алушының "жеке кабинетіне" жібереді;</w:t>
      </w:r>
    </w:p>
    <w:bookmarkEnd w:id="653"/>
    <w:bookmarkStart w:name="z686" w:id="654"/>
    <w:p>
      <w:pPr>
        <w:spacing w:after="0"/>
        <w:ind w:left="0"/>
        <w:jc w:val="both"/>
      </w:pPr>
      <w:r>
        <w:rPr>
          <w:rFonts w:ascii="Times New Roman"/>
          <w:b w:val="false"/>
          <w:i w:val="false"/>
          <w:color w:val="000000"/>
          <w:sz w:val="28"/>
        </w:rPr>
        <w:t>
      8) көрсетілетін қызметті алушының "жеке кабинетінің" мемлекеттік көрсетілетін қызметті алу тарихынан көрсетілетін қызметті алушының мемлекеттік қызмет көрсету нәтижесін алуы.</w:t>
      </w:r>
    </w:p>
    <w:bookmarkEnd w:id="654"/>
    <w:bookmarkStart w:name="z687" w:id="655"/>
    <w:p>
      <w:pPr>
        <w:spacing w:after="0"/>
        <w:ind w:left="0"/>
        <w:jc w:val="both"/>
      </w:pPr>
      <w:r>
        <w:rPr>
          <w:rFonts w:ascii="Times New Roman"/>
          <w:b w:val="false"/>
          <w:i w:val="false"/>
          <w:color w:val="000000"/>
          <w:sz w:val="28"/>
        </w:rPr>
        <w:t>
      Порталдың жұмыс кестесі жөндеу жұмыстарын жүргізуге байланысты техникалық үзілістерді қоспағанда тәулік бойы (Қазақстан Республикасының еңбек заңнамасына сәйкес көрсетілетін қызметті алушы жұмыс уақыты аяқталғаннан кейін, демалыс және мереке күндері жүгінген жағдайда өтінішті қабылдау және мемлекеттік қызмет көрсету нәтижесін беру келесі жұмыс күнімен жүзеге асырылады).</w:t>
      </w:r>
    </w:p>
    <w:bookmarkEnd w:id="655"/>
    <w:bookmarkStart w:name="z688" w:id="656"/>
    <w:p>
      <w:pPr>
        <w:spacing w:after="0"/>
        <w:ind w:left="0"/>
        <w:jc w:val="both"/>
      </w:pPr>
      <w:r>
        <w:rPr>
          <w:rFonts w:ascii="Times New Roman"/>
          <w:b w:val="false"/>
          <w:i w:val="false"/>
          <w:color w:val="000000"/>
          <w:sz w:val="28"/>
        </w:rPr>
        <w:t xml:space="preserve">
      11. Мемлекеттік қызметті көрсету үдерісінде көрсетілетін қызметті берушінің құрылымдық бөлімшелерінің (қызметкерлерінің) өзара іс-қимылы тәртібін сипаттау, басқа да қызмет көрсететін немесе Мемлекеттік корпорацияның әрекеті және мемлекеттік қызметті көрсетуге тартылған ақпараттық жүйелердің тәртібі осы мемлекеттік көрсетілетін қызмет регламентіне 2,3,4-қосымшаға сәйкес мемлекеттік қызмет көрсетудің бизнес-процестерінің анықтамалығында келтірілген. </w:t>
      </w:r>
    </w:p>
    <w:bookmarkEnd w:id="656"/>
    <w:bookmarkStart w:name="z689" w:id="657"/>
    <w:p>
      <w:pPr>
        <w:spacing w:after="0"/>
        <w:ind w:left="0"/>
        <w:jc w:val="left"/>
      </w:pPr>
      <w:r>
        <w:rPr>
          <w:rFonts w:ascii="Times New Roman"/>
          <w:b/>
          <w:i w:val="false"/>
          <w:color w:val="000000"/>
        </w:rPr>
        <w:t xml:space="preserve"> 5. Мемлекеттік көрсетілетін қызметтің, оның ішінде электрондық нысанда және Мемлекеттік корпорациясы арқылы көрсетілетін қызметтің ерекшеліктері ескерілген өзге де талаптар</w:t>
      </w:r>
    </w:p>
    <w:bookmarkEnd w:id="657"/>
    <w:bookmarkStart w:name="z690" w:id="658"/>
    <w:p>
      <w:pPr>
        <w:spacing w:after="0"/>
        <w:ind w:left="0"/>
        <w:jc w:val="both"/>
      </w:pPr>
      <w:r>
        <w:rPr>
          <w:rFonts w:ascii="Times New Roman"/>
          <w:b w:val="false"/>
          <w:i w:val="false"/>
          <w:color w:val="000000"/>
          <w:sz w:val="28"/>
        </w:rPr>
        <w:t>
      12. Тұрмыс-тіршілігін шектейтін организм функциялары тұрақты бұзылып, денсауылығы нашарлаған көрсетілетін қызметті алушыларға қажет болған жағдайда 1414, 8 800 0807777 Бірыңғай байланыс орталығы арқылы жүгінсе мемлекеттік қызмет көрсету үшін құжаттар қабылдауды тұрғылықты жеріне бара отырып мемлекеттік корпорацияның қызметкері жүргізеді.</w:t>
      </w:r>
    </w:p>
    <w:bookmarkEnd w:id="658"/>
    <w:bookmarkStart w:name="z691" w:id="659"/>
    <w:p>
      <w:pPr>
        <w:spacing w:after="0"/>
        <w:ind w:left="0"/>
        <w:jc w:val="both"/>
      </w:pPr>
      <w:r>
        <w:rPr>
          <w:rFonts w:ascii="Times New Roman"/>
          <w:b w:val="false"/>
          <w:i w:val="false"/>
          <w:color w:val="000000"/>
          <w:sz w:val="28"/>
        </w:rPr>
        <w:t>
      13. Мемлекеттік қызмет көрсету орындарының мекенжайлары мынадай интернет-ресурстарда орналастырылған:</w:t>
      </w:r>
    </w:p>
    <w:bookmarkEnd w:id="659"/>
    <w:bookmarkStart w:name="z692" w:id="660"/>
    <w:p>
      <w:pPr>
        <w:spacing w:after="0"/>
        <w:ind w:left="0"/>
        <w:jc w:val="both"/>
      </w:pPr>
      <w:r>
        <w:rPr>
          <w:rFonts w:ascii="Times New Roman"/>
          <w:b w:val="false"/>
          <w:i w:val="false"/>
          <w:color w:val="000000"/>
          <w:sz w:val="28"/>
        </w:rPr>
        <w:t>
      Министрлік www.edu.gov.kz;</w:t>
      </w:r>
    </w:p>
    <w:bookmarkEnd w:id="660"/>
    <w:bookmarkStart w:name="z693" w:id="661"/>
    <w:p>
      <w:pPr>
        <w:spacing w:after="0"/>
        <w:ind w:left="0"/>
        <w:jc w:val="both"/>
      </w:pPr>
      <w:r>
        <w:rPr>
          <w:rFonts w:ascii="Times New Roman"/>
          <w:b w:val="false"/>
          <w:i w:val="false"/>
          <w:color w:val="000000"/>
          <w:sz w:val="28"/>
        </w:rPr>
        <w:t>
      Мемлекеттік корпорациясының www.con.gov.kz;</w:t>
      </w:r>
    </w:p>
    <w:bookmarkEnd w:id="661"/>
    <w:bookmarkStart w:name="z694" w:id="662"/>
    <w:p>
      <w:pPr>
        <w:spacing w:after="0"/>
        <w:ind w:left="0"/>
        <w:jc w:val="both"/>
      </w:pPr>
      <w:r>
        <w:rPr>
          <w:rFonts w:ascii="Times New Roman"/>
          <w:b w:val="false"/>
          <w:i w:val="false"/>
          <w:color w:val="000000"/>
          <w:sz w:val="28"/>
        </w:rPr>
        <w:t>
      порталда.</w:t>
      </w:r>
    </w:p>
    <w:bookmarkEnd w:id="662"/>
    <w:bookmarkStart w:name="z695" w:id="663"/>
    <w:p>
      <w:pPr>
        <w:spacing w:after="0"/>
        <w:ind w:left="0"/>
        <w:jc w:val="both"/>
      </w:pPr>
      <w:r>
        <w:rPr>
          <w:rFonts w:ascii="Times New Roman"/>
          <w:b w:val="false"/>
          <w:i w:val="false"/>
          <w:color w:val="000000"/>
          <w:sz w:val="28"/>
        </w:rPr>
        <w:t>
      14. Көрсетілетін қызметт іалушының ЭЦҚ болған жағдайда көрсетілетін мемлекеттікқызметті портал арқылы электрондық нысанда алуға мүмкіндігі бар.</w:t>
      </w:r>
    </w:p>
    <w:bookmarkEnd w:id="663"/>
    <w:bookmarkStart w:name="z696" w:id="664"/>
    <w:p>
      <w:pPr>
        <w:spacing w:after="0"/>
        <w:ind w:left="0"/>
        <w:jc w:val="both"/>
      </w:pPr>
      <w:r>
        <w:rPr>
          <w:rFonts w:ascii="Times New Roman"/>
          <w:b w:val="false"/>
          <w:i w:val="false"/>
          <w:color w:val="000000"/>
          <w:sz w:val="28"/>
        </w:rPr>
        <w:t>
      15. Көрсетілетін қызметті алушы мемлекеттік қызмет көрсету тәртібі мен жағдайы туралы ақпаратты қашықтықтан қол жеткізу режимінде, порталдағы "жеке кабинеті", сондай-ақ, мемлекеттік қызмет көрсету мәселелері жөніндегі Бірыңғай байланыс орталығының "1414" арқылы алу мүмкіндігіне ие.</w:t>
      </w:r>
    </w:p>
    <w:bookmarkEnd w:id="664"/>
    <w:bookmarkStart w:name="z697" w:id="665"/>
    <w:p>
      <w:pPr>
        <w:spacing w:after="0"/>
        <w:ind w:left="0"/>
        <w:jc w:val="both"/>
      </w:pPr>
      <w:r>
        <w:rPr>
          <w:rFonts w:ascii="Times New Roman"/>
          <w:b w:val="false"/>
          <w:i w:val="false"/>
          <w:color w:val="000000"/>
          <w:sz w:val="28"/>
        </w:rPr>
        <w:t xml:space="preserve">
      16. Көрсетілетін қызметті берушінің мемлекеттік қызмет көрсету мәселелері бойынша анықтама қызметінің байланыс телефондары Министрліктің www.edu.gov.kz, көрсетілетін қызметті берушінің: www.bala-kkk.kz интернет-ресурстарында орналастырылған. </w:t>
      </w:r>
    </w:p>
    <w:bookmarkEnd w:id="6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регламентіне 1-қосымша</w:t>
            </w:r>
          </w:p>
        </w:tc>
      </w:tr>
    </w:tbl>
    <w:bookmarkStart w:name="z699" w:id="666"/>
    <w:p>
      <w:pPr>
        <w:spacing w:after="0"/>
        <w:ind w:left="0"/>
        <w:jc w:val="left"/>
      </w:pPr>
      <w:r>
        <w:rPr>
          <w:rFonts w:ascii="Times New Roman"/>
          <w:b/>
          <w:i w:val="false"/>
          <w:color w:val="000000"/>
        </w:rPr>
        <w:t xml:space="preserve"> Көрсетілетін қызмет берушінің тізімі</w:t>
      </w:r>
    </w:p>
    <w:bookmarkEnd w:id="6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7"/>
        <w:gridCol w:w="1537"/>
        <w:gridCol w:w="2027"/>
        <w:gridCol w:w="8159"/>
      </w:tblGrid>
      <w:tr>
        <w:trPr>
          <w:trHeight w:val="30" w:hRule="atLeast"/>
        </w:trPr>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0" w:id="667"/>
          <w:p>
            <w:pPr>
              <w:spacing w:after="20"/>
              <w:ind w:left="20"/>
              <w:jc w:val="both"/>
            </w:pPr>
            <w:r>
              <w:rPr>
                <w:rFonts w:ascii="Times New Roman"/>
                <w:b w:val="false"/>
                <w:i w:val="false"/>
                <w:color w:val="000000"/>
                <w:sz w:val="20"/>
              </w:rPr>
              <w:t>
№</w:t>
            </w:r>
          </w:p>
          <w:bookmarkEnd w:id="667"/>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атауы</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орналасқан жердің мекенжайы</w:t>
            </w:r>
          </w:p>
        </w:tc>
        <w:tc>
          <w:tcPr>
            <w:tcW w:w="8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1" w:id="668"/>
          <w:p>
            <w:pPr>
              <w:spacing w:after="20"/>
              <w:ind w:left="20"/>
              <w:jc w:val="both"/>
            </w:pPr>
            <w:r>
              <w:rPr>
                <w:rFonts w:ascii="Times New Roman"/>
                <w:b w:val="false"/>
                <w:i w:val="false"/>
                <w:color w:val="000000"/>
                <w:sz w:val="20"/>
              </w:rPr>
              <w:t>
Петропавл қаласы</w:t>
            </w:r>
          </w:p>
          <w:bookmarkEnd w:id="668"/>
        </w:tc>
      </w:tr>
      <w:tr>
        <w:trPr>
          <w:trHeight w:val="30" w:hRule="atLeast"/>
        </w:trPr>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2" w:id="669"/>
          <w:p>
            <w:pPr>
              <w:spacing w:after="20"/>
              <w:ind w:left="20"/>
              <w:jc w:val="both"/>
            </w:pPr>
            <w:r>
              <w:rPr>
                <w:rFonts w:ascii="Times New Roman"/>
                <w:b w:val="false"/>
                <w:i w:val="false"/>
                <w:color w:val="000000"/>
                <w:sz w:val="20"/>
              </w:rPr>
              <w:t>
1</w:t>
            </w:r>
          </w:p>
          <w:bookmarkEnd w:id="669"/>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қаласының білім бөлімі" мемлекеттік мекемесі</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Қазақстан Конституциясы көшесі, 23</w:t>
            </w:r>
          </w:p>
        </w:tc>
        <w:tc>
          <w:tcPr>
            <w:tcW w:w="8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3" w:id="670"/>
          <w:p>
            <w:pPr>
              <w:spacing w:after="20"/>
              <w:ind w:left="20"/>
              <w:jc w:val="both"/>
            </w:pPr>
            <w:r>
              <w:rPr>
                <w:rFonts w:ascii="Times New Roman"/>
                <w:b w:val="false"/>
                <w:i w:val="false"/>
                <w:color w:val="000000"/>
                <w:sz w:val="20"/>
              </w:rPr>
              <w:t>
Айыртау ауданы</w:t>
            </w:r>
          </w:p>
          <w:bookmarkEnd w:id="670"/>
        </w:tc>
      </w:tr>
      <w:tr>
        <w:trPr>
          <w:trHeight w:val="30" w:hRule="atLeast"/>
        </w:trPr>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4" w:id="671"/>
          <w:p>
            <w:pPr>
              <w:spacing w:after="20"/>
              <w:ind w:left="20"/>
              <w:jc w:val="both"/>
            </w:pPr>
            <w:r>
              <w:rPr>
                <w:rFonts w:ascii="Times New Roman"/>
                <w:b w:val="false"/>
                <w:i w:val="false"/>
                <w:color w:val="000000"/>
                <w:sz w:val="20"/>
              </w:rPr>
              <w:t>
2</w:t>
            </w:r>
          </w:p>
          <w:bookmarkEnd w:id="671"/>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Айыртау ауданының білім бөлімі" мемлекеттік мекемесі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Саумалкөл ауылы, 20 ықшамауданы</w:t>
            </w:r>
          </w:p>
        </w:tc>
        <w:tc>
          <w:tcPr>
            <w:tcW w:w="8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5" w:id="672"/>
          <w:p>
            <w:pPr>
              <w:spacing w:after="20"/>
              <w:ind w:left="20"/>
              <w:jc w:val="both"/>
            </w:pPr>
            <w:r>
              <w:rPr>
                <w:rFonts w:ascii="Times New Roman"/>
                <w:b w:val="false"/>
                <w:i w:val="false"/>
                <w:color w:val="000000"/>
                <w:sz w:val="20"/>
              </w:rPr>
              <w:t>
Ақжар ауданы</w:t>
            </w:r>
          </w:p>
          <w:bookmarkEnd w:id="672"/>
        </w:tc>
      </w:tr>
      <w:tr>
        <w:trPr>
          <w:trHeight w:val="30" w:hRule="atLeast"/>
        </w:trPr>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6" w:id="673"/>
          <w:p>
            <w:pPr>
              <w:spacing w:after="20"/>
              <w:ind w:left="20"/>
              <w:jc w:val="both"/>
            </w:pPr>
            <w:r>
              <w:rPr>
                <w:rFonts w:ascii="Times New Roman"/>
                <w:b w:val="false"/>
                <w:i w:val="false"/>
                <w:color w:val="000000"/>
                <w:sz w:val="20"/>
              </w:rPr>
              <w:t>
3</w:t>
            </w:r>
          </w:p>
          <w:bookmarkEnd w:id="673"/>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Ақжар ауданының білім бөлімі" мемлекеттік мекемесі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Ақжар ауданы, Талшық ауылы, Целинная көшесі, 13а </w:t>
            </w:r>
          </w:p>
        </w:tc>
        <w:tc>
          <w:tcPr>
            <w:tcW w:w="8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7" w:id="674"/>
          <w:p>
            <w:pPr>
              <w:spacing w:after="20"/>
              <w:ind w:left="20"/>
              <w:jc w:val="both"/>
            </w:pPr>
            <w:r>
              <w:rPr>
                <w:rFonts w:ascii="Times New Roman"/>
                <w:b w:val="false"/>
                <w:i w:val="false"/>
                <w:color w:val="000000"/>
                <w:sz w:val="20"/>
              </w:rPr>
              <w:t xml:space="preserve">
Аққайың ауданы </w:t>
            </w:r>
          </w:p>
          <w:bookmarkEnd w:id="674"/>
        </w:tc>
      </w:tr>
      <w:tr>
        <w:trPr>
          <w:trHeight w:val="30" w:hRule="atLeast"/>
        </w:trPr>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8" w:id="675"/>
          <w:p>
            <w:pPr>
              <w:spacing w:after="20"/>
              <w:ind w:left="20"/>
              <w:jc w:val="both"/>
            </w:pPr>
            <w:r>
              <w:rPr>
                <w:rFonts w:ascii="Times New Roman"/>
                <w:b w:val="false"/>
                <w:i w:val="false"/>
                <w:color w:val="000000"/>
                <w:sz w:val="20"/>
              </w:rPr>
              <w:t>
4</w:t>
            </w:r>
          </w:p>
          <w:bookmarkEnd w:id="675"/>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"Аққайың аудандық білім бөлімі" мемлекеттік мекемесі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Смирново ауылы, Труд көшесі, 16</w:t>
            </w:r>
          </w:p>
        </w:tc>
        <w:tc>
          <w:tcPr>
            <w:tcW w:w="8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9" w:id="676"/>
          <w:p>
            <w:pPr>
              <w:spacing w:after="20"/>
              <w:ind w:left="20"/>
              <w:jc w:val="both"/>
            </w:pPr>
            <w:r>
              <w:rPr>
                <w:rFonts w:ascii="Times New Roman"/>
                <w:b w:val="false"/>
                <w:i w:val="false"/>
                <w:color w:val="000000"/>
                <w:sz w:val="20"/>
              </w:rPr>
              <w:t>
Есіл ауданы</w:t>
            </w:r>
          </w:p>
          <w:bookmarkEnd w:id="676"/>
        </w:tc>
      </w:tr>
      <w:tr>
        <w:trPr>
          <w:trHeight w:val="30" w:hRule="atLeast"/>
        </w:trPr>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0" w:id="677"/>
          <w:p>
            <w:pPr>
              <w:spacing w:after="20"/>
              <w:ind w:left="20"/>
              <w:jc w:val="both"/>
            </w:pPr>
            <w:r>
              <w:rPr>
                <w:rFonts w:ascii="Times New Roman"/>
                <w:b w:val="false"/>
                <w:i w:val="false"/>
                <w:color w:val="000000"/>
                <w:sz w:val="20"/>
              </w:rPr>
              <w:t>
5</w:t>
            </w:r>
          </w:p>
          <w:bookmarkEnd w:id="677"/>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"Есіл ауданының білім бөлімі" мемлекеттік мекемесі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Явленка ауылы, Ленин көшесі, 12</w:t>
            </w:r>
          </w:p>
        </w:tc>
        <w:tc>
          <w:tcPr>
            <w:tcW w:w="8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1" w:id="678"/>
          <w:p>
            <w:pPr>
              <w:spacing w:after="20"/>
              <w:ind w:left="20"/>
              <w:jc w:val="both"/>
            </w:pPr>
            <w:r>
              <w:rPr>
                <w:rFonts w:ascii="Times New Roman"/>
                <w:b w:val="false"/>
                <w:i w:val="false"/>
                <w:color w:val="000000"/>
                <w:sz w:val="20"/>
              </w:rPr>
              <w:t>
Жамбыл ауданы</w:t>
            </w:r>
          </w:p>
          <w:bookmarkEnd w:id="678"/>
        </w:tc>
      </w:tr>
      <w:tr>
        <w:trPr>
          <w:trHeight w:val="30" w:hRule="atLeast"/>
        </w:trPr>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2" w:id="679"/>
          <w:p>
            <w:pPr>
              <w:spacing w:after="20"/>
              <w:ind w:left="20"/>
              <w:jc w:val="both"/>
            </w:pPr>
            <w:r>
              <w:rPr>
                <w:rFonts w:ascii="Times New Roman"/>
                <w:b w:val="false"/>
                <w:i w:val="false"/>
                <w:color w:val="000000"/>
                <w:sz w:val="20"/>
              </w:rPr>
              <w:t>
6</w:t>
            </w:r>
          </w:p>
          <w:bookmarkEnd w:id="679"/>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"Жамбыл ауданының білім бөлімі" мемлекеттік мекемесі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Жамбыл ауданы, Пресновка ауылы, Шайкина көшесі, 30 </w:t>
            </w:r>
          </w:p>
        </w:tc>
        <w:tc>
          <w:tcPr>
            <w:tcW w:w="8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3" w:id="680"/>
          <w:p>
            <w:pPr>
              <w:spacing w:after="20"/>
              <w:ind w:left="20"/>
              <w:jc w:val="both"/>
            </w:pPr>
            <w:r>
              <w:rPr>
                <w:rFonts w:ascii="Times New Roman"/>
                <w:b w:val="false"/>
                <w:i w:val="false"/>
                <w:color w:val="000000"/>
                <w:sz w:val="20"/>
              </w:rPr>
              <w:t>
Мағжан Жұмабаев ауданы</w:t>
            </w:r>
          </w:p>
          <w:bookmarkEnd w:id="680"/>
        </w:tc>
      </w:tr>
      <w:tr>
        <w:trPr>
          <w:trHeight w:val="30" w:hRule="atLeast"/>
        </w:trPr>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4" w:id="681"/>
          <w:p>
            <w:pPr>
              <w:spacing w:after="20"/>
              <w:ind w:left="20"/>
              <w:jc w:val="both"/>
            </w:pPr>
            <w:r>
              <w:rPr>
                <w:rFonts w:ascii="Times New Roman"/>
                <w:b w:val="false"/>
                <w:i w:val="false"/>
                <w:color w:val="000000"/>
                <w:sz w:val="20"/>
              </w:rPr>
              <w:t>
7</w:t>
            </w:r>
          </w:p>
          <w:bookmarkEnd w:id="681"/>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"Мағжан Жұмабаев ауданының білім бөлімі" мемлекеттік мекемесі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Булаев қаласы, Комаров көшесі,16</w:t>
            </w:r>
          </w:p>
        </w:tc>
        <w:tc>
          <w:tcPr>
            <w:tcW w:w="8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5" w:id="682"/>
          <w:p>
            <w:pPr>
              <w:spacing w:after="20"/>
              <w:ind w:left="20"/>
              <w:jc w:val="both"/>
            </w:pPr>
            <w:r>
              <w:rPr>
                <w:rFonts w:ascii="Times New Roman"/>
                <w:b w:val="false"/>
                <w:i w:val="false"/>
                <w:color w:val="000000"/>
                <w:sz w:val="20"/>
              </w:rPr>
              <w:t>
Қызылжар ауданы</w:t>
            </w:r>
          </w:p>
          <w:bookmarkEnd w:id="682"/>
        </w:tc>
      </w:tr>
      <w:tr>
        <w:trPr>
          <w:trHeight w:val="30" w:hRule="atLeast"/>
        </w:trPr>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6" w:id="683"/>
          <w:p>
            <w:pPr>
              <w:spacing w:after="20"/>
              <w:ind w:left="20"/>
              <w:jc w:val="both"/>
            </w:pPr>
            <w:r>
              <w:rPr>
                <w:rFonts w:ascii="Times New Roman"/>
                <w:b w:val="false"/>
                <w:i w:val="false"/>
                <w:color w:val="000000"/>
                <w:sz w:val="20"/>
              </w:rPr>
              <w:t>
8</w:t>
            </w:r>
          </w:p>
          <w:bookmarkEnd w:id="683"/>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"Қызылжар аудандық білім бөлімі" мемлекеттік мекемесі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Бескөл ауылы, Молодежная көшесі, 2</w:t>
            </w:r>
          </w:p>
        </w:tc>
        <w:tc>
          <w:tcPr>
            <w:tcW w:w="8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7" w:id="684"/>
          <w:p>
            <w:pPr>
              <w:spacing w:after="20"/>
              <w:ind w:left="20"/>
              <w:jc w:val="both"/>
            </w:pPr>
            <w:r>
              <w:rPr>
                <w:rFonts w:ascii="Times New Roman"/>
                <w:b w:val="false"/>
                <w:i w:val="false"/>
                <w:color w:val="000000"/>
                <w:sz w:val="20"/>
              </w:rPr>
              <w:t>
Мамлют ауданы</w:t>
            </w:r>
          </w:p>
          <w:bookmarkEnd w:id="684"/>
        </w:tc>
      </w:tr>
      <w:tr>
        <w:trPr>
          <w:trHeight w:val="30" w:hRule="atLeast"/>
        </w:trPr>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8" w:id="685"/>
          <w:p>
            <w:pPr>
              <w:spacing w:after="20"/>
              <w:ind w:left="20"/>
              <w:jc w:val="both"/>
            </w:pPr>
            <w:r>
              <w:rPr>
                <w:rFonts w:ascii="Times New Roman"/>
                <w:b w:val="false"/>
                <w:i w:val="false"/>
                <w:color w:val="000000"/>
                <w:sz w:val="20"/>
              </w:rPr>
              <w:t>
9</w:t>
            </w:r>
          </w:p>
          <w:bookmarkEnd w:id="685"/>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Мамлют ауданының білім бөлімі" мемлекеттік мекемесі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Мамлют ауданы, Мамлютка қаласы, А.Құнанбаев көшесі, 5 </w:t>
            </w:r>
          </w:p>
        </w:tc>
        <w:tc>
          <w:tcPr>
            <w:tcW w:w="8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9" w:id="686"/>
          <w:p>
            <w:pPr>
              <w:spacing w:after="20"/>
              <w:ind w:left="20"/>
              <w:jc w:val="both"/>
            </w:pPr>
            <w:r>
              <w:rPr>
                <w:rFonts w:ascii="Times New Roman"/>
                <w:b w:val="false"/>
                <w:i w:val="false"/>
                <w:color w:val="000000"/>
                <w:sz w:val="20"/>
              </w:rPr>
              <w:t>
Ғабит Мүсірепов атындағы аудан</w:t>
            </w:r>
          </w:p>
          <w:bookmarkEnd w:id="686"/>
        </w:tc>
      </w:tr>
      <w:tr>
        <w:trPr>
          <w:trHeight w:val="30" w:hRule="atLeast"/>
        </w:trPr>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0" w:id="687"/>
          <w:p>
            <w:pPr>
              <w:spacing w:after="20"/>
              <w:ind w:left="20"/>
              <w:jc w:val="both"/>
            </w:pPr>
            <w:r>
              <w:rPr>
                <w:rFonts w:ascii="Times New Roman"/>
                <w:b w:val="false"/>
                <w:i w:val="false"/>
                <w:color w:val="000000"/>
                <w:sz w:val="20"/>
              </w:rPr>
              <w:t>
10</w:t>
            </w:r>
          </w:p>
          <w:bookmarkEnd w:id="687"/>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ауданның білім бөлімі" мемлекеттік мекемесі</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ауданы, Новоишим ауылы, Ленин көшесі, 2</w:t>
            </w:r>
          </w:p>
        </w:tc>
        <w:tc>
          <w:tcPr>
            <w:tcW w:w="8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1" w:id="688"/>
          <w:p>
            <w:pPr>
              <w:spacing w:after="20"/>
              <w:ind w:left="20"/>
              <w:jc w:val="both"/>
            </w:pPr>
            <w:r>
              <w:rPr>
                <w:rFonts w:ascii="Times New Roman"/>
                <w:b w:val="false"/>
                <w:i w:val="false"/>
                <w:color w:val="000000"/>
                <w:sz w:val="20"/>
              </w:rPr>
              <w:t>
Тайынша ауданы</w:t>
            </w:r>
          </w:p>
          <w:bookmarkEnd w:id="688"/>
        </w:tc>
      </w:tr>
      <w:tr>
        <w:trPr>
          <w:trHeight w:val="30" w:hRule="atLeast"/>
        </w:trPr>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2" w:id="689"/>
          <w:p>
            <w:pPr>
              <w:spacing w:after="20"/>
              <w:ind w:left="20"/>
              <w:jc w:val="both"/>
            </w:pPr>
            <w:r>
              <w:rPr>
                <w:rFonts w:ascii="Times New Roman"/>
                <w:b w:val="false"/>
                <w:i w:val="false"/>
                <w:color w:val="000000"/>
                <w:sz w:val="20"/>
              </w:rPr>
              <w:t>
11</w:t>
            </w:r>
          </w:p>
          <w:bookmarkEnd w:id="689"/>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Тайынша ауданының білім бөлімі" мемлекеттік мекемесі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қаласы, Қазақстан Конституциясы көшесі, 206</w:t>
            </w:r>
          </w:p>
        </w:tc>
        <w:tc>
          <w:tcPr>
            <w:tcW w:w="8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3" w:id="690"/>
          <w:p>
            <w:pPr>
              <w:spacing w:after="20"/>
              <w:ind w:left="20"/>
              <w:jc w:val="both"/>
            </w:pPr>
            <w:r>
              <w:rPr>
                <w:rFonts w:ascii="Times New Roman"/>
                <w:b w:val="false"/>
                <w:i w:val="false"/>
                <w:color w:val="000000"/>
                <w:sz w:val="20"/>
              </w:rPr>
              <w:t>
Тимирязев ауданы</w:t>
            </w:r>
          </w:p>
          <w:bookmarkEnd w:id="690"/>
        </w:tc>
      </w:tr>
      <w:tr>
        <w:trPr>
          <w:trHeight w:val="30" w:hRule="atLeast"/>
        </w:trPr>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4" w:id="691"/>
          <w:p>
            <w:pPr>
              <w:spacing w:after="20"/>
              <w:ind w:left="20"/>
              <w:jc w:val="both"/>
            </w:pPr>
            <w:r>
              <w:rPr>
                <w:rFonts w:ascii="Times New Roman"/>
                <w:b w:val="false"/>
                <w:i w:val="false"/>
                <w:color w:val="000000"/>
                <w:sz w:val="20"/>
              </w:rPr>
              <w:t>
12</w:t>
            </w:r>
          </w:p>
          <w:bookmarkEnd w:id="691"/>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Тимирязев ауданының білім бөлімі" мемлекеттік мекемесі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Тимирязев ауылы, Уәлиханов көшесі, 25</w:t>
            </w:r>
          </w:p>
        </w:tc>
        <w:tc>
          <w:tcPr>
            <w:tcW w:w="8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5" w:id="692"/>
          <w:p>
            <w:pPr>
              <w:spacing w:after="20"/>
              <w:ind w:left="20"/>
              <w:jc w:val="both"/>
            </w:pPr>
            <w:r>
              <w:rPr>
                <w:rFonts w:ascii="Times New Roman"/>
                <w:b w:val="false"/>
                <w:i w:val="false"/>
                <w:color w:val="000000"/>
                <w:sz w:val="20"/>
              </w:rPr>
              <w:t>
Уәлиханов ауданы</w:t>
            </w:r>
          </w:p>
          <w:bookmarkEnd w:id="692"/>
        </w:tc>
      </w:tr>
      <w:tr>
        <w:trPr>
          <w:trHeight w:val="30" w:hRule="atLeast"/>
        </w:trPr>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6" w:id="693"/>
          <w:p>
            <w:pPr>
              <w:spacing w:after="20"/>
              <w:ind w:left="20"/>
              <w:jc w:val="both"/>
            </w:pPr>
            <w:r>
              <w:rPr>
                <w:rFonts w:ascii="Times New Roman"/>
                <w:b w:val="false"/>
                <w:i w:val="false"/>
                <w:color w:val="000000"/>
                <w:sz w:val="20"/>
              </w:rPr>
              <w:t>
13</w:t>
            </w:r>
          </w:p>
          <w:bookmarkEnd w:id="693"/>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"Уәлиханов ауданының білім бөлімі" мемлекеттік мекемесі</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Кішкенекөл ауылы, Жамбыл көшесі, 76</w:t>
            </w:r>
          </w:p>
        </w:tc>
        <w:tc>
          <w:tcPr>
            <w:tcW w:w="8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7" w:id="694"/>
          <w:p>
            <w:pPr>
              <w:spacing w:after="20"/>
              <w:ind w:left="20"/>
              <w:jc w:val="both"/>
            </w:pPr>
            <w:r>
              <w:rPr>
                <w:rFonts w:ascii="Times New Roman"/>
                <w:b w:val="false"/>
                <w:i w:val="false"/>
                <w:color w:val="000000"/>
                <w:sz w:val="20"/>
              </w:rPr>
              <w:t>
Шал ақын ауданы</w:t>
            </w:r>
          </w:p>
          <w:bookmarkEnd w:id="694"/>
        </w:tc>
      </w:tr>
      <w:tr>
        <w:trPr>
          <w:trHeight w:val="30" w:hRule="atLeast"/>
        </w:trPr>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8" w:id="695"/>
          <w:p>
            <w:pPr>
              <w:spacing w:after="20"/>
              <w:ind w:left="20"/>
              <w:jc w:val="both"/>
            </w:pPr>
            <w:r>
              <w:rPr>
                <w:rFonts w:ascii="Times New Roman"/>
                <w:b w:val="false"/>
                <w:i w:val="false"/>
                <w:color w:val="000000"/>
                <w:sz w:val="20"/>
              </w:rPr>
              <w:t>
14</w:t>
            </w:r>
          </w:p>
          <w:bookmarkEnd w:id="695"/>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 ақын ауданының білім бөлімі" мемлекеттік мекемесі</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Сергеев қаласы, Желтоқсан көшесі, 14</w:t>
            </w:r>
          </w:p>
        </w:tc>
        <w:tc>
          <w:tcPr>
            <w:tcW w:w="8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көрсетілетін қызметті берушінің белгіленген жұмыс кестесі бойынша демалыс және мереке күндерін қоспағанда, дүйсенбі – жұма аралығында сағат 13.00-ден 14.30-ға дейінгі түскі үзіліспен сағат, 09.00-ден, 18.30-ға дейін</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регламентіне 2-қосымша </w:t>
            </w:r>
          </w:p>
        </w:tc>
      </w:tr>
    </w:tbl>
    <w:bookmarkStart w:name="z730" w:id="696"/>
    <w:p>
      <w:pPr>
        <w:spacing w:after="0"/>
        <w:ind w:left="0"/>
        <w:jc w:val="left"/>
      </w:pPr>
      <w:r>
        <w:rPr>
          <w:rFonts w:ascii="Times New Roman"/>
          <w:b/>
          <w:i w:val="false"/>
          <w:color w:val="000000"/>
        </w:rPr>
        <w:t xml:space="preserve"> Көрсетілетін қызметті берушінің кеңсесі арқылы мемлекеттік қызмет көрсетудің бизнес-үдерістерінің анықтамалығы</w:t>
      </w:r>
    </w:p>
    <w:bookmarkEnd w:id="696"/>
    <w:bookmarkStart w:name="z731" w:id="697"/>
    <w:p>
      <w:pPr>
        <w:spacing w:after="0"/>
        <w:ind w:left="0"/>
        <w:jc w:val="both"/>
      </w:pPr>
      <w:r>
        <w:rPr>
          <w:rFonts w:ascii="Times New Roman"/>
          <w:b w:val="false"/>
          <w:i w:val="false"/>
          <w:color w:val="000000"/>
          <w:sz w:val="28"/>
        </w:rPr>
        <w:t xml:space="preserve">
      </w:t>
      </w:r>
    </w:p>
    <w:bookmarkEnd w:id="697"/>
    <w:p>
      <w:pPr>
        <w:spacing w:after="0"/>
        <w:ind w:left="0"/>
        <w:jc w:val="both"/>
      </w:pPr>
      <w:r>
        <w:drawing>
          <wp:inline distT="0" distB="0" distL="0" distR="0">
            <wp:extent cx="7810500" cy="341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341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2" w:id="698"/>
    <w:p>
      <w:pPr>
        <w:spacing w:after="0"/>
        <w:ind w:left="0"/>
        <w:jc w:val="both"/>
      </w:pPr>
      <w:r>
        <w:rPr>
          <w:rFonts w:ascii="Times New Roman"/>
          <w:b w:val="false"/>
          <w:i w:val="false"/>
          <w:color w:val="000000"/>
          <w:sz w:val="28"/>
        </w:rPr>
        <w:t>
      Шартты белгілер:</w:t>
      </w:r>
    </w:p>
    <w:bookmarkEnd w:id="698"/>
    <w:bookmarkStart w:name="z733" w:id="699"/>
    <w:p>
      <w:pPr>
        <w:spacing w:after="0"/>
        <w:ind w:left="0"/>
        <w:jc w:val="both"/>
      </w:pPr>
      <w:r>
        <w:rPr>
          <w:rFonts w:ascii="Times New Roman"/>
          <w:b w:val="false"/>
          <w:i w:val="false"/>
          <w:color w:val="000000"/>
          <w:sz w:val="28"/>
        </w:rPr>
        <w:t xml:space="preserve">
      </w:t>
      </w:r>
    </w:p>
    <w:bookmarkEnd w:id="699"/>
    <w:p>
      <w:pPr>
        <w:spacing w:after="0"/>
        <w:ind w:left="0"/>
        <w:jc w:val="both"/>
      </w:pPr>
      <w:r>
        <w:drawing>
          <wp:inline distT="0" distB="0" distL="0" distR="0">
            <wp:extent cx="7810500" cy="269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269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регламентіне 3-қосымша</w:t>
            </w:r>
          </w:p>
        </w:tc>
      </w:tr>
    </w:tbl>
    <w:bookmarkStart w:name="z735" w:id="700"/>
    <w:p>
      <w:pPr>
        <w:spacing w:after="0"/>
        <w:ind w:left="0"/>
        <w:jc w:val="left"/>
      </w:pPr>
      <w:r>
        <w:rPr>
          <w:rFonts w:ascii="Times New Roman"/>
          <w:b/>
          <w:i w:val="false"/>
          <w:color w:val="000000"/>
        </w:rPr>
        <w:t xml:space="preserve"> Мемлекеттік корпорация арқылы мемлекеттік қызмет көрсетудің бизнес-үдерістерінің анықтамалығы</w:t>
      </w:r>
    </w:p>
    <w:bookmarkEnd w:id="700"/>
    <w:bookmarkStart w:name="z736" w:id="701"/>
    <w:p>
      <w:pPr>
        <w:spacing w:after="0"/>
        <w:ind w:left="0"/>
        <w:jc w:val="both"/>
      </w:pPr>
      <w:r>
        <w:rPr>
          <w:rFonts w:ascii="Times New Roman"/>
          <w:b w:val="false"/>
          <w:i w:val="false"/>
          <w:color w:val="000000"/>
          <w:sz w:val="28"/>
        </w:rPr>
        <w:t xml:space="preserve">
      </w:t>
      </w:r>
    </w:p>
    <w:bookmarkEnd w:id="701"/>
    <w:p>
      <w:pPr>
        <w:spacing w:after="0"/>
        <w:ind w:left="0"/>
        <w:jc w:val="both"/>
      </w:pPr>
      <w:r>
        <w:drawing>
          <wp:inline distT="0" distB="0" distL="0" distR="0">
            <wp:extent cx="78105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7" w:id="702"/>
    <w:p>
      <w:pPr>
        <w:spacing w:after="0"/>
        <w:ind w:left="0"/>
        <w:jc w:val="both"/>
      </w:pPr>
      <w:r>
        <w:rPr>
          <w:rFonts w:ascii="Times New Roman"/>
          <w:b w:val="false"/>
          <w:i w:val="false"/>
          <w:color w:val="000000"/>
          <w:sz w:val="28"/>
        </w:rPr>
        <w:t>
      Шартты белгілер:</w:t>
      </w:r>
    </w:p>
    <w:bookmarkEnd w:id="702"/>
    <w:bookmarkStart w:name="z738" w:id="703"/>
    <w:p>
      <w:pPr>
        <w:spacing w:after="0"/>
        <w:ind w:left="0"/>
        <w:jc w:val="both"/>
      </w:pPr>
      <w:r>
        <w:rPr>
          <w:rFonts w:ascii="Times New Roman"/>
          <w:b w:val="false"/>
          <w:i w:val="false"/>
          <w:color w:val="000000"/>
          <w:sz w:val="28"/>
        </w:rPr>
        <w:t xml:space="preserve">
      </w:t>
      </w:r>
    </w:p>
    <w:bookmarkEnd w:id="703"/>
    <w:p>
      <w:pPr>
        <w:spacing w:after="0"/>
        <w:ind w:left="0"/>
        <w:jc w:val="both"/>
      </w:pPr>
      <w:r>
        <w:drawing>
          <wp:inline distT="0" distB="0" distL="0" distR="0">
            <wp:extent cx="78105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337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регламентіне 4-қосымша </w:t>
            </w:r>
          </w:p>
        </w:tc>
      </w:tr>
    </w:tbl>
    <w:bookmarkStart w:name="z740" w:id="704"/>
    <w:p>
      <w:pPr>
        <w:spacing w:after="0"/>
        <w:ind w:left="0"/>
        <w:jc w:val="left"/>
      </w:pPr>
      <w:r>
        <w:rPr>
          <w:rFonts w:ascii="Times New Roman"/>
          <w:b/>
          <w:i w:val="false"/>
          <w:color w:val="000000"/>
        </w:rPr>
        <w:t xml:space="preserve"> Портал арқылы мемлекеттік қызмет көрсетудің бизнес-үдерістерінің анықтамалығы</w:t>
      </w:r>
    </w:p>
    <w:bookmarkEnd w:id="704"/>
    <w:bookmarkStart w:name="z741" w:id="705"/>
    <w:p>
      <w:pPr>
        <w:spacing w:after="0"/>
        <w:ind w:left="0"/>
        <w:jc w:val="both"/>
      </w:pPr>
      <w:r>
        <w:rPr>
          <w:rFonts w:ascii="Times New Roman"/>
          <w:b w:val="false"/>
          <w:i w:val="false"/>
          <w:color w:val="000000"/>
          <w:sz w:val="28"/>
        </w:rPr>
        <w:t xml:space="preserve">
      </w:t>
      </w:r>
    </w:p>
    <w:bookmarkEnd w:id="705"/>
    <w:p>
      <w:pPr>
        <w:spacing w:after="0"/>
        <w:ind w:left="0"/>
        <w:jc w:val="both"/>
      </w:pP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398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2" w:id="706"/>
    <w:p>
      <w:pPr>
        <w:spacing w:after="0"/>
        <w:ind w:left="0"/>
        <w:jc w:val="both"/>
      </w:pPr>
      <w:r>
        <w:rPr>
          <w:rFonts w:ascii="Times New Roman"/>
          <w:b w:val="false"/>
          <w:i w:val="false"/>
          <w:color w:val="000000"/>
          <w:sz w:val="28"/>
        </w:rPr>
        <w:t>
      Шартты белгілер:</w:t>
      </w:r>
    </w:p>
    <w:bookmarkEnd w:id="706"/>
    <w:bookmarkStart w:name="z743" w:id="707"/>
    <w:p>
      <w:pPr>
        <w:spacing w:after="0"/>
        <w:ind w:left="0"/>
        <w:jc w:val="both"/>
      </w:pPr>
      <w:r>
        <w:rPr>
          <w:rFonts w:ascii="Times New Roman"/>
          <w:b w:val="false"/>
          <w:i w:val="false"/>
          <w:color w:val="000000"/>
          <w:sz w:val="28"/>
        </w:rPr>
        <w:t xml:space="preserve">
      </w:t>
      </w:r>
    </w:p>
    <w:bookmarkEnd w:id="707"/>
    <w:p>
      <w:pPr>
        <w:spacing w:after="0"/>
        <w:ind w:left="0"/>
        <w:jc w:val="both"/>
      </w:pPr>
      <w:r>
        <w:drawing>
          <wp:inline distT="0" distB="0" distL="0" distR="0">
            <wp:extent cx="78105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335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34"/>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header.xml" Type="http://schemas.openxmlformats.org/officeDocument/2006/relationships/header" Id="rId34"/></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