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06bb" w14:textId="0e306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мемлекеттiк көрсетілетін қызмет регламенттерiн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16 маусымдағы № 227 қаулысы. Солтүстік Қазақстан облысының Әділет департаментінде 2016 жылғы 15 шілдеде № 3819 болып тіркелді. Күші жойылды - Солтүстік Қазақстан облысы әкімдігінің 2020 жылғы 16 наурыздағы № 59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16.03.2020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6" w:id="1"/>
    <w:p>
      <w:pPr>
        <w:spacing w:after="0"/>
        <w:ind w:left="0"/>
        <w:jc w:val="both"/>
      </w:pPr>
      <w:r>
        <w:rPr>
          <w:rFonts w:ascii="Times New Roman"/>
          <w:b w:val="false"/>
          <w:i w:val="false"/>
          <w:color w:val="000000"/>
          <w:sz w:val="28"/>
        </w:rPr>
        <w:t xml:space="preserve">
      1. Қоса берілгендер бекітілсін: </w:t>
      </w:r>
    </w:p>
    <w:bookmarkEnd w:id="1"/>
    <w:bookmarkStart w:name="z7" w:id="2"/>
    <w:p>
      <w:pPr>
        <w:spacing w:after="0"/>
        <w:ind w:left="0"/>
        <w:jc w:val="both"/>
      </w:pPr>
      <w:r>
        <w:rPr>
          <w:rFonts w:ascii="Times New Roman"/>
          <w:b w:val="false"/>
          <w:i w:val="false"/>
          <w:color w:val="000000"/>
          <w:sz w:val="28"/>
        </w:rPr>
        <w:t xml:space="preserve">
      1) "Жер учаскелерін қалыптастыру жөнінде жерге орналастыру жобаларын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p>
    <w:bookmarkEnd w:id="2"/>
    <w:bookmarkStart w:name="z8" w:id="3"/>
    <w:p>
      <w:pPr>
        <w:spacing w:after="0"/>
        <w:ind w:left="0"/>
        <w:jc w:val="both"/>
      </w:pPr>
      <w:r>
        <w:rPr>
          <w:rFonts w:ascii="Times New Roman"/>
          <w:b w:val="false"/>
          <w:i w:val="false"/>
          <w:color w:val="000000"/>
          <w:sz w:val="28"/>
        </w:rPr>
        <w:t xml:space="preserve">
      2)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3) "Іздестіру жұмыстарын жүргізу үшін жер учаскесін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4) "Жер учаскесінің нысаналы мақсатын өзгертуге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5) "Суарылатын егістікті алқаптардың суарылмайтын түріне ауыстыруға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p>
    <w:bookmarkEnd w:id="6"/>
    <w:bookmarkStart w:name="z12" w:id="7"/>
    <w:p>
      <w:pPr>
        <w:spacing w:after="0"/>
        <w:ind w:left="0"/>
        <w:jc w:val="both"/>
      </w:pPr>
      <w:r>
        <w:rPr>
          <w:rFonts w:ascii="Times New Roman"/>
          <w:b w:val="false"/>
          <w:i w:val="false"/>
          <w:color w:val="000000"/>
          <w:sz w:val="28"/>
        </w:rPr>
        <w:t xml:space="preserve">
      6) "Ауыл шаруашылығы алқаптарын бір түрден екінші түрге ауыстыруға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p>
    <w:bookmarkEnd w:id="7"/>
    <w:bookmarkStart w:name="z13" w:id="8"/>
    <w:p>
      <w:pPr>
        <w:spacing w:after="0"/>
        <w:ind w:left="0"/>
        <w:jc w:val="both"/>
      </w:pPr>
      <w:r>
        <w:rPr>
          <w:rFonts w:ascii="Times New Roman"/>
          <w:b w:val="false"/>
          <w:i w:val="false"/>
          <w:color w:val="000000"/>
          <w:sz w:val="28"/>
        </w:rPr>
        <w:t xml:space="preserve">
      2. "Жер қатынастары саласындағы мемлекеттiк көрсетілетін қызмет регламенттерiн бекiту туралы" Солтүстік Қазақстан облысы әкімдігінің 2015 жылғы 15 шілдедегі № 250 </w:t>
      </w:r>
      <w:r>
        <w:rPr>
          <w:rFonts w:ascii="Times New Roman"/>
          <w:b w:val="false"/>
          <w:i w:val="false"/>
          <w:color w:val="000000"/>
          <w:sz w:val="28"/>
        </w:rPr>
        <w:t>қаулысының</w:t>
      </w:r>
      <w:r>
        <w:rPr>
          <w:rFonts w:ascii="Times New Roman"/>
          <w:b w:val="false"/>
          <w:i w:val="false"/>
          <w:color w:val="000000"/>
          <w:sz w:val="28"/>
        </w:rPr>
        <w:t xml:space="preserve"> күші жойылған деп танылсын (2015 жылғы 29 қыркүйекте "Солтүстік Қазақстан" облыстық газетінде жарияланды, Нормативтік құқықтық актілерді мемлекеттік тіркеу тізілімінде № 3361 болып тіркелді). </w:t>
      </w:r>
    </w:p>
    <w:bookmarkEnd w:id="8"/>
    <w:bookmarkStart w:name="z14" w:id="9"/>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облысының жер қатынастары басқармасы" мемлекеттік мекемесіне жүктелсін. </w:t>
      </w:r>
    </w:p>
    <w:bookmarkEnd w:id="9"/>
    <w:bookmarkStart w:name="z15" w:id="10"/>
    <w:p>
      <w:pPr>
        <w:spacing w:after="0"/>
        <w:ind w:left="0"/>
        <w:jc w:val="both"/>
      </w:pPr>
      <w:r>
        <w:rPr>
          <w:rFonts w:ascii="Times New Roman"/>
          <w:b w:val="false"/>
          <w:i w:val="false"/>
          <w:color w:val="000000"/>
          <w:sz w:val="28"/>
        </w:rPr>
        <w:t xml:space="preserve">
      4. Осы қаулы оны алғаш ресми жариялаған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2019 жылғы</w:t>
            </w:r>
            <w:r>
              <w:rPr>
                <w:rFonts w:ascii="Times New Roman"/>
                <w:b w:val="false"/>
                <w:i w:val="false"/>
                <w:color w:val="000000"/>
                <w:sz w:val="20"/>
              </w:rPr>
              <w:t xml:space="preserve"> 29 шілдедегі № 208 қаулысымен 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2016 жылғы</w:t>
            </w:r>
            <w:r>
              <w:rPr>
                <w:rFonts w:ascii="Times New Roman"/>
                <w:b w:val="false"/>
                <w:i w:val="false"/>
                <w:color w:val="000000"/>
                <w:sz w:val="20"/>
              </w:rPr>
              <w:t xml:space="preserve"> 16 маусымдағы № 227 қаулысымен</w:t>
            </w:r>
            <w:r>
              <w:rPr>
                <w:rFonts w:ascii="Times New Roman"/>
                <w:b w:val="false"/>
                <w:i w:val="false"/>
                <w:color w:val="000000"/>
                <w:sz w:val="20"/>
              </w:rPr>
              <w:t xml:space="preserve"> бекітілді</w:t>
            </w:r>
          </w:p>
        </w:tc>
      </w:tr>
    </w:tbl>
    <w:bookmarkStart w:name="z25" w:id="11"/>
    <w:p>
      <w:pPr>
        <w:spacing w:after="0"/>
        <w:ind w:left="0"/>
        <w:jc w:val="left"/>
      </w:pPr>
      <w:r>
        <w:rPr>
          <w:rFonts w:ascii="Times New Roman"/>
          <w:b/>
          <w:i w:val="false"/>
          <w:color w:val="000000"/>
        </w:rPr>
        <w:t xml:space="preserve"> "Жер учаскелерін қалыптастыру жөнінде жерге орналастыру жобаларын бекiту" мемлекеттік көрсетілетін қызмет регламенті</w:t>
      </w:r>
    </w:p>
    <w:bookmarkEnd w:id="11"/>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əкімдігінің 29.07.2019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6" w:id="12"/>
    <w:p>
      <w:pPr>
        <w:spacing w:after="0"/>
        <w:ind w:left="0"/>
        <w:jc w:val="left"/>
      </w:pPr>
      <w:r>
        <w:rPr>
          <w:rFonts w:ascii="Times New Roman"/>
          <w:b/>
          <w:i w:val="false"/>
          <w:color w:val="000000"/>
        </w:rPr>
        <w:t xml:space="preserve"> 1. Жалпы ережелер</w:t>
      </w:r>
    </w:p>
    <w:bookmarkEnd w:id="12"/>
    <w:bookmarkStart w:name="z27" w:id="13"/>
    <w:p>
      <w:pPr>
        <w:spacing w:after="0"/>
        <w:ind w:left="0"/>
        <w:jc w:val="both"/>
      </w:pPr>
      <w:r>
        <w:rPr>
          <w:rFonts w:ascii="Times New Roman"/>
          <w:b w:val="false"/>
          <w:i w:val="false"/>
          <w:color w:val="000000"/>
          <w:sz w:val="28"/>
        </w:rPr>
        <w:t xml:space="preserve">
      1. "Жер учаскелерін қалыптастыру жөнінде жерге орналастыру жобаларын бекiту" мемлекеттік көрсетілетін қызмет регламенті (бұдан әрі – Регламент)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бұйрығымен (Нормативтік құқықтық актілерді мемлекеттік тіркеу тізілімінде № 11050 болып тіркелді) бекітілген "Жер учаскелерін қалыптастыру жөнінде жерге орналастыру жобаларын бекiту"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13"/>
    <w:bookmarkStart w:name="z28" w:id="14"/>
    <w:p>
      <w:pPr>
        <w:spacing w:after="0"/>
        <w:ind w:left="0"/>
        <w:jc w:val="both"/>
      </w:pPr>
      <w:r>
        <w:rPr>
          <w:rFonts w:ascii="Times New Roman"/>
          <w:b w:val="false"/>
          <w:i w:val="false"/>
          <w:color w:val="000000"/>
          <w:sz w:val="28"/>
        </w:rPr>
        <w:t xml:space="preserve">
      "Жер учаскелерін қалыптастыру жөнінде жерге орналастыру жобаларын бекiту"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Солтүстік Қазақстан облысының, аудандардың және облыстық маңызы бар қаланың жергілікті атқарушы органдары (бұдан әрі – көрсетілетінқызметті беруші) көрсетеді.</w:t>
      </w:r>
    </w:p>
    <w:bookmarkEnd w:id="14"/>
    <w:bookmarkStart w:name="z29" w:id="15"/>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15"/>
    <w:bookmarkStart w:name="z30" w:id="1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6"/>
    <w:bookmarkStart w:name="z31" w:id="17"/>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арқылы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20.00-ге дейін.</w:t>
      </w:r>
    </w:p>
    <w:bookmarkEnd w:id="17"/>
    <w:bookmarkStart w:name="z32" w:id="18"/>
    <w:p>
      <w:pPr>
        <w:spacing w:after="0"/>
        <w:ind w:left="0"/>
        <w:jc w:val="both"/>
      </w:pPr>
      <w:r>
        <w:rPr>
          <w:rFonts w:ascii="Times New Roman"/>
          <w:b w:val="false"/>
          <w:i w:val="false"/>
          <w:color w:val="000000"/>
          <w:sz w:val="28"/>
        </w:rPr>
        <w:t>
      Мемлекеттік көрсетілетін қызмет жер учаскесінің орналасқан жері бойынша жеделдетіп қызмет көрсетусіз "электрондық кезек" тәртібімен көрсетіледі;</w:t>
      </w:r>
    </w:p>
    <w:bookmarkEnd w:id="18"/>
    <w:bookmarkStart w:name="z33" w:id="19"/>
    <w:p>
      <w:pPr>
        <w:spacing w:after="0"/>
        <w:ind w:left="0"/>
        <w:jc w:val="both"/>
      </w:pPr>
      <w:r>
        <w:rPr>
          <w:rFonts w:ascii="Times New Roman"/>
          <w:b w:val="false"/>
          <w:i w:val="false"/>
          <w:color w:val="000000"/>
          <w:sz w:val="28"/>
        </w:rPr>
        <w:t xml:space="preserve">
      2) www.egov.kz "электрондық үкімет" веб-порталы (бұдан әрі – портал) арқылы жөндеу жұмыстарын жүргізуге байланысты техникалық үзілістерді қоспағанда, тәулік бойы жүзеге асырылады(көрсетілетін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19"/>
    <w:bookmarkStart w:name="z34" w:id="20"/>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20"/>
    <w:bookmarkStart w:name="z35" w:id="21"/>
    <w:p>
      <w:pPr>
        <w:spacing w:after="0"/>
        <w:ind w:left="0"/>
        <w:jc w:val="both"/>
      </w:pPr>
      <w:r>
        <w:rPr>
          <w:rFonts w:ascii="Times New Roman"/>
          <w:b w:val="false"/>
          <w:i w:val="false"/>
          <w:color w:val="000000"/>
          <w:sz w:val="28"/>
        </w:rPr>
        <w:t xml:space="preserve">
      3. Мемлекеттiк қызметті көрсету нәтижесі – жер учаскесін қалыптастыру жөніндегі бекітілген жерге орналастыру жобасы не осы Регламенттің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21"/>
    <w:bookmarkStart w:name="z36" w:id="22"/>
    <w:p>
      <w:pPr>
        <w:spacing w:after="0"/>
        <w:ind w:left="0"/>
        <w:jc w:val="both"/>
      </w:pPr>
      <w:r>
        <w:rPr>
          <w:rFonts w:ascii="Times New Roman"/>
          <w:b w:val="false"/>
          <w:i w:val="false"/>
          <w:color w:val="000000"/>
          <w:sz w:val="28"/>
        </w:rPr>
        <w:t>
      4. Мемлекеттік қызметті көрсетуден бас тартуға мыналар негіз болып табылады:</w:t>
      </w:r>
    </w:p>
    <w:bookmarkEnd w:id="22"/>
    <w:bookmarkStart w:name="z37" w:id="2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23"/>
    <w:bookmarkStart w:name="z38" w:id="24"/>
    <w:p>
      <w:pPr>
        <w:spacing w:after="0"/>
        <w:ind w:left="0"/>
        <w:jc w:val="both"/>
      </w:pPr>
      <w:r>
        <w:rPr>
          <w:rFonts w:ascii="Times New Roman"/>
          <w:b w:val="false"/>
          <w:i w:val="false"/>
          <w:color w:val="000000"/>
          <w:sz w:val="28"/>
        </w:rPr>
        <w:t>
      2)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айрылған болуы.</w:t>
      </w:r>
    </w:p>
    <w:bookmarkEnd w:id="24"/>
    <w:bookmarkStart w:name="z39" w:id="25"/>
    <w:p>
      <w:pPr>
        <w:spacing w:after="0"/>
        <w:ind w:left="0"/>
        <w:jc w:val="both"/>
      </w:pPr>
      <w:r>
        <w:rPr>
          <w:rFonts w:ascii="Times New Roman"/>
          <w:b w:val="false"/>
          <w:i w:val="false"/>
          <w:color w:val="000000"/>
          <w:sz w:val="28"/>
        </w:rPr>
        <w:t>
      5. Мемлекеттік қызметті көрсету нәтижесін беру нысаны: электрондық және (немесе) қағаз түрінде.</w:t>
      </w:r>
    </w:p>
    <w:bookmarkEnd w:id="25"/>
    <w:bookmarkStart w:name="z40" w:id="26"/>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26"/>
    <w:bookmarkStart w:name="z41" w:id="27"/>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тасығышта алуға жүгінген жағдайда, мемлекеттік қызметті көрсету нәтижесі электрондық нысанда ресімделеді, қажет болған жағдайда, басылып шығарылады, мөрмен және көрсетілетін қызметті берушінің уәкілетті адамының қолымен расталады.</w:t>
      </w:r>
    </w:p>
    <w:bookmarkEnd w:id="27"/>
    <w:bookmarkStart w:name="z42" w:id="2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8"/>
    <w:bookmarkStart w:name="z43" w:id="29"/>
    <w:p>
      <w:pPr>
        <w:spacing w:after="0"/>
        <w:ind w:left="0"/>
        <w:jc w:val="both"/>
      </w:pPr>
      <w:r>
        <w:rPr>
          <w:rFonts w:ascii="Times New Roman"/>
          <w:b w:val="false"/>
          <w:i w:val="false"/>
          <w:color w:val="000000"/>
          <w:sz w:val="28"/>
        </w:rPr>
        <w:t>
      6. Көрсетілетін қызметті алушы (не сенімхат бойынша оның өкілі), оның ішінде жеңілдіктері бар адамдар Мемлекеттік корпорацияға жүгінген кезде мемлекеттік қызметті көрсету бойынша рәсімді (іс-қимылды) бастауға негіздемемыналар болып табылады:</w:t>
      </w:r>
    </w:p>
    <w:bookmarkEnd w:id="29"/>
    <w:bookmarkStart w:name="z44" w:id="30"/>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учаскелерін қалыптастыру жөніндегі жерге орналастыру жобасын бекiтуге өтініш;</w:t>
      </w:r>
    </w:p>
    <w:bookmarkEnd w:id="30"/>
    <w:bookmarkStart w:name="z45" w:id="31"/>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bookmarkEnd w:id="31"/>
    <w:bookmarkStart w:name="z46" w:id="32"/>
    <w:p>
      <w:pPr>
        <w:spacing w:after="0"/>
        <w:ind w:left="0"/>
        <w:jc w:val="both"/>
      </w:pPr>
      <w:r>
        <w:rPr>
          <w:rFonts w:ascii="Times New Roman"/>
          <w:b w:val="false"/>
          <w:i w:val="false"/>
          <w:color w:val="000000"/>
          <w:sz w:val="28"/>
        </w:rPr>
        <w:t>
      3) жерге орналастыру жобасы;</w:t>
      </w:r>
    </w:p>
    <w:bookmarkEnd w:id="32"/>
    <w:bookmarkStart w:name="z47" w:id="33"/>
    <w:p>
      <w:pPr>
        <w:spacing w:after="0"/>
        <w:ind w:left="0"/>
        <w:jc w:val="both"/>
      </w:pPr>
      <w:r>
        <w:rPr>
          <w:rFonts w:ascii="Times New Roman"/>
          <w:b w:val="false"/>
          <w:i w:val="false"/>
          <w:color w:val="000000"/>
          <w:sz w:val="28"/>
        </w:rPr>
        <w:t>
      4) мұнай мен газды кейiннен сақтау және көлiктiң басқа түрлеріне аударып тией отырып, магистральды мұнай құбырларымен тасымалдауға байланысты, мұнай-газ тасымалы инфрақұрылымы объектiлерiнің құрылысы үшiн жер учаскесі сұралған жағдайда Қазақстан Республикасының мұнай-газ тасымалы инфрақұрылымы саласындағы уәкiлеттi мемлекеттік органымен келiсу туралы құжат.</w:t>
      </w:r>
    </w:p>
    <w:bookmarkEnd w:id="33"/>
    <w:bookmarkStart w:name="z48" w:id="34"/>
    <w:p>
      <w:pPr>
        <w:spacing w:after="0"/>
        <w:ind w:left="0"/>
        <w:jc w:val="both"/>
      </w:pPr>
      <w:r>
        <w:rPr>
          <w:rFonts w:ascii="Times New Roman"/>
          <w:b w:val="false"/>
          <w:i w:val="false"/>
          <w:color w:val="000000"/>
          <w:sz w:val="28"/>
        </w:rPr>
        <w:t>
      Порталға:</w:t>
      </w:r>
    </w:p>
    <w:bookmarkEnd w:id="34"/>
    <w:bookmarkStart w:name="z49" w:id="35"/>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учаскелерін қалыптастыру жөніндегі жерге орналастыру жобасын бекiтуге электрондық өтініш;</w:t>
      </w:r>
    </w:p>
    <w:bookmarkEnd w:id="35"/>
    <w:bookmarkStart w:name="z50" w:id="36"/>
    <w:p>
      <w:pPr>
        <w:spacing w:after="0"/>
        <w:ind w:left="0"/>
        <w:jc w:val="both"/>
      </w:pPr>
      <w:r>
        <w:rPr>
          <w:rFonts w:ascii="Times New Roman"/>
          <w:b w:val="false"/>
          <w:i w:val="false"/>
          <w:color w:val="000000"/>
          <w:sz w:val="28"/>
        </w:rPr>
        <w:t>
      2) жерге орналастыру жобасының электрондық көшірмесі;</w:t>
      </w:r>
    </w:p>
    <w:bookmarkEnd w:id="36"/>
    <w:bookmarkStart w:name="z51" w:id="37"/>
    <w:p>
      <w:pPr>
        <w:spacing w:after="0"/>
        <w:ind w:left="0"/>
        <w:jc w:val="both"/>
      </w:pPr>
      <w:r>
        <w:rPr>
          <w:rFonts w:ascii="Times New Roman"/>
          <w:b w:val="false"/>
          <w:i w:val="false"/>
          <w:color w:val="000000"/>
          <w:sz w:val="28"/>
        </w:rPr>
        <w:t>
      3) мұнай мен газды кейiннен сақтау және көлiктiң басқа түрлеріне аударып тией отырып, магистральды мұнай құбырларымен тасымалдауға байланысты, мұнай-газ тасымалы инфрақұрылымы объектiлерiнің құрылысы үшiн жер учаскесі сұралған жағдайда Қазақстан Республикасының мұнай-газ тасымалы инфрақұрылымы саласындағы уәкiлеттi мемлекеттік органымен келiсу туралы құжаттың электрондық көшірмесі.</w:t>
      </w:r>
    </w:p>
    <w:bookmarkEnd w:id="37"/>
    <w:bookmarkStart w:name="z52" w:id="38"/>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bookmarkEnd w:id="38"/>
    <w:bookmarkStart w:name="z53" w:id="39"/>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мәліметтерді көрсетілетін қызметті беруші "электрондық үкімет" шлюзі арқылы тиісті мемлекеттік ақпараттық жүйелерден алады.</w:t>
      </w:r>
    </w:p>
    <w:bookmarkEnd w:id="39"/>
    <w:bookmarkStart w:name="z54" w:id="40"/>
    <w:p>
      <w:pPr>
        <w:spacing w:after="0"/>
        <w:ind w:left="0"/>
        <w:jc w:val="both"/>
      </w:pPr>
      <w:r>
        <w:rPr>
          <w:rFonts w:ascii="Times New Roman"/>
          <w:b w:val="false"/>
          <w:i w:val="false"/>
          <w:color w:val="000000"/>
          <w:sz w:val="28"/>
        </w:rPr>
        <w:t xml:space="preserve">
      Көрсетілетін қызметті алушы Регламенттің осы тармағында көзделген тізбеге сәйкес құжаттардың толық топтамасын ұсынбаған жағдайда, Мемлекеттік корпорацияның қызметкері Стандарқа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40"/>
    <w:bookmarkStart w:name="z55" w:id="41"/>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41"/>
    <w:bookmarkStart w:name="z56" w:id="42"/>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өтінішті тіркейді және көрсетілетін қызметті берушінің басшысына береді -15 (он бес) минут;</w:t>
      </w:r>
    </w:p>
    <w:bookmarkEnd w:id="42"/>
    <w:bookmarkStart w:name="z57" w:id="43"/>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орындаушыны айқындайды – 3 (үш) сағат;</w:t>
      </w:r>
    </w:p>
    <w:bookmarkEnd w:id="43"/>
    <w:bookmarkStart w:name="z58" w:id="44"/>
    <w:p>
      <w:pPr>
        <w:spacing w:after="0"/>
        <w:ind w:left="0"/>
        <w:jc w:val="both"/>
      </w:pPr>
      <w:r>
        <w:rPr>
          <w:rFonts w:ascii="Times New Roman"/>
          <w:b w:val="false"/>
          <w:i w:val="false"/>
          <w:color w:val="000000"/>
          <w:sz w:val="28"/>
        </w:rPr>
        <w:t>
      3) көрсетілетін қызметті берушінің жауапты орындаушысы өтінішті қарайды және мемлекеттік қызметті көрсету нәтижесін дайындайды – 4 (төрт) жұмыс күні;</w:t>
      </w:r>
    </w:p>
    <w:bookmarkEnd w:id="44"/>
    <w:bookmarkStart w:name="z59" w:id="45"/>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және кеңсеге жібереді – 1 (бір) жұмыс күні;</w:t>
      </w:r>
    </w:p>
    <w:bookmarkEnd w:id="45"/>
    <w:bookmarkStart w:name="z60" w:id="46"/>
    <w:p>
      <w:pPr>
        <w:spacing w:after="0"/>
        <w:ind w:left="0"/>
        <w:jc w:val="both"/>
      </w:pPr>
      <w:r>
        <w:rPr>
          <w:rFonts w:ascii="Times New Roman"/>
          <w:b w:val="false"/>
          <w:i w:val="false"/>
          <w:color w:val="000000"/>
          <w:sz w:val="28"/>
        </w:rPr>
        <w:t>
      5) көрсетілетін қызметті беруші кеңсесінің қызметкері мемлекеттік қызметті көрсету нәтижесін береді – 15 (он) бес минут.</w:t>
      </w:r>
    </w:p>
    <w:bookmarkEnd w:id="46"/>
    <w:bookmarkStart w:name="z61" w:id="47"/>
    <w:p>
      <w:pPr>
        <w:spacing w:after="0"/>
        <w:ind w:left="0"/>
        <w:jc w:val="both"/>
      </w:pPr>
      <w:r>
        <w:rPr>
          <w:rFonts w:ascii="Times New Roman"/>
          <w:b w:val="false"/>
          <w:i w:val="false"/>
          <w:color w:val="000000"/>
          <w:sz w:val="28"/>
        </w:rPr>
        <w:t>
      8. Келесі рәсімді (іс-қимылды) орындауды бастауға негіздеме болатын мемлекеттік қызметті көрсету бойынша рәсімнің (іс-қимылдың) нәтижесі:</w:t>
      </w:r>
    </w:p>
    <w:bookmarkEnd w:id="47"/>
    <w:bookmarkStart w:name="z62" w:id="48"/>
    <w:p>
      <w:pPr>
        <w:spacing w:after="0"/>
        <w:ind w:left="0"/>
        <w:jc w:val="both"/>
      </w:pPr>
      <w:r>
        <w:rPr>
          <w:rFonts w:ascii="Times New Roman"/>
          <w:b w:val="false"/>
          <w:i w:val="false"/>
          <w:color w:val="000000"/>
          <w:sz w:val="28"/>
        </w:rPr>
        <w:t>
      1) өтінішті тіркеу;</w:t>
      </w:r>
    </w:p>
    <w:bookmarkEnd w:id="48"/>
    <w:bookmarkStart w:name="z63" w:id="49"/>
    <w:p>
      <w:pPr>
        <w:spacing w:after="0"/>
        <w:ind w:left="0"/>
        <w:jc w:val="both"/>
      </w:pPr>
      <w:r>
        <w:rPr>
          <w:rFonts w:ascii="Times New Roman"/>
          <w:b w:val="false"/>
          <w:i w:val="false"/>
          <w:color w:val="000000"/>
          <w:sz w:val="28"/>
        </w:rPr>
        <w:t>
      2) өтінішпен танысу, қарар қою, жауапты орындаушыны айқындау;</w:t>
      </w:r>
    </w:p>
    <w:bookmarkEnd w:id="49"/>
    <w:bookmarkStart w:name="z64" w:id="50"/>
    <w:p>
      <w:pPr>
        <w:spacing w:after="0"/>
        <w:ind w:left="0"/>
        <w:jc w:val="both"/>
      </w:pPr>
      <w:r>
        <w:rPr>
          <w:rFonts w:ascii="Times New Roman"/>
          <w:b w:val="false"/>
          <w:i w:val="false"/>
          <w:color w:val="000000"/>
          <w:sz w:val="28"/>
        </w:rPr>
        <w:t>
      3) өтінішті қарау, мемлекеттік қызметті көрсету нәтижесін дайындау;</w:t>
      </w:r>
    </w:p>
    <w:bookmarkEnd w:id="50"/>
    <w:bookmarkStart w:name="z65" w:id="51"/>
    <w:p>
      <w:pPr>
        <w:spacing w:after="0"/>
        <w:ind w:left="0"/>
        <w:jc w:val="both"/>
      </w:pPr>
      <w:r>
        <w:rPr>
          <w:rFonts w:ascii="Times New Roman"/>
          <w:b w:val="false"/>
          <w:i w:val="false"/>
          <w:color w:val="000000"/>
          <w:sz w:val="28"/>
        </w:rPr>
        <w:t>
      4) мемлекеттік қызметті көрсету нәтижесіне қол қою;</w:t>
      </w:r>
    </w:p>
    <w:bookmarkEnd w:id="51"/>
    <w:bookmarkStart w:name="z66" w:id="52"/>
    <w:p>
      <w:pPr>
        <w:spacing w:after="0"/>
        <w:ind w:left="0"/>
        <w:jc w:val="both"/>
      </w:pPr>
      <w:r>
        <w:rPr>
          <w:rFonts w:ascii="Times New Roman"/>
          <w:b w:val="false"/>
          <w:i w:val="false"/>
          <w:color w:val="000000"/>
          <w:sz w:val="28"/>
        </w:rPr>
        <w:t xml:space="preserve">
      5) мемлекеттік қызметті көрсету нәтижесін беру. </w:t>
      </w:r>
    </w:p>
    <w:bookmarkEnd w:id="52"/>
    <w:bookmarkStart w:name="z67" w:id="53"/>
    <w:p>
      <w:pPr>
        <w:spacing w:after="0"/>
        <w:ind w:left="0"/>
        <w:jc w:val="left"/>
      </w:pPr>
      <w:r>
        <w:rPr>
          <w:rFonts w:ascii="Times New Roman"/>
          <w:b/>
          <w:i w:val="false"/>
          <w:color w:val="000000"/>
        </w:rPr>
        <w:t xml:space="preserve"> 3. Мемлекеттік қызмет көрсету процесіне көрсетілетін қызметті берушінің құрылымдық бөлімшелерінің (қызметкерлерінің) өзара іс-қимылы тәртібін сипаттау</w:t>
      </w:r>
    </w:p>
    <w:bookmarkEnd w:id="53"/>
    <w:bookmarkStart w:name="z68" w:id="54"/>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54"/>
    <w:bookmarkStart w:name="z69" w:id="55"/>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55"/>
    <w:bookmarkStart w:name="z70" w:id="56"/>
    <w:p>
      <w:pPr>
        <w:spacing w:after="0"/>
        <w:ind w:left="0"/>
        <w:jc w:val="both"/>
      </w:pPr>
      <w:r>
        <w:rPr>
          <w:rFonts w:ascii="Times New Roman"/>
          <w:b w:val="false"/>
          <w:i w:val="false"/>
          <w:color w:val="000000"/>
          <w:sz w:val="28"/>
        </w:rPr>
        <w:t>
      2) көрсетілетін қызметті берушінің басшысы;</w:t>
      </w:r>
    </w:p>
    <w:bookmarkEnd w:id="56"/>
    <w:bookmarkStart w:name="z71" w:id="5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7"/>
    <w:bookmarkStart w:name="z72" w:id="58"/>
    <w:p>
      <w:pPr>
        <w:spacing w:after="0"/>
        <w:ind w:left="0"/>
        <w:jc w:val="both"/>
      </w:pPr>
      <w:r>
        <w:rPr>
          <w:rFonts w:ascii="Times New Roman"/>
          <w:b w:val="false"/>
          <w:i w:val="false"/>
          <w:color w:val="000000"/>
          <w:sz w:val="28"/>
        </w:rPr>
        <w:t>
      10. Құрылымдық бөлімшелер (қызметкерлер) арасындағы рәсімдер (іс-қимылдар) реттілігін сипаттау:</w:t>
      </w:r>
    </w:p>
    <w:bookmarkEnd w:id="58"/>
    <w:bookmarkStart w:name="z73" w:id="59"/>
    <w:p>
      <w:pPr>
        <w:spacing w:after="0"/>
        <w:ind w:left="0"/>
        <w:jc w:val="both"/>
      </w:pPr>
      <w:r>
        <w:rPr>
          <w:rFonts w:ascii="Times New Roman"/>
          <w:b w:val="false"/>
          <w:i w:val="false"/>
          <w:color w:val="000000"/>
          <w:sz w:val="28"/>
        </w:rPr>
        <w:t xml:space="preserve">
      1) көрсетілетін қызметті беруші кеңсесінің қызметкері құжаттарды қабылдайды, өтінішті тіркейді және көрсетілетін қызметті берушінің басшысына береді - 15 (он бес) минут; </w:t>
      </w:r>
    </w:p>
    <w:bookmarkEnd w:id="59"/>
    <w:bookmarkStart w:name="z74" w:id="60"/>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орындаушыны айқындайды – 3 (үш) сағат;</w:t>
      </w:r>
    </w:p>
    <w:bookmarkEnd w:id="60"/>
    <w:bookmarkStart w:name="z75" w:id="61"/>
    <w:p>
      <w:pPr>
        <w:spacing w:after="0"/>
        <w:ind w:left="0"/>
        <w:jc w:val="both"/>
      </w:pPr>
      <w:r>
        <w:rPr>
          <w:rFonts w:ascii="Times New Roman"/>
          <w:b w:val="false"/>
          <w:i w:val="false"/>
          <w:color w:val="000000"/>
          <w:sz w:val="28"/>
        </w:rPr>
        <w:t xml:space="preserve">
      3) көрсетілетін қызметті берушінің жауапты орындаушысы өтінішті қарайды және мемлекеттік қызметті көрсету нәтижесін дайындайды – 4 (төрт) жұмыс күні; </w:t>
      </w:r>
    </w:p>
    <w:bookmarkEnd w:id="61"/>
    <w:bookmarkStart w:name="z76" w:id="62"/>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және кеңсеге жібереді – 1 (бір) жұмыс күні;</w:t>
      </w:r>
    </w:p>
    <w:bookmarkEnd w:id="62"/>
    <w:bookmarkStart w:name="z77" w:id="63"/>
    <w:p>
      <w:pPr>
        <w:spacing w:after="0"/>
        <w:ind w:left="0"/>
        <w:jc w:val="both"/>
      </w:pPr>
      <w:r>
        <w:rPr>
          <w:rFonts w:ascii="Times New Roman"/>
          <w:b w:val="false"/>
          <w:i w:val="false"/>
          <w:color w:val="000000"/>
          <w:sz w:val="28"/>
        </w:rPr>
        <w:t xml:space="preserve">
      5) көрсетілетін қызметті беруші кеңсесінің қызметкері мемлекеттік қызметті көрсету нәтижесін береді – 15 (он) бес минут. </w:t>
      </w:r>
    </w:p>
    <w:bookmarkEnd w:id="63"/>
    <w:bookmarkStart w:name="z78" w:id="6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және мемлекеттік қызмет көрсету процесінде ақпараттық жүйелерді қолдану тәртібін сипаттау</w:t>
      </w:r>
    </w:p>
    <w:bookmarkEnd w:id="64"/>
    <w:bookmarkStart w:name="z79" w:id="65"/>
    <w:p>
      <w:pPr>
        <w:spacing w:after="0"/>
        <w:ind w:left="0"/>
        <w:jc w:val="both"/>
      </w:pPr>
      <w:r>
        <w:rPr>
          <w:rFonts w:ascii="Times New Roman"/>
          <w:b w:val="false"/>
          <w:i w:val="false"/>
          <w:color w:val="000000"/>
          <w:sz w:val="28"/>
        </w:rPr>
        <w:t xml:space="preserve">
      11. Мемлекеттік корпорацияға жүгінген кезде мемлекеттік қызметті көрсету бойынша іс-қимылды бастауға негіздеме Мемлекеттік корпорация қызметкерінің көрсетілетін қызметті алушыдан құжаттар топтамасын қабылдауы болып табылады. </w:t>
      </w:r>
    </w:p>
    <w:bookmarkEnd w:id="65"/>
    <w:bookmarkStart w:name="z80" w:id="66"/>
    <w:p>
      <w:pPr>
        <w:spacing w:after="0"/>
        <w:ind w:left="0"/>
        <w:jc w:val="both"/>
      </w:pPr>
      <w:r>
        <w:rPr>
          <w:rFonts w:ascii="Times New Roman"/>
          <w:b w:val="false"/>
          <w:i w:val="false"/>
          <w:color w:val="000000"/>
          <w:sz w:val="28"/>
        </w:rPr>
        <w:t xml:space="preserve">
      12. Мемлекеттік қызмет көрсету процесінің құрамына кіретін әрбір рәсімнің (іс-қимылдың) мазмұны, оның орындалу ұзақтығы: </w:t>
      </w:r>
    </w:p>
    <w:bookmarkEnd w:id="66"/>
    <w:bookmarkStart w:name="z81" w:id="67"/>
    <w:p>
      <w:pPr>
        <w:spacing w:after="0"/>
        <w:ind w:left="0"/>
        <w:jc w:val="both"/>
      </w:pPr>
      <w:r>
        <w:rPr>
          <w:rFonts w:ascii="Times New Roman"/>
          <w:b w:val="false"/>
          <w:i w:val="false"/>
          <w:color w:val="000000"/>
          <w:sz w:val="28"/>
        </w:rPr>
        <w:t xml:space="preserve">
      1) Мемлекеттік корпорацияның қызметкері өтініштің дұрыс толтырылуын және көрсетілетін қызметті алушы ұсынған құжаттар топтамасының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толықтығын тексереді - 5 (бес) минут.</w:t>
      </w:r>
    </w:p>
    <w:bookmarkEnd w:id="67"/>
    <w:bookmarkStart w:name="z82" w:id="68"/>
    <w:p>
      <w:pPr>
        <w:spacing w:after="0"/>
        <w:ind w:left="0"/>
        <w:jc w:val="both"/>
      </w:pPr>
      <w:r>
        <w:rPr>
          <w:rFonts w:ascii="Times New Roman"/>
          <w:b w:val="false"/>
          <w:i w:val="false"/>
          <w:color w:val="000000"/>
          <w:sz w:val="28"/>
        </w:rPr>
        <w:t xml:space="preserve">
      Көрсетілетін қызметті алушы құжаттар топтамасын толық тапсырмаған жағдайда Мемлекеттік корпорацияның қызметкері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тартылғаны туралы қолхат береді. </w:t>
      </w:r>
    </w:p>
    <w:bookmarkEnd w:id="68"/>
    <w:bookmarkStart w:name="z83" w:id="69"/>
    <w:p>
      <w:pPr>
        <w:spacing w:after="0"/>
        <w:ind w:left="0"/>
        <w:jc w:val="both"/>
      </w:pPr>
      <w:r>
        <w:rPr>
          <w:rFonts w:ascii="Times New Roman"/>
          <w:b w:val="false"/>
          <w:i w:val="false"/>
          <w:color w:val="000000"/>
          <w:sz w:val="28"/>
        </w:rPr>
        <w:t>
      Көрсетілетін қызметті алушы барлық қажетті құжаттарды Мемлекеттік корпорацияға тапсырған кезде – көрсетілетінқызметті алушыға өтініштің қабылданғаны туралы қолхат беріледі.</w:t>
      </w:r>
    </w:p>
    <w:bookmarkEnd w:id="69"/>
    <w:bookmarkStart w:name="z84" w:id="70"/>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70"/>
    <w:bookmarkStart w:name="z85" w:id="71"/>
    <w:p>
      <w:pPr>
        <w:spacing w:after="0"/>
        <w:ind w:left="0"/>
        <w:jc w:val="both"/>
      </w:pPr>
      <w:r>
        <w:rPr>
          <w:rFonts w:ascii="Times New Roman"/>
          <w:b w:val="false"/>
          <w:i w:val="false"/>
          <w:color w:val="000000"/>
          <w:sz w:val="28"/>
        </w:rPr>
        <w:t xml:space="preserve">
      2) Мемлекеттік корпорацияның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құжаттардың тізімін Халыққа қызмет көрсету орталықтарына арналған ықпалдастырылған ақпараттық жүйеге (бұдан әрі – ХҚКО ЫАЖ) енгізеді, көрсетілетін қызметті алушыға тиісті құжаттардың қабылданғаны туралы қолхат береді – 5 (бес) минут; </w:t>
      </w:r>
    </w:p>
    <w:bookmarkEnd w:id="71"/>
    <w:bookmarkStart w:name="z86" w:id="72"/>
    <w:p>
      <w:pPr>
        <w:spacing w:after="0"/>
        <w:ind w:left="0"/>
        <w:jc w:val="both"/>
      </w:pPr>
      <w:r>
        <w:rPr>
          <w:rFonts w:ascii="Times New Roman"/>
          <w:b w:val="false"/>
          <w:i w:val="false"/>
          <w:color w:val="000000"/>
          <w:sz w:val="28"/>
        </w:rPr>
        <w:t xml:space="preserve">
      3) Мемлекеттік корпорацияның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 1 (бір) жұмыс күні; </w:t>
      </w:r>
    </w:p>
    <w:bookmarkEnd w:id="72"/>
    <w:bookmarkStart w:name="z87" w:id="73"/>
    <w:p>
      <w:pPr>
        <w:spacing w:after="0"/>
        <w:ind w:left="0"/>
        <w:jc w:val="both"/>
      </w:pPr>
      <w:r>
        <w:rPr>
          <w:rFonts w:ascii="Times New Roman"/>
          <w:b w:val="false"/>
          <w:i w:val="false"/>
          <w:color w:val="000000"/>
          <w:sz w:val="28"/>
        </w:rPr>
        <w:t xml:space="preserve">
      4) көрсетілетін қызметті беруші мемлекеттік қызметті көрсету процесінде көрсетілетін қызметті беруші құрылымдық бөлімшелерінің (қызметкерлерінің) өзара іс-қимылы тәртібін сипаттауға сәйкес рәсімдерді (іс-қимылдарды) жүзеге асырады; </w:t>
      </w:r>
    </w:p>
    <w:bookmarkEnd w:id="73"/>
    <w:bookmarkStart w:name="z88" w:id="74"/>
    <w:p>
      <w:pPr>
        <w:spacing w:after="0"/>
        <w:ind w:left="0"/>
        <w:jc w:val="both"/>
      </w:pPr>
      <w:r>
        <w:rPr>
          <w:rFonts w:ascii="Times New Roman"/>
          <w:b w:val="false"/>
          <w:i w:val="false"/>
          <w:color w:val="000000"/>
          <w:sz w:val="28"/>
        </w:rPr>
        <w:t xml:space="preserve">
      5) Мемлекеттік корпорацияның қызметкері мемлекеттік қызметті көрсету нәтижесін жеке куәлік көрсетілген кезде (не өкілеттігін растайтын құжат бойынша оның өкіліне) қолхат негізінде береді – 15 (он бес) минут. </w:t>
      </w:r>
    </w:p>
    <w:bookmarkEnd w:id="74"/>
    <w:bookmarkStart w:name="z89" w:id="75"/>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оны көрсетілетін қызметті берушіге одан әрі сақтау үшін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75"/>
    <w:bookmarkStart w:name="z90" w:id="76"/>
    <w:p>
      <w:pPr>
        <w:spacing w:after="0"/>
        <w:ind w:left="0"/>
        <w:jc w:val="both"/>
      </w:pPr>
      <w:r>
        <w:rPr>
          <w:rFonts w:ascii="Times New Roman"/>
          <w:b w:val="false"/>
          <w:i w:val="false"/>
          <w:color w:val="000000"/>
          <w:sz w:val="28"/>
        </w:rPr>
        <w:t>
      13. Портал арқылы мемлекеттік қызметті көрсету кезінде көрсетілетін қызметті беруші мен көрсетілетін қызметті алушының іс-қимылдарының тәртібі:</w:t>
      </w:r>
    </w:p>
    <w:bookmarkEnd w:id="76"/>
    <w:bookmarkStart w:name="z91" w:id="77"/>
    <w:p>
      <w:pPr>
        <w:spacing w:after="0"/>
        <w:ind w:left="0"/>
        <w:jc w:val="both"/>
      </w:pPr>
      <w:r>
        <w:rPr>
          <w:rFonts w:ascii="Times New Roman"/>
          <w:b w:val="false"/>
          <w:i w:val="false"/>
          <w:color w:val="000000"/>
          <w:sz w:val="28"/>
        </w:rPr>
        <w:t>
      1) көрсетілетін қызметті алушы жеке сәйкестендіруші нөмір арқылы порталда тіркелуді (авторландыруды) жүзеге асырады.</w:t>
      </w:r>
    </w:p>
    <w:bookmarkEnd w:id="77"/>
    <w:bookmarkStart w:name="z92" w:id="78"/>
    <w:p>
      <w:pPr>
        <w:spacing w:after="0"/>
        <w:ind w:left="0"/>
        <w:jc w:val="both"/>
      </w:pPr>
      <w:r>
        <w:rPr>
          <w:rFonts w:ascii="Times New Roman"/>
          <w:b w:val="false"/>
          <w:i w:val="false"/>
          <w:color w:val="000000"/>
          <w:sz w:val="28"/>
        </w:rPr>
        <w:t xml:space="preserve">
      Көрсетілетін қызметті алушы деректерініңрасталғаны және қызметтің таңдалғаны туралы хабарлама жасалады, көрсетілетін қызметті алушының деректерінде бұзушылықтар бар болған жағдайда мемлекеттік қызметті көрсетуден бас тарту туралы хабарлама жасалады; </w:t>
      </w:r>
    </w:p>
    <w:bookmarkEnd w:id="78"/>
    <w:bookmarkStart w:name="z93" w:id="79"/>
    <w:p>
      <w:pPr>
        <w:spacing w:after="0"/>
        <w:ind w:left="0"/>
        <w:jc w:val="both"/>
      </w:pPr>
      <w:r>
        <w:rPr>
          <w:rFonts w:ascii="Times New Roman"/>
          <w:b w:val="false"/>
          <w:i w:val="false"/>
          <w:color w:val="000000"/>
          <w:sz w:val="28"/>
        </w:rPr>
        <w:t xml:space="preserve">
      2) көрсетілетін қызметті алушының электрондық мемлекеттік қызметті таңдауы, электрондық сұранымның жолдарын толтыру,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 қоса беру және сұранымды куәландыру (қол қою) және оның түпнұсқалығын растау үшін көрсетілетін қызметті алушының ЭЦҚ-сын таңдау.</w:t>
      </w:r>
    </w:p>
    <w:bookmarkEnd w:id="79"/>
    <w:bookmarkStart w:name="z94" w:id="80"/>
    <w:p>
      <w:pPr>
        <w:spacing w:after="0"/>
        <w:ind w:left="0"/>
        <w:jc w:val="both"/>
      </w:pPr>
      <w:r>
        <w:rPr>
          <w:rFonts w:ascii="Times New Roman"/>
          <w:b w:val="false"/>
          <w:i w:val="false"/>
          <w:color w:val="000000"/>
          <w:sz w:val="28"/>
        </w:rPr>
        <w:t xml:space="preserve">
      Көрсетілетін қызметті алушының ЭЦҚ-сының түпнұсқалығы расталмаған жағдайда бас тарту туралы хабарлама жасалады; </w:t>
      </w:r>
    </w:p>
    <w:bookmarkEnd w:id="80"/>
    <w:bookmarkStart w:name="z95" w:id="81"/>
    <w:p>
      <w:pPr>
        <w:spacing w:after="0"/>
        <w:ind w:left="0"/>
        <w:jc w:val="both"/>
      </w:pPr>
      <w:r>
        <w:rPr>
          <w:rFonts w:ascii="Times New Roman"/>
          <w:b w:val="false"/>
          <w:i w:val="false"/>
          <w:color w:val="000000"/>
          <w:sz w:val="28"/>
        </w:rPr>
        <w:t>
      3) көрсетілетін қызметті алушы электрондық мемлекеттік қызметті көрсету туралы электрондық сұранымды ЭЦҚ арқылы куәландырады (қол қояды).</w:t>
      </w:r>
    </w:p>
    <w:bookmarkEnd w:id="81"/>
    <w:bookmarkStart w:name="z96" w:id="82"/>
    <w:p>
      <w:pPr>
        <w:spacing w:after="0"/>
        <w:ind w:left="0"/>
        <w:jc w:val="both"/>
      </w:pPr>
      <w:r>
        <w:rPr>
          <w:rFonts w:ascii="Times New Roman"/>
          <w:b w:val="false"/>
          <w:i w:val="false"/>
          <w:color w:val="000000"/>
          <w:sz w:val="28"/>
        </w:rPr>
        <w:t xml:space="preserve">
      Көрсетілетін қызметті алушы барлық қажетті құжаттарды порталға тапсырған кезде – "жеке кабинетке" мемлекеттік қызметті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жіберіледі; </w:t>
      </w:r>
    </w:p>
    <w:bookmarkEnd w:id="82"/>
    <w:bookmarkStart w:name="z97" w:id="83"/>
    <w:p>
      <w:pPr>
        <w:spacing w:after="0"/>
        <w:ind w:left="0"/>
        <w:jc w:val="both"/>
      </w:pPr>
      <w:r>
        <w:rPr>
          <w:rFonts w:ascii="Times New Roman"/>
          <w:b w:val="false"/>
          <w:i w:val="false"/>
          <w:color w:val="000000"/>
          <w:sz w:val="28"/>
        </w:rPr>
        <w:t>
      4) көрсетілетін қызметті беруші мемлекеттік қызметті көрсету процесінде көрсетілетін қызметті берушінің құрылымдық бөлімшелері (қызметкерлері) өзара іс-қимылы тәртібін сипаттауға сәйкес рәсімдерді (іс-қимылдарды) жүзеге асырады.</w:t>
      </w:r>
    </w:p>
    <w:bookmarkEnd w:id="83"/>
    <w:bookmarkStart w:name="z98" w:id="84"/>
    <w:p>
      <w:pPr>
        <w:spacing w:after="0"/>
        <w:ind w:left="0"/>
        <w:jc w:val="both"/>
      </w:pPr>
      <w:r>
        <w:rPr>
          <w:rFonts w:ascii="Times New Roman"/>
          <w:b w:val="false"/>
          <w:i w:val="false"/>
          <w:color w:val="000000"/>
          <w:sz w:val="28"/>
        </w:rPr>
        <w:t>
      5) көрсетілетін қызметті берушінің жауапты орындаушысы ЭЦҚ қойылған электрондық құжат нысанындағы мемлекеттік қызмет көрсету нәтижесін көрсетілетін қызметті алушының "жеке кабинетіне" жібереді.</w:t>
      </w:r>
    </w:p>
    <w:bookmarkEnd w:id="84"/>
    <w:bookmarkStart w:name="z99" w:id="85"/>
    <w:p>
      <w:pPr>
        <w:spacing w:after="0"/>
        <w:ind w:left="0"/>
        <w:jc w:val="both"/>
      </w:pPr>
      <w:r>
        <w:rPr>
          <w:rFonts w:ascii="Times New Roman"/>
          <w:b w:val="false"/>
          <w:i w:val="false"/>
          <w:color w:val="000000"/>
          <w:sz w:val="28"/>
        </w:rPr>
        <w:t xml:space="preserve">
      14. Мемлекеттік қызмет көрсету процесінде рәсімдер (іс-қимылдар) ретінің, көрсетілетін қызметті берушінің құрылымдық бөлімшелері (қызметкерлері) өзара іс-қимылдарының толық сипаттамасы, сондай-ақ өзге де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85"/>
    <w:bookmarkStart w:name="z100" w:id="86"/>
    <w:p>
      <w:pPr>
        <w:spacing w:after="0"/>
        <w:ind w:left="0"/>
        <w:jc w:val="left"/>
      </w:pPr>
      <w:r>
        <w:rPr>
          <w:rFonts w:ascii="Times New Roman"/>
          <w:b/>
          <w:i w:val="false"/>
          <w:color w:val="000000"/>
        </w:rPr>
        <w:t xml:space="preserve"> 5. Мемлекеттік қызметті, оның ішінде электронды түрде және Мемлекеттік корпорация арқылы көрсетілетін мемлекеттік қызметті көрсету ерекшеліктері ескеріле отырып қойылатын өзге де талаптар</w:t>
      </w:r>
    </w:p>
    <w:bookmarkEnd w:id="86"/>
    <w:bookmarkStart w:name="z101" w:id="87"/>
    <w:p>
      <w:pPr>
        <w:spacing w:after="0"/>
        <w:ind w:left="0"/>
        <w:jc w:val="both"/>
      </w:pPr>
      <w:r>
        <w:rPr>
          <w:rFonts w:ascii="Times New Roman"/>
          <w:b w:val="false"/>
          <w:i w:val="false"/>
          <w:color w:val="000000"/>
          <w:sz w:val="28"/>
        </w:rPr>
        <w:t>
      15.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көрсетілетін қызметті берушінің қызметкері тұрғылықты жеріне барып жүргізеді.</w:t>
      </w:r>
    </w:p>
    <w:bookmarkEnd w:id="87"/>
    <w:bookmarkStart w:name="z102" w:id="88"/>
    <w:p>
      <w:pPr>
        <w:spacing w:after="0"/>
        <w:ind w:left="0"/>
        <w:jc w:val="both"/>
      </w:pPr>
      <w:r>
        <w:rPr>
          <w:rFonts w:ascii="Times New Roman"/>
          <w:b w:val="false"/>
          <w:i w:val="false"/>
          <w:color w:val="000000"/>
          <w:sz w:val="28"/>
        </w:rPr>
        <w:t>
      16.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88"/>
    <w:bookmarkStart w:name="z103" w:id="89"/>
    <w:p>
      <w:pPr>
        <w:spacing w:after="0"/>
        <w:ind w:left="0"/>
        <w:jc w:val="both"/>
      </w:pPr>
      <w:r>
        <w:rPr>
          <w:rFonts w:ascii="Times New Roman"/>
          <w:b w:val="false"/>
          <w:i w:val="false"/>
          <w:color w:val="000000"/>
          <w:sz w:val="28"/>
        </w:rPr>
        <w:t>
      Көрсетілетін қызметті берушінің және Мемлекеттік корпорацияның ғимараттары мүмкіндігі шектеулі адамдардың кіруіне арналған пандустары бар кіреберіспен жабдықталған болады.</w:t>
      </w:r>
    </w:p>
    <w:bookmarkEnd w:id="89"/>
    <w:bookmarkStart w:name="z104" w:id="90"/>
    <w:p>
      <w:pPr>
        <w:spacing w:after="0"/>
        <w:ind w:left="0"/>
        <w:jc w:val="both"/>
      </w:pPr>
      <w:r>
        <w:rPr>
          <w:rFonts w:ascii="Times New Roman"/>
          <w:b w:val="false"/>
          <w:i w:val="false"/>
          <w:color w:val="000000"/>
          <w:sz w:val="28"/>
        </w:rPr>
        <w:t>
      17. Мемлекеттік қызметті көрсету орындарының мекенжайлары:</w:t>
      </w:r>
    </w:p>
    <w:bookmarkEnd w:id="90"/>
    <w:bookmarkStart w:name="z105" w:id="91"/>
    <w:p>
      <w:pPr>
        <w:spacing w:after="0"/>
        <w:ind w:left="0"/>
        <w:jc w:val="both"/>
      </w:pPr>
      <w:r>
        <w:rPr>
          <w:rFonts w:ascii="Times New Roman"/>
          <w:b w:val="false"/>
          <w:i w:val="false"/>
          <w:color w:val="000000"/>
          <w:sz w:val="28"/>
        </w:rPr>
        <w:t>
      1) Ауыл шаруашылығы министрлігінің www.moa.gov.kz интернет-ресурсындағы "Мемлекеттік көрсетілетін қызметтер" бөлімінің "Мемлекеттік қызметті көрсету орындарының мекенжайлары" – "Жергілікті атқарушы органдар" кіші бөлімінде;</w:t>
      </w:r>
    </w:p>
    <w:bookmarkEnd w:id="91"/>
    <w:bookmarkStart w:name="z106" w:id="92"/>
    <w:p>
      <w:pPr>
        <w:spacing w:after="0"/>
        <w:ind w:left="0"/>
        <w:jc w:val="both"/>
      </w:pPr>
      <w:r>
        <w:rPr>
          <w:rFonts w:ascii="Times New Roman"/>
          <w:b w:val="false"/>
          <w:i w:val="false"/>
          <w:color w:val="000000"/>
          <w:sz w:val="28"/>
        </w:rPr>
        <w:t>
      2) Мемлекеттік корпорацияның www.gov4c.kz интернет-ресурсында;</w:t>
      </w:r>
    </w:p>
    <w:bookmarkEnd w:id="92"/>
    <w:bookmarkStart w:name="z107" w:id="93"/>
    <w:p>
      <w:pPr>
        <w:spacing w:after="0"/>
        <w:ind w:left="0"/>
        <w:jc w:val="both"/>
      </w:pPr>
      <w:r>
        <w:rPr>
          <w:rFonts w:ascii="Times New Roman"/>
          <w:b w:val="false"/>
          <w:i w:val="false"/>
          <w:color w:val="000000"/>
          <w:sz w:val="28"/>
        </w:rPr>
        <w:t>
      3) порталда орналастырылған.</w:t>
      </w:r>
    </w:p>
    <w:bookmarkEnd w:id="93"/>
    <w:bookmarkStart w:name="z108" w:id="94"/>
    <w:p>
      <w:pPr>
        <w:spacing w:after="0"/>
        <w:ind w:left="0"/>
        <w:jc w:val="both"/>
      </w:pPr>
      <w:r>
        <w:rPr>
          <w:rFonts w:ascii="Times New Roman"/>
          <w:b w:val="false"/>
          <w:i w:val="false"/>
          <w:color w:val="000000"/>
          <w:sz w:val="28"/>
        </w:rPr>
        <w:t>
      18.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кабинеті", сондай-ақ бірыңғай байланыс орталығы арқылы алуға мүмкіндігі бар.</w:t>
      </w:r>
    </w:p>
    <w:bookmarkEnd w:id="94"/>
    <w:bookmarkStart w:name="z109" w:id="95"/>
    <w:p>
      <w:pPr>
        <w:spacing w:after="0"/>
        <w:ind w:left="0"/>
        <w:jc w:val="both"/>
      </w:pPr>
      <w:r>
        <w:rPr>
          <w:rFonts w:ascii="Times New Roman"/>
          <w:b w:val="false"/>
          <w:i w:val="false"/>
          <w:color w:val="000000"/>
          <w:sz w:val="28"/>
        </w:rPr>
        <w:t>
      19. Мемлекеттік қызметтер көрсету мәселелері жөніндегі анықтама қызметтерінің байланыс телефондары: 1414, 8 800 080 7777.</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w:t>
            </w:r>
            <w:r>
              <w:rPr>
                <w:rFonts w:ascii="Times New Roman"/>
                <w:b w:val="false"/>
                <w:i w:val="false"/>
                <w:color w:val="000000"/>
                <w:sz w:val="20"/>
              </w:rPr>
              <w:t xml:space="preserve"> жерге орналастыру жобаларын бекіту"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1-қосымша</w:t>
            </w:r>
          </w:p>
        </w:tc>
      </w:tr>
    </w:tbl>
    <w:bookmarkStart w:name="z114" w:id="96"/>
    <w:p>
      <w:pPr>
        <w:spacing w:after="0"/>
        <w:ind w:left="0"/>
        <w:jc w:val="left"/>
      </w:pPr>
      <w:r>
        <w:rPr>
          <w:rFonts w:ascii="Times New Roman"/>
          <w:b/>
          <w:i w:val="false"/>
          <w:color w:val="000000"/>
        </w:rPr>
        <w:t xml:space="preserve"> "Жер учаскелерін қалыптастыру жөнінде жерге орналастыру жобаларын бекіту" мемлекеттік қызметін көрсететін Солтүстік Қазақстан облысының жергілікті атқарушы органдары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1606"/>
        <w:gridCol w:w="1672"/>
        <w:gridCol w:w="2685"/>
        <w:gridCol w:w="583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аудандардың және облыстық маңызы бар қаланың жергілікті атқарушы органдарының атауы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жер қатынастары басқармасы"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 В</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8715-2- 53-36-41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8715-33- 2-17-23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жер қатынастар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13</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8715-46- 2-13-44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37-үй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8715-32- 2-14-86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әкімдігінің жер қатынастары бөлімі" коммуналдық мемлекеттік мекемесі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8715-43- 2-15-65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6-үй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8715-44- 2-28-48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7"/>
          <w:p>
            <w:pPr>
              <w:spacing w:after="20"/>
              <w:ind w:left="20"/>
              <w:jc w:val="both"/>
            </w:pPr>
            <w:r>
              <w:rPr>
                <w:rFonts w:ascii="Times New Roman"/>
                <w:b w:val="false"/>
                <w:i w:val="false"/>
                <w:color w:val="000000"/>
                <w:sz w:val="20"/>
              </w:rPr>
              <w:t xml:space="preserve">
Солтүстік Қазақстан облысы Мағжан Жұмабаев ауданы </w:t>
            </w:r>
            <w:r>
              <w:br/>
            </w:r>
            <w:r>
              <w:rPr>
                <w:rFonts w:ascii="Times New Roman"/>
                <w:b w:val="false"/>
                <w:i w:val="false"/>
                <w:color w:val="000000"/>
                <w:sz w:val="20"/>
              </w:rPr>
              <w:t>
Булаев қаласы Юбилейная көшесі, 62-үй</w:t>
            </w:r>
          </w:p>
          <w:bookmarkEnd w:id="97"/>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8715-31- 2-23-22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Институт көшесі, 1-үй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8715-38- 2-15-54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Абай Құнанбаев көшесі, 5-үй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8715-41-2-22-71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Новоишимское ауылы Ленин көшесі, 2-үй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8715-35- 2-22-71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әкімдігінің жер қатынастары бөлімі" коммуналдық мемлекеттік мекемесі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206</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8715-36- 2-26-97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Шоқан Уәлиханов көшесі, 1</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8715-37- 2-19-75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Шоқан Уәлиханов көшесі, 85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8715-42- 2-18-99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әкімдігінің жер қатынастары бөлімі" коммуналдық мемлекеттік мекемесі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8715-34- 2-02-30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8715-2- 46-02-06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 жерге</w:t>
            </w:r>
            <w:r>
              <w:rPr>
                <w:rFonts w:ascii="Times New Roman"/>
                <w:b w:val="false"/>
                <w:i w:val="false"/>
                <w:color w:val="000000"/>
                <w:sz w:val="20"/>
              </w:rPr>
              <w:t xml:space="preserve"> орналастыру жобаларын бекіту" мемлекеттік</w:t>
            </w:r>
            <w:r>
              <w:rPr>
                <w:rFonts w:ascii="Times New Roman"/>
                <w:b w:val="false"/>
                <w:i w:val="false"/>
                <w:color w:val="000000"/>
                <w:sz w:val="20"/>
              </w:rPr>
              <w:t xml:space="preserve"> көрсетілетін қызмет регламентіне 2-қосымша</w:t>
            </w:r>
          </w:p>
        </w:tc>
      </w:tr>
    </w:tbl>
    <w:bookmarkStart w:name="z119" w:id="98"/>
    <w:p>
      <w:pPr>
        <w:spacing w:after="0"/>
        <w:ind w:left="0"/>
        <w:jc w:val="left"/>
      </w:pPr>
      <w:r>
        <w:rPr>
          <w:rFonts w:ascii="Times New Roman"/>
          <w:b/>
          <w:i w:val="false"/>
          <w:color w:val="000000"/>
        </w:rPr>
        <w:t xml:space="preserve"> Мемлекеттік қызметті Мемлекеттік корпорация арқылы көрсету кезінде "Жер учаскелерін қалыптастыру жөнінде жерге орналастыру жобаларын бекіту" мемлекеттік қызметін көрсетудің бизнес-процестерінің анықтамалығы</w:t>
      </w:r>
    </w:p>
    <w:bookmarkEnd w:id="98"/>
    <w:bookmarkStart w:name="z120"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100"/>
    <w:p>
      <w:pPr>
        <w:spacing w:after="0"/>
        <w:ind w:left="0"/>
        <w:jc w:val="both"/>
      </w:pPr>
      <w:r>
        <w:rPr>
          <w:rFonts w:ascii="Times New Roman"/>
          <w:b w:val="false"/>
          <w:i w:val="false"/>
          <w:color w:val="000000"/>
          <w:sz w:val="28"/>
        </w:rPr>
        <w:t>
      Мемлекеттік қызметті портал арқылы көрсету кезінде</w:t>
      </w:r>
    </w:p>
    <w:bookmarkEnd w:id="100"/>
    <w:bookmarkStart w:name="z122"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02"/>
    <w:p>
      <w:pPr>
        <w:spacing w:after="0"/>
        <w:ind w:left="0"/>
        <w:jc w:val="both"/>
      </w:pPr>
      <w:r>
        <w:rPr>
          <w:rFonts w:ascii="Times New Roman"/>
          <w:b w:val="false"/>
          <w:i w:val="false"/>
          <w:color w:val="000000"/>
          <w:sz w:val="28"/>
        </w:rPr>
        <w:t>
      Шартты белгілер:</w:t>
      </w:r>
    </w:p>
    <w:bookmarkEnd w:id="102"/>
    <w:bookmarkStart w:name="z124"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2019 жылғы</w:t>
            </w:r>
            <w:r>
              <w:rPr>
                <w:rFonts w:ascii="Times New Roman"/>
                <w:b w:val="false"/>
                <w:i w:val="false"/>
                <w:color w:val="000000"/>
                <w:sz w:val="20"/>
              </w:rPr>
              <w:t xml:space="preserve"> 29 шілдедегі № 208 қаулысымен 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2016 жылғы</w:t>
            </w:r>
            <w:r>
              <w:rPr>
                <w:rFonts w:ascii="Times New Roman"/>
                <w:b w:val="false"/>
                <w:i w:val="false"/>
                <w:color w:val="000000"/>
                <w:sz w:val="20"/>
              </w:rPr>
              <w:t xml:space="preserve"> 16 маусымдағы № 227 қаулысымен</w:t>
            </w:r>
            <w:r>
              <w:rPr>
                <w:rFonts w:ascii="Times New Roman"/>
                <w:b w:val="false"/>
                <w:i w:val="false"/>
                <w:color w:val="000000"/>
                <w:sz w:val="20"/>
              </w:rPr>
              <w:t xml:space="preserve"> бекітілді</w:t>
            </w:r>
          </w:p>
        </w:tc>
      </w:tr>
    </w:tbl>
    <w:bookmarkStart w:name="z132" w:id="104"/>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көрсетілетін қызмет регламенті</w:t>
      </w:r>
    </w:p>
    <w:bookmarkEnd w:id="104"/>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əкімдігінің 29.07.2019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3" w:id="105"/>
    <w:p>
      <w:pPr>
        <w:spacing w:after="0"/>
        <w:ind w:left="0"/>
        <w:jc w:val="left"/>
      </w:pPr>
      <w:r>
        <w:rPr>
          <w:rFonts w:ascii="Times New Roman"/>
          <w:b/>
          <w:i w:val="false"/>
          <w:color w:val="000000"/>
        </w:rPr>
        <w:t xml:space="preserve"> 1. Жалпы ережелер</w:t>
      </w:r>
    </w:p>
    <w:bookmarkEnd w:id="105"/>
    <w:bookmarkStart w:name="z134" w:id="106"/>
    <w:p>
      <w:pPr>
        <w:spacing w:after="0"/>
        <w:ind w:left="0"/>
        <w:jc w:val="both"/>
      </w:pPr>
      <w:r>
        <w:rPr>
          <w:rFonts w:ascii="Times New Roman"/>
          <w:b w:val="false"/>
          <w:i w:val="false"/>
          <w:color w:val="000000"/>
          <w:sz w:val="28"/>
        </w:rPr>
        <w:t xml:space="preserve">
      1. "Мемлекет жеке меншікке сататын нақты жер учаскелерінің кадастрлық (бағалау) құнын бекіту" мемлекеттік көрсетілетін қызмет реглементі (бұдан әрі – Регламент)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бұйрығымен (Нормативтік құқықтық актілерді мемлекеттік тіркеу тізілімінде № 11050 болып тіркелді) бекітілген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106"/>
    <w:bookmarkStart w:name="z135" w:id="107"/>
    <w:p>
      <w:pPr>
        <w:spacing w:after="0"/>
        <w:ind w:left="0"/>
        <w:jc w:val="both"/>
      </w:pPr>
      <w:r>
        <w:rPr>
          <w:rFonts w:ascii="Times New Roman"/>
          <w:b w:val="false"/>
          <w:i w:val="false"/>
          <w:color w:val="000000"/>
          <w:sz w:val="28"/>
        </w:rPr>
        <w:t xml:space="preserve">
      "Мемлекет жеке меншікке сататын нақты жер учаскелерінің кадастрлық (бағалау) құнын бекіту"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Солтүстік Қазақстан облысының, аудандардың және облыстық маңызы бар қаланың жергілікті атқарушы органдары (бұдан әрі – көрсетілетін қызметті беруші) көрсетеді.</w:t>
      </w:r>
    </w:p>
    <w:bookmarkEnd w:id="107"/>
    <w:bookmarkStart w:name="z136" w:id="108"/>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108"/>
    <w:bookmarkStart w:name="z137" w:id="10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20.00-ге дейін жүзеге асырылады.</w:t>
      </w:r>
    </w:p>
    <w:bookmarkEnd w:id="109"/>
    <w:bookmarkStart w:name="z138" w:id="110"/>
    <w:p>
      <w:pPr>
        <w:spacing w:after="0"/>
        <w:ind w:left="0"/>
        <w:jc w:val="both"/>
      </w:pPr>
      <w:r>
        <w:rPr>
          <w:rFonts w:ascii="Times New Roman"/>
          <w:b w:val="false"/>
          <w:i w:val="false"/>
          <w:color w:val="000000"/>
          <w:sz w:val="28"/>
        </w:rPr>
        <w:t>
      Мемлекеттік қызмет жер учаскесінің орналасқан жері бойынша жеделдетіп қызмет көрсетусіз "электрондық кезек" тәртібімен көрсетіледі, портал арқылы электрондық кезекті броньдауға болады.</w:t>
      </w:r>
    </w:p>
    <w:bookmarkEnd w:id="110"/>
    <w:bookmarkStart w:name="z139" w:id="111"/>
    <w:p>
      <w:pPr>
        <w:spacing w:after="0"/>
        <w:ind w:left="0"/>
        <w:jc w:val="both"/>
      </w:pPr>
      <w:r>
        <w:rPr>
          <w:rFonts w:ascii="Times New Roman"/>
          <w:b w:val="false"/>
          <w:i w:val="false"/>
          <w:color w:val="000000"/>
          <w:sz w:val="28"/>
        </w:rPr>
        <w:t>
      2. Мемлекеттік қызметті көрсету нысаны: қағаз түрінде.</w:t>
      </w:r>
    </w:p>
    <w:bookmarkEnd w:id="111"/>
    <w:bookmarkStart w:name="z140" w:id="112"/>
    <w:p>
      <w:pPr>
        <w:spacing w:after="0"/>
        <w:ind w:left="0"/>
        <w:jc w:val="both"/>
      </w:pPr>
      <w:r>
        <w:rPr>
          <w:rFonts w:ascii="Times New Roman"/>
          <w:b w:val="false"/>
          <w:i w:val="false"/>
          <w:color w:val="000000"/>
          <w:sz w:val="28"/>
        </w:rPr>
        <w:t xml:space="preserve">
      3. Мемлекеттік қызметті көрсету нәтижесі – бекітілген жер учаскесінің кадастрлық (бағалау) құны актісі не осы Регламенттің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112"/>
    <w:bookmarkStart w:name="z141" w:id="113"/>
    <w:p>
      <w:pPr>
        <w:spacing w:after="0"/>
        <w:ind w:left="0"/>
        <w:jc w:val="both"/>
      </w:pPr>
      <w:r>
        <w:rPr>
          <w:rFonts w:ascii="Times New Roman"/>
          <w:b w:val="false"/>
          <w:i w:val="false"/>
          <w:color w:val="000000"/>
          <w:sz w:val="28"/>
        </w:rPr>
        <w:t>
      4. Мемлекеттік қызметті көрсетуден бас тартуға мыналар негіз болып табылады:</w:t>
      </w:r>
    </w:p>
    <w:bookmarkEnd w:id="113"/>
    <w:bookmarkStart w:name="z142" w:id="114"/>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 </w:t>
      </w:r>
    </w:p>
    <w:bookmarkEnd w:id="114"/>
    <w:bookmarkStart w:name="z143" w:id="115"/>
    <w:p>
      <w:pPr>
        <w:spacing w:after="0"/>
        <w:ind w:left="0"/>
        <w:jc w:val="both"/>
      </w:pPr>
      <w:r>
        <w:rPr>
          <w:rFonts w:ascii="Times New Roman"/>
          <w:b w:val="false"/>
          <w:i w:val="false"/>
          <w:color w:val="000000"/>
          <w:sz w:val="28"/>
        </w:rPr>
        <w:t xml:space="preserve">
      2)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алумен байланысты арнайы құқығынан айрылған болуы. </w:t>
      </w:r>
    </w:p>
    <w:bookmarkEnd w:id="115"/>
    <w:bookmarkStart w:name="z144" w:id="116"/>
    <w:p>
      <w:pPr>
        <w:spacing w:after="0"/>
        <w:ind w:left="0"/>
        <w:jc w:val="both"/>
      </w:pPr>
      <w:r>
        <w:rPr>
          <w:rFonts w:ascii="Times New Roman"/>
          <w:b w:val="false"/>
          <w:i w:val="false"/>
          <w:color w:val="000000"/>
          <w:sz w:val="28"/>
        </w:rPr>
        <w:t>
      5. Мемлекеттік қызметті көрсету нәтижесін беру нысаны: қағаз түрінде.</w:t>
      </w:r>
    </w:p>
    <w:bookmarkEnd w:id="116"/>
    <w:bookmarkStart w:name="z145" w:id="1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17"/>
    <w:bookmarkStart w:name="z146" w:id="118"/>
    <w:p>
      <w:pPr>
        <w:spacing w:after="0"/>
        <w:ind w:left="0"/>
        <w:jc w:val="both"/>
      </w:pPr>
      <w:r>
        <w:rPr>
          <w:rFonts w:ascii="Times New Roman"/>
          <w:b w:val="false"/>
          <w:i w:val="false"/>
          <w:color w:val="000000"/>
          <w:sz w:val="28"/>
        </w:rPr>
        <w:t>
      6. Көрсетілетін қызметті алушы (не сенімхат бойынша оның өкілі), оның ішінде жеңілдіктері бар адамдар Мемлекеттік корпорацияға жүгінген кезде мемлекеттік қызметті көрсету бойынша рәсімді (іс-қимылды) бастауға негіздемемыналар болып табылады:</w:t>
      </w:r>
    </w:p>
    <w:bookmarkEnd w:id="118"/>
    <w:bookmarkStart w:name="z147" w:id="119"/>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учаскесінің кадастрлық (бағалау) құнын бекітуге өтініш;</w:t>
      </w:r>
    </w:p>
    <w:bookmarkEnd w:id="119"/>
    <w:bookmarkStart w:name="z148" w:id="120"/>
    <w:p>
      <w:pPr>
        <w:spacing w:after="0"/>
        <w:ind w:left="0"/>
        <w:jc w:val="both"/>
      </w:pPr>
      <w:r>
        <w:rPr>
          <w:rFonts w:ascii="Times New Roman"/>
          <w:b w:val="false"/>
          <w:i w:val="false"/>
          <w:color w:val="000000"/>
          <w:sz w:val="28"/>
        </w:rPr>
        <w:t xml:space="preserve">
      2)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корпорация филиалымен есептелген жер учаскесінің бағалау құнын айқындау актісі. </w:t>
      </w:r>
    </w:p>
    <w:bookmarkEnd w:id="120"/>
    <w:bookmarkStart w:name="z149" w:id="121"/>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алушыдан талап етуге жол берілмейді.</w:t>
      </w:r>
    </w:p>
    <w:bookmarkEnd w:id="121"/>
    <w:bookmarkStart w:name="z150" w:id="122"/>
    <w:p>
      <w:pPr>
        <w:spacing w:after="0"/>
        <w:ind w:left="0"/>
        <w:jc w:val="both"/>
      </w:pPr>
      <w:r>
        <w:rPr>
          <w:rFonts w:ascii="Times New Roman"/>
          <w:b w:val="false"/>
          <w:i w:val="false"/>
          <w:color w:val="000000"/>
          <w:sz w:val="28"/>
        </w:rPr>
        <w:t xml:space="preserve">
      Жеке басты куәландыратын құжаттар туралы, заңды тұлғаны тіркеу (қайта тіркеу) туралы мәліметтерді Мемлекеттік корпорацияның қызметкері "электрондық үкімет" шлюзі арқылы тиісті мемлекеттік ақпараттық жүйелерден алады. </w:t>
      </w:r>
    </w:p>
    <w:bookmarkEnd w:id="122"/>
    <w:bookmarkStart w:name="z151" w:id="123"/>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123"/>
    <w:bookmarkStart w:name="z152" w:id="124"/>
    <w:p>
      <w:pPr>
        <w:spacing w:after="0"/>
        <w:ind w:left="0"/>
        <w:jc w:val="both"/>
      </w:pPr>
      <w:r>
        <w:rPr>
          <w:rFonts w:ascii="Times New Roman"/>
          <w:b w:val="false"/>
          <w:i w:val="false"/>
          <w:color w:val="000000"/>
          <w:sz w:val="28"/>
        </w:rPr>
        <w:t>
      1) көрсетілетін қызметті беруші кеңсесінің қызметкері Мемлекеттік корпорация қызметкерінен құжаттарды қабылдайды, өтінішті тіркейді және көрсетілетін қызметті берушінің басшысына береді – 15 (он бес) минут;</w:t>
      </w:r>
    </w:p>
    <w:bookmarkEnd w:id="124"/>
    <w:bookmarkStart w:name="z153" w:id="125"/>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және жауапты орындаушыны айқындайды – 3 (үш) сағат;</w:t>
      </w:r>
    </w:p>
    <w:bookmarkEnd w:id="125"/>
    <w:bookmarkStart w:name="z154" w:id="126"/>
    <w:p>
      <w:pPr>
        <w:spacing w:after="0"/>
        <w:ind w:left="0"/>
        <w:jc w:val="both"/>
      </w:pPr>
      <w:r>
        <w:rPr>
          <w:rFonts w:ascii="Times New Roman"/>
          <w:b w:val="false"/>
          <w:i w:val="false"/>
          <w:color w:val="000000"/>
          <w:sz w:val="28"/>
        </w:rPr>
        <w:t xml:space="preserve">
      3) көрсетілетін қызметті берушінің жауапты орындаушысы өтінішті қарайды және мемлекеттік қызметті көрсету нәтижесін дайындайды – 2 (екі) жұмыс күні; </w:t>
      </w:r>
    </w:p>
    <w:bookmarkEnd w:id="126"/>
    <w:bookmarkStart w:name="z155" w:id="127"/>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және кеңсеге жібереді – 3 (үш) сағат;</w:t>
      </w:r>
    </w:p>
    <w:bookmarkEnd w:id="127"/>
    <w:bookmarkStart w:name="z156" w:id="128"/>
    <w:p>
      <w:pPr>
        <w:spacing w:after="0"/>
        <w:ind w:left="0"/>
        <w:jc w:val="both"/>
      </w:pPr>
      <w:r>
        <w:rPr>
          <w:rFonts w:ascii="Times New Roman"/>
          <w:b w:val="false"/>
          <w:i w:val="false"/>
          <w:color w:val="000000"/>
          <w:sz w:val="28"/>
        </w:rPr>
        <w:t>
      5) көрсетілетін қызметті беруші кеңсесінің қызметкері Мемлекеттік корпорация қызметкеріне мемлекеттік қызметті көрсету нәтижесін береді – 15 (он) бес минут.</w:t>
      </w:r>
    </w:p>
    <w:bookmarkEnd w:id="128"/>
    <w:bookmarkStart w:name="z157" w:id="129"/>
    <w:p>
      <w:pPr>
        <w:spacing w:after="0"/>
        <w:ind w:left="0"/>
        <w:jc w:val="both"/>
      </w:pPr>
      <w:r>
        <w:rPr>
          <w:rFonts w:ascii="Times New Roman"/>
          <w:b w:val="false"/>
          <w:i w:val="false"/>
          <w:color w:val="000000"/>
          <w:sz w:val="28"/>
        </w:rPr>
        <w:t>
      8. Келесі рәсімді (іс-қимылды) орындауды бастауға негіз болатын мемлекеттік қызметті көрсету бойынша рәсімнің (іс-қимылдың) нәтижесі:</w:t>
      </w:r>
    </w:p>
    <w:bookmarkEnd w:id="129"/>
    <w:bookmarkStart w:name="z158" w:id="130"/>
    <w:p>
      <w:pPr>
        <w:spacing w:after="0"/>
        <w:ind w:left="0"/>
        <w:jc w:val="both"/>
      </w:pPr>
      <w:r>
        <w:rPr>
          <w:rFonts w:ascii="Times New Roman"/>
          <w:b w:val="false"/>
          <w:i w:val="false"/>
          <w:color w:val="000000"/>
          <w:sz w:val="28"/>
        </w:rPr>
        <w:t>
      1) өтінішті тіркеу;</w:t>
      </w:r>
    </w:p>
    <w:bookmarkEnd w:id="130"/>
    <w:bookmarkStart w:name="z159" w:id="131"/>
    <w:p>
      <w:pPr>
        <w:spacing w:after="0"/>
        <w:ind w:left="0"/>
        <w:jc w:val="both"/>
      </w:pPr>
      <w:r>
        <w:rPr>
          <w:rFonts w:ascii="Times New Roman"/>
          <w:b w:val="false"/>
          <w:i w:val="false"/>
          <w:color w:val="000000"/>
          <w:sz w:val="28"/>
        </w:rPr>
        <w:t>
      2) өтінішпен танысу, қарар қою, жауапты орындаушыны айқындау;</w:t>
      </w:r>
    </w:p>
    <w:bookmarkEnd w:id="131"/>
    <w:bookmarkStart w:name="z160" w:id="132"/>
    <w:p>
      <w:pPr>
        <w:spacing w:after="0"/>
        <w:ind w:left="0"/>
        <w:jc w:val="both"/>
      </w:pPr>
      <w:r>
        <w:rPr>
          <w:rFonts w:ascii="Times New Roman"/>
          <w:b w:val="false"/>
          <w:i w:val="false"/>
          <w:color w:val="000000"/>
          <w:sz w:val="28"/>
        </w:rPr>
        <w:t>
      3) өтінішті қарау, мемлекеттік қызметті көрсету нәтижесін дайындау;</w:t>
      </w:r>
    </w:p>
    <w:bookmarkEnd w:id="132"/>
    <w:bookmarkStart w:name="z161" w:id="133"/>
    <w:p>
      <w:pPr>
        <w:spacing w:after="0"/>
        <w:ind w:left="0"/>
        <w:jc w:val="both"/>
      </w:pPr>
      <w:r>
        <w:rPr>
          <w:rFonts w:ascii="Times New Roman"/>
          <w:b w:val="false"/>
          <w:i w:val="false"/>
          <w:color w:val="000000"/>
          <w:sz w:val="28"/>
        </w:rPr>
        <w:t>
      4) мемлекеттік қызметті көрсету нәтижесіне қол қою;</w:t>
      </w:r>
    </w:p>
    <w:bookmarkEnd w:id="133"/>
    <w:bookmarkStart w:name="z162" w:id="134"/>
    <w:p>
      <w:pPr>
        <w:spacing w:after="0"/>
        <w:ind w:left="0"/>
        <w:jc w:val="both"/>
      </w:pPr>
      <w:r>
        <w:rPr>
          <w:rFonts w:ascii="Times New Roman"/>
          <w:b w:val="false"/>
          <w:i w:val="false"/>
          <w:color w:val="000000"/>
          <w:sz w:val="28"/>
        </w:rPr>
        <w:t>
      5) мемлекеттік қызметті көрсету нәтижесін беру.</w:t>
      </w:r>
    </w:p>
    <w:bookmarkEnd w:id="134"/>
    <w:bookmarkStart w:name="z163" w:id="135"/>
    <w:p>
      <w:pPr>
        <w:spacing w:after="0"/>
        <w:ind w:left="0"/>
        <w:jc w:val="left"/>
      </w:pPr>
      <w:r>
        <w:rPr>
          <w:rFonts w:ascii="Times New Roman"/>
          <w:b/>
          <w:i w:val="false"/>
          <w:color w:val="000000"/>
        </w:rPr>
        <w:t xml:space="preserve"> 3. Мемлекеттік қызмет көрсету процесіне көрсетілетін қызметті берушінің құрылымдық бөлімшелерінің (қызметкерлерінің) өзара іс-қимылы тәртібін сипаттау</w:t>
      </w:r>
    </w:p>
    <w:bookmarkEnd w:id="135"/>
    <w:bookmarkStart w:name="z164" w:id="136"/>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136"/>
    <w:bookmarkStart w:name="z165" w:id="137"/>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37"/>
    <w:bookmarkStart w:name="z166" w:id="138"/>
    <w:p>
      <w:pPr>
        <w:spacing w:after="0"/>
        <w:ind w:left="0"/>
        <w:jc w:val="both"/>
      </w:pPr>
      <w:r>
        <w:rPr>
          <w:rFonts w:ascii="Times New Roman"/>
          <w:b w:val="false"/>
          <w:i w:val="false"/>
          <w:color w:val="000000"/>
          <w:sz w:val="28"/>
        </w:rPr>
        <w:t>
      2) көрсетілетін қызметті берушінің басшысы;</w:t>
      </w:r>
    </w:p>
    <w:bookmarkEnd w:id="138"/>
    <w:bookmarkStart w:name="z167" w:id="13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39"/>
    <w:bookmarkStart w:name="z168" w:id="140"/>
    <w:p>
      <w:pPr>
        <w:spacing w:after="0"/>
        <w:ind w:left="0"/>
        <w:jc w:val="both"/>
      </w:pPr>
      <w:r>
        <w:rPr>
          <w:rFonts w:ascii="Times New Roman"/>
          <w:b w:val="false"/>
          <w:i w:val="false"/>
          <w:color w:val="000000"/>
          <w:sz w:val="28"/>
        </w:rPr>
        <w:t xml:space="preserve">
      10. Құрылымдық бөлімшелер (қызметкерлер) арасындағы рәсімдер (іс-қимылдар) реттілігін сипаттау: </w:t>
      </w:r>
    </w:p>
    <w:bookmarkEnd w:id="140"/>
    <w:bookmarkStart w:name="z169" w:id="141"/>
    <w:p>
      <w:pPr>
        <w:spacing w:after="0"/>
        <w:ind w:left="0"/>
        <w:jc w:val="both"/>
      </w:pPr>
      <w:r>
        <w:rPr>
          <w:rFonts w:ascii="Times New Roman"/>
          <w:b w:val="false"/>
          <w:i w:val="false"/>
          <w:color w:val="000000"/>
          <w:sz w:val="28"/>
        </w:rPr>
        <w:t>
      1) көрсетілетін қызметті беруші кеңсесінің қызметкері Мемлекеттік корпорация қызметкерінен құжаттарды қабылдайды, өтінішті тіркейді және көрсетілетін қызметті берушінің басшысына береді – 15 (он бес) минут;</w:t>
      </w:r>
    </w:p>
    <w:bookmarkEnd w:id="141"/>
    <w:bookmarkStart w:name="z170" w:id="142"/>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және жауапты орындаушыны айқындайды– 3 (үш) сағат;</w:t>
      </w:r>
    </w:p>
    <w:bookmarkEnd w:id="142"/>
    <w:bookmarkStart w:name="z171" w:id="143"/>
    <w:p>
      <w:pPr>
        <w:spacing w:after="0"/>
        <w:ind w:left="0"/>
        <w:jc w:val="both"/>
      </w:pPr>
      <w:r>
        <w:rPr>
          <w:rFonts w:ascii="Times New Roman"/>
          <w:b w:val="false"/>
          <w:i w:val="false"/>
          <w:color w:val="000000"/>
          <w:sz w:val="28"/>
        </w:rPr>
        <w:t xml:space="preserve">
      3) көрсетілетін қызметті берушінің жауапты орындаушысы өтінішті қарайды және мемлекеттік қызметті көрсету нәтижесін дайындайды – 2 (екі) жұмыс күні; </w:t>
      </w:r>
    </w:p>
    <w:bookmarkEnd w:id="143"/>
    <w:bookmarkStart w:name="z172" w:id="144"/>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және кеңсеге жібереді – 3 (үш) сағат;</w:t>
      </w:r>
    </w:p>
    <w:bookmarkEnd w:id="144"/>
    <w:bookmarkStart w:name="z173" w:id="145"/>
    <w:p>
      <w:pPr>
        <w:spacing w:after="0"/>
        <w:ind w:left="0"/>
        <w:jc w:val="both"/>
      </w:pPr>
      <w:r>
        <w:rPr>
          <w:rFonts w:ascii="Times New Roman"/>
          <w:b w:val="false"/>
          <w:i w:val="false"/>
          <w:color w:val="000000"/>
          <w:sz w:val="28"/>
        </w:rPr>
        <w:t>
      5) көрсетілетін қызметті беруші кеңсесінің қызметкері Мемлекеттік корпорация қызметкеріне мемлекеттік қызметті көрсету нәтижесін береді – 15 (он) бес минут.</w:t>
      </w:r>
    </w:p>
    <w:bookmarkEnd w:id="145"/>
    <w:bookmarkStart w:name="z174" w:id="14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және мемлекеттік қызмет көрсету процесінде ақпараттық жүйелерді қолдану тәртібін сипаттау</w:t>
      </w:r>
    </w:p>
    <w:bookmarkEnd w:id="146"/>
    <w:bookmarkStart w:name="z175" w:id="147"/>
    <w:p>
      <w:pPr>
        <w:spacing w:after="0"/>
        <w:ind w:left="0"/>
        <w:jc w:val="both"/>
      </w:pPr>
      <w:r>
        <w:rPr>
          <w:rFonts w:ascii="Times New Roman"/>
          <w:b w:val="false"/>
          <w:i w:val="false"/>
          <w:color w:val="000000"/>
          <w:sz w:val="28"/>
        </w:rPr>
        <w:t>
      11. Мемлекеттік корпорацияға жүгінген кезде мемлекеттік қызметті көрсету бойынша іс-қимылды бастауға негіздеме Мемлекеттік корпорация қызметкерінің көрсетілетін қызметті алушыдан құжаттар топтамасын қабылдауы болып табылады.</w:t>
      </w:r>
    </w:p>
    <w:bookmarkEnd w:id="147"/>
    <w:bookmarkStart w:name="z176" w:id="148"/>
    <w:p>
      <w:pPr>
        <w:spacing w:after="0"/>
        <w:ind w:left="0"/>
        <w:jc w:val="both"/>
      </w:pPr>
      <w:r>
        <w:rPr>
          <w:rFonts w:ascii="Times New Roman"/>
          <w:b w:val="false"/>
          <w:i w:val="false"/>
          <w:color w:val="000000"/>
          <w:sz w:val="28"/>
        </w:rPr>
        <w:t>
      12. Мемлекеттік қызмет көрсету процесінің құрамына кіретін әрбір іс-қимылдың мазмұны, оның орындалу ұзақтығы:</w:t>
      </w:r>
    </w:p>
    <w:bookmarkEnd w:id="148"/>
    <w:bookmarkStart w:name="z177" w:id="149"/>
    <w:p>
      <w:pPr>
        <w:spacing w:after="0"/>
        <w:ind w:left="0"/>
        <w:jc w:val="both"/>
      </w:pPr>
      <w:r>
        <w:rPr>
          <w:rFonts w:ascii="Times New Roman"/>
          <w:b w:val="false"/>
          <w:i w:val="false"/>
          <w:color w:val="000000"/>
          <w:sz w:val="28"/>
        </w:rPr>
        <w:t xml:space="preserve">
      1) Мемлекеттік корпорацияның қызметкері өтініштің дұрыс толтырылуын және көрсетілетін қызметті алушы ұсынған құжаттар топтамасының толықтығын осы Регламенттің 5-тармағына сәйкестігі бойынша тексереді – 5 (бес) минут. </w:t>
      </w:r>
    </w:p>
    <w:bookmarkEnd w:id="149"/>
    <w:bookmarkStart w:name="z178" w:id="150"/>
    <w:p>
      <w:pPr>
        <w:spacing w:after="0"/>
        <w:ind w:left="0"/>
        <w:jc w:val="both"/>
      </w:pPr>
      <w:r>
        <w:rPr>
          <w:rFonts w:ascii="Times New Roman"/>
          <w:b w:val="false"/>
          <w:i w:val="false"/>
          <w:color w:val="000000"/>
          <w:sz w:val="28"/>
        </w:rPr>
        <w:t>
      Көрсетілетін қызметті алушы құжаттар топтамасын толық тапсырмаған жағдайда Мемлекеттік корпорацияның қызметкері өтінішті қабылдаудан бас тартады және Стандартқа 3-қосымшаға сәйкес нысан бойынша құжаттарды қабылдаудан бас тартылғаны туралы қолхат береді.</w:t>
      </w:r>
    </w:p>
    <w:bookmarkEnd w:id="150"/>
    <w:bookmarkStart w:name="z179" w:id="151"/>
    <w:p>
      <w:pPr>
        <w:spacing w:after="0"/>
        <w:ind w:left="0"/>
        <w:jc w:val="both"/>
      </w:pPr>
      <w:r>
        <w:rPr>
          <w:rFonts w:ascii="Times New Roman"/>
          <w:b w:val="false"/>
          <w:i w:val="false"/>
          <w:color w:val="000000"/>
          <w:sz w:val="28"/>
        </w:rPr>
        <w:t>
      Көрсетілетін қызметті алушы барлық қажетті құжаттарды Мемлекеттік корпорацияға тапсырған кезде – көрсетілетінқызметті алушыға өтініштің қабылданғаны туралы қолхат беріледі.</w:t>
      </w:r>
    </w:p>
    <w:bookmarkEnd w:id="151"/>
    <w:bookmarkStart w:name="z180" w:id="152"/>
    <w:p>
      <w:pPr>
        <w:spacing w:after="0"/>
        <w:ind w:left="0"/>
        <w:jc w:val="both"/>
      </w:pPr>
      <w:r>
        <w:rPr>
          <w:rFonts w:ascii="Times New Roman"/>
          <w:b w:val="false"/>
          <w:i w:val="false"/>
          <w:color w:val="000000"/>
          <w:sz w:val="28"/>
        </w:rPr>
        <w:t xml:space="preserve">
      Мемлекеттік корпорацияның қызметкері,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 </w:t>
      </w:r>
    </w:p>
    <w:bookmarkEnd w:id="152"/>
    <w:bookmarkStart w:name="z181" w:id="153"/>
    <w:p>
      <w:pPr>
        <w:spacing w:after="0"/>
        <w:ind w:left="0"/>
        <w:jc w:val="both"/>
      </w:pPr>
      <w:r>
        <w:rPr>
          <w:rFonts w:ascii="Times New Roman"/>
          <w:b w:val="false"/>
          <w:i w:val="false"/>
          <w:color w:val="000000"/>
          <w:sz w:val="28"/>
        </w:rPr>
        <w:t xml:space="preserve">
      2) Мемлекеттік корпорацияның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құжаттардың тізімін Халыққа қызмет көрсету орталықтарына арналған ықпалдастырылған ақпараттық жүйеге (бұдан әрі – ХҚКО ЫАЖ) енгізеді, көрсетілетін қызметті алушыға тиісті құжаттардың қабылданғаны туралы қолхат береді – 5 (бес) минут; </w:t>
      </w:r>
    </w:p>
    <w:bookmarkEnd w:id="153"/>
    <w:bookmarkStart w:name="z182" w:id="154"/>
    <w:p>
      <w:pPr>
        <w:spacing w:after="0"/>
        <w:ind w:left="0"/>
        <w:jc w:val="both"/>
      </w:pPr>
      <w:r>
        <w:rPr>
          <w:rFonts w:ascii="Times New Roman"/>
          <w:b w:val="false"/>
          <w:i w:val="false"/>
          <w:color w:val="000000"/>
          <w:sz w:val="28"/>
        </w:rPr>
        <w:t>
      3) Мемлекеттік корпорацияның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 1 (бір) жұмыс күні;</w:t>
      </w:r>
    </w:p>
    <w:bookmarkEnd w:id="154"/>
    <w:bookmarkStart w:name="z183" w:id="155"/>
    <w:p>
      <w:pPr>
        <w:spacing w:after="0"/>
        <w:ind w:left="0"/>
        <w:jc w:val="both"/>
      </w:pPr>
      <w:r>
        <w:rPr>
          <w:rFonts w:ascii="Times New Roman"/>
          <w:b w:val="false"/>
          <w:i w:val="false"/>
          <w:color w:val="000000"/>
          <w:sz w:val="28"/>
        </w:rPr>
        <w:t xml:space="preserve">
      4) көрсетілетін қызметті беруші мемлекеттік қызметті көрсету процесінде көрсетілетін қызметті берушінің құрылымдық бөлімшелері (қызметкерлері) өзара іс-қимылы тәртібін сипаттауға сәйкес рәсімдерді (іс-қимылдарды) жүзеге асырады; </w:t>
      </w:r>
    </w:p>
    <w:bookmarkEnd w:id="155"/>
    <w:bookmarkStart w:name="z184" w:id="156"/>
    <w:p>
      <w:pPr>
        <w:spacing w:after="0"/>
        <w:ind w:left="0"/>
        <w:jc w:val="both"/>
      </w:pPr>
      <w:r>
        <w:rPr>
          <w:rFonts w:ascii="Times New Roman"/>
          <w:b w:val="false"/>
          <w:i w:val="false"/>
          <w:color w:val="000000"/>
          <w:sz w:val="28"/>
        </w:rPr>
        <w:t xml:space="preserve">
      5) Мемлекеттік корпорацияның қызметкері мемлекеттік қызметті көрсету нәтижесін жеке куәлік көрсетілген кезде (не өкілеттігін растайтын құжат бойынша оның өкіліне) қолхат негізінде береді – 15 (он бес) минут. </w:t>
      </w:r>
    </w:p>
    <w:bookmarkEnd w:id="156"/>
    <w:bookmarkStart w:name="z185" w:id="157"/>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оны көрсетілетін қызметті берушіге одан әрі сақтау үшін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157"/>
    <w:bookmarkStart w:name="z186" w:id="158"/>
    <w:p>
      <w:pPr>
        <w:spacing w:after="0"/>
        <w:ind w:left="0"/>
        <w:jc w:val="both"/>
      </w:pPr>
      <w:r>
        <w:rPr>
          <w:rFonts w:ascii="Times New Roman"/>
          <w:b w:val="false"/>
          <w:i w:val="false"/>
          <w:color w:val="000000"/>
          <w:sz w:val="28"/>
        </w:rPr>
        <w:t xml:space="preserve">
      13. Мемлекеттік қызмет көрсету процесінде рәсімдер (іс-қимылдар) ретінің, көрсетілетін қызметті берушінің құрылымдық бөлімшелері (қызметкерлері) өзара іс-қимылдарының толық сипаттамасы, сондай-ақ өзге де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158"/>
    <w:bookmarkStart w:name="z187" w:id="159"/>
    <w:p>
      <w:pPr>
        <w:spacing w:after="0"/>
        <w:ind w:left="0"/>
        <w:jc w:val="left"/>
      </w:pPr>
      <w:r>
        <w:rPr>
          <w:rFonts w:ascii="Times New Roman"/>
          <w:b/>
          <w:i w:val="false"/>
          <w:color w:val="000000"/>
        </w:rPr>
        <w:t xml:space="preserve"> 5. Мемлекеттік қызметті, оның ішінде Мемлекеттік корпорация арқылы көрсетілетін мемлекеттік қызметті көрсету ерекшеліктері ескеріле отырып қойылатын өзге де талаптар</w:t>
      </w:r>
    </w:p>
    <w:bookmarkEnd w:id="159"/>
    <w:bookmarkStart w:name="z188" w:id="160"/>
    <w:p>
      <w:pPr>
        <w:spacing w:after="0"/>
        <w:ind w:left="0"/>
        <w:jc w:val="both"/>
      </w:pPr>
      <w:r>
        <w:rPr>
          <w:rFonts w:ascii="Times New Roman"/>
          <w:b w:val="false"/>
          <w:i w:val="false"/>
          <w:color w:val="000000"/>
          <w:sz w:val="28"/>
        </w:rPr>
        <w:t xml:space="preserve">
      14.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қызметкері тұрғылықты жеріне барып жүргізеді. </w:t>
      </w:r>
    </w:p>
    <w:bookmarkEnd w:id="160"/>
    <w:bookmarkStart w:name="z189" w:id="161"/>
    <w:p>
      <w:pPr>
        <w:spacing w:after="0"/>
        <w:ind w:left="0"/>
        <w:jc w:val="both"/>
      </w:pPr>
      <w:r>
        <w:rPr>
          <w:rFonts w:ascii="Times New Roman"/>
          <w:b w:val="false"/>
          <w:i w:val="false"/>
          <w:color w:val="000000"/>
          <w:sz w:val="28"/>
        </w:rPr>
        <w:t xml:space="preserve">
      15.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 </w:t>
      </w:r>
    </w:p>
    <w:bookmarkEnd w:id="161"/>
    <w:bookmarkStart w:name="z190" w:id="162"/>
    <w:p>
      <w:pPr>
        <w:spacing w:after="0"/>
        <w:ind w:left="0"/>
        <w:jc w:val="both"/>
      </w:pPr>
      <w:r>
        <w:rPr>
          <w:rFonts w:ascii="Times New Roman"/>
          <w:b w:val="false"/>
          <w:i w:val="false"/>
          <w:color w:val="000000"/>
          <w:sz w:val="28"/>
        </w:rPr>
        <w:t xml:space="preserve">
      Көрсетілетін қызметті берушінің және Мемлекеттік корпорацияның ғимараттары мүмкіндігі шектеулі адамдардың кіруіне арналған пандустары бар кіреберіспен жабдықталған болады. </w:t>
      </w:r>
    </w:p>
    <w:bookmarkEnd w:id="162"/>
    <w:bookmarkStart w:name="z191" w:id="163"/>
    <w:p>
      <w:pPr>
        <w:spacing w:after="0"/>
        <w:ind w:left="0"/>
        <w:jc w:val="both"/>
      </w:pPr>
      <w:r>
        <w:rPr>
          <w:rFonts w:ascii="Times New Roman"/>
          <w:b w:val="false"/>
          <w:i w:val="false"/>
          <w:color w:val="000000"/>
          <w:sz w:val="28"/>
        </w:rPr>
        <w:t>
      16. Мемлекеттік қызметті көрсету орындарының мекенжайлары:</w:t>
      </w:r>
    </w:p>
    <w:bookmarkEnd w:id="163"/>
    <w:bookmarkStart w:name="z192" w:id="164"/>
    <w:p>
      <w:pPr>
        <w:spacing w:after="0"/>
        <w:ind w:left="0"/>
        <w:jc w:val="both"/>
      </w:pPr>
      <w:r>
        <w:rPr>
          <w:rFonts w:ascii="Times New Roman"/>
          <w:b w:val="false"/>
          <w:i w:val="false"/>
          <w:color w:val="000000"/>
          <w:sz w:val="28"/>
        </w:rPr>
        <w:t>
      1) Ауыл шаруашылығы министрлігінің www.moa.gov.kz интернет-ресурсындағы "Мемлекеттік көрсетілетін қызметтер" бөлімінің "Мемлекеттік қызметті көрсету орындарының мекенжайлары" – "Жергілікті атқарушы органдар" кіші бөлімінде;</w:t>
      </w:r>
    </w:p>
    <w:bookmarkEnd w:id="164"/>
    <w:bookmarkStart w:name="z193" w:id="165"/>
    <w:p>
      <w:pPr>
        <w:spacing w:after="0"/>
        <w:ind w:left="0"/>
        <w:jc w:val="both"/>
      </w:pPr>
      <w:r>
        <w:rPr>
          <w:rFonts w:ascii="Times New Roman"/>
          <w:b w:val="false"/>
          <w:i w:val="false"/>
          <w:color w:val="000000"/>
          <w:sz w:val="28"/>
        </w:rPr>
        <w:t>
      2) Мемлекеттік корпорацияның www.gov4c.kz интернет-ресурсында;</w:t>
      </w:r>
    </w:p>
    <w:bookmarkEnd w:id="165"/>
    <w:bookmarkStart w:name="z194" w:id="166"/>
    <w:p>
      <w:pPr>
        <w:spacing w:after="0"/>
        <w:ind w:left="0"/>
        <w:jc w:val="both"/>
      </w:pPr>
      <w:r>
        <w:rPr>
          <w:rFonts w:ascii="Times New Roman"/>
          <w:b w:val="false"/>
          <w:i w:val="false"/>
          <w:color w:val="000000"/>
          <w:sz w:val="28"/>
        </w:rPr>
        <w:t>
      3) порталда орналастырылған.</w:t>
      </w:r>
    </w:p>
    <w:bookmarkEnd w:id="166"/>
    <w:bookmarkStart w:name="z195" w:id="167"/>
    <w:p>
      <w:pPr>
        <w:spacing w:after="0"/>
        <w:ind w:left="0"/>
        <w:jc w:val="both"/>
      </w:pPr>
      <w:r>
        <w:rPr>
          <w:rFonts w:ascii="Times New Roman"/>
          <w:b w:val="false"/>
          <w:i w:val="false"/>
          <w:color w:val="000000"/>
          <w:sz w:val="28"/>
        </w:rPr>
        <w:t>
      17.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кабинеті", сондай-ақ бірыңғай байланыс орталығы арқылы алуға мүмкіндігі бар.</w:t>
      </w:r>
    </w:p>
    <w:bookmarkEnd w:id="167"/>
    <w:bookmarkStart w:name="z196" w:id="168"/>
    <w:p>
      <w:pPr>
        <w:spacing w:after="0"/>
        <w:ind w:left="0"/>
        <w:jc w:val="both"/>
      </w:pPr>
      <w:r>
        <w:rPr>
          <w:rFonts w:ascii="Times New Roman"/>
          <w:b w:val="false"/>
          <w:i w:val="false"/>
          <w:color w:val="000000"/>
          <w:sz w:val="28"/>
        </w:rPr>
        <w:t>
      18. Мемлекеттік қызметтер көрсету мәселелері жөніндегі анықтама қызметтерінің байланыс телефондары: 1414, 8 800 080 7777.</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 нақты</w:t>
            </w:r>
            <w:r>
              <w:rPr>
                <w:rFonts w:ascii="Times New Roman"/>
                <w:b w:val="false"/>
                <w:i w:val="false"/>
                <w:color w:val="000000"/>
                <w:sz w:val="20"/>
              </w:rPr>
              <w:t xml:space="preserve"> жер учаскелерінің кадастрлық (бағалау)</w:t>
            </w:r>
            <w:r>
              <w:rPr>
                <w:rFonts w:ascii="Times New Roman"/>
                <w:b w:val="false"/>
                <w:i w:val="false"/>
                <w:color w:val="000000"/>
                <w:sz w:val="20"/>
              </w:rPr>
              <w:t xml:space="preserve"> құнын бекіту" мемлекеттік көрсетілетін</w:t>
            </w:r>
            <w:r>
              <w:rPr>
                <w:rFonts w:ascii="Times New Roman"/>
                <w:b w:val="false"/>
                <w:i w:val="false"/>
                <w:color w:val="000000"/>
                <w:sz w:val="20"/>
              </w:rPr>
              <w:t xml:space="preserve"> қызмет регламентіне</w:t>
            </w:r>
            <w:r>
              <w:rPr>
                <w:rFonts w:ascii="Times New Roman"/>
                <w:b w:val="false"/>
                <w:i w:val="false"/>
                <w:color w:val="000000"/>
                <w:sz w:val="20"/>
              </w:rPr>
              <w:t xml:space="preserve"> 1-қосымша</w:t>
            </w:r>
          </w:p>
        </w:tc>
      </w:tr>
    </w:tbl>
    <w:bookmarkStart w:name="z202" w:id="169"/>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қызметін көрсететін Солтүстік Қазақстан облысының жергілікті атқарушы органдары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1606"/>
        <w:gridCol w:w="1672"/>
        <w:gridCol w:w="2685"/>
        <w:gridCol w:w="583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аудандардың және облыстық маңызы бар қаланың жергілікті атқарушы органдарының атауы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жер қатынастары басқармасы"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 В</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8715-2- 53-36-41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8715-33- 2-17-23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ауданыныңжер қатынастар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13</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8715-46- 2-13-44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37-үй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8715-32- 2-14-86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әкімдігінің жер қатынастары бөлімі" коммуналдық мемлекеттік мекемесі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8715-43- 2-15-65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6-үй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8715-44- 2-28-48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62-үй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8715-31- 2-23-22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Институт көшесі, 1-үй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8715-38- 2-15-54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Абай Құнанбаев көшесі, 5-үй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8715-41-2-22-71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Новоишимское ауылы Ленин көшесі, 2-үй</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8715-35- 2-22-71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әкімдігінің жер қатынастары бөлімі" коммуналдық мемлекеттік мекемесі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206</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8715-36- 2-26-97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Шоқан Уәлиханов көшесі, 1</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8715-37- 2-19-75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Шоқан Уәлиханов көшесі, 85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8715-42- 2-18-99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әкімдігінің жер қатынастары бөлімі" коммуналдық мемлекеттік мекемесі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8715-34- 2-02-30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жер қатынастары бөлімі" коммуналдық мемлекеттік мекемесі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8715-2- 46-02-06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 нақты жер</w:t>
            </w:r>
            <w:r>
              <w:rPr>
                <w:rFonts w:ascii="Times New Roman"/>
                <w:b w:val="false"/>
                <w:i w:val="false"/>
                <w:color w:val="000000"/>
                <w:sz w:val="20"/>
              </w:rPr>
              <w:t xml:space="preserve"> учаскелерінің кадастрлық (бағалау) құнын бекіту"</w:t>
            </w:r>
            <w:r>
              <w:rPr>
                <w:rFonts w:ascii="Times New Roman"/>
                <w:b w:val="false"/>
                <w:i w:val="false"/>
                <w:color w:val="000000"/>
                <w:sz w:val="20"/>
              </w:rPr>
              <w:t xml:space="preserve"> мемлекеттік көрсетілетін қызмет регламентіне</w:t>
            </w:r>
            <w:r>
              <w:rPr>
                <w:rFonts w:ascii="Times New Roman"/>
                <w:b w:val="false"/>
                <w:i w:val="false"/>
                <w:color w:val="000000"/>
                <w:sz w:val="20"/>
              </w:rPr>
              <w:t xml:space="preserve"> 2-қосымша</w:t>
            </w:r>
          </w:p>
        </w:tc>
      </w:tr>
    </w:tbl>
    <w:bookmarkStart w:name="z207" w:id="170"/>
    <w:p>
      <w:pPr>
        <w:spacing w:after="0"/>
        <w:ind w:left="0"/>
        <w:jc w:val="left"/>
      </w:pPr>
      <w:r>
        <w:rPr>
          <w:rFonts w:ascii="Times New Roman"/>
          <w:b/>
          <w:i w:val="false"/>
          <w:color w:val="000000"/>
        </w:rPr>
        <w:t xml:space="preserve"> Мемлекеттік қызметті Мемлекеттік корпорация арқылы көрсету кезінде "Мемлекет жеке меншікке сататын нақты жер учаскелерінің кадастрлық (бағалау) құнын бекіту" мемлекеттік қызметін көрсетудің бизнес-процестерінің анықтамалығы</w:t>
      </w:r>
    </w:p>
    <w:bookmarkEnd w:id="170"/>
    <w:bookmarkStart w:name="z208"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172"/>
    <w:p>
      <w:pPr>
        <w:spacing w:after="0"/>
        <w:ind w:left="0"/>
        <w:jc w:val="both"/>
      </w:pPr>
      <w:r>
        <w:rPr>
          <w:rFonts w:ascii="Times New Roman"/>
          <w:b w:val="false"/>
          <w:i w:val="false"/>
          <w:color w:val="000000"/>
          <w:sz w:val="28"/>
        </w:rPr>
        <w:t>
      Шартты белгілер:</w:t>
      </w:r>
    </w:p>
    <w:bookmarkEnd w:id="172"/>
    <w:bookmarkStart w:name="z210"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rPr>
                <w:rFonts w:ascii="Times New Roman"/>
                <w:b w:val="false"/>
                <w:i w:val="false"/>
                <w:color w:val="000000"/>
                <w:sz w:val="20"/>
              </w:rPr>
              <w:t xml:space="preserve">әкімдігінің 2019 жылғы </w:t>
            </w:r>
            <w:r>
              <w:rPr>
                <w:rFonts w:ascii="Times New Roman"/>
                <w:b w:val="false"/>
                <w:i w:val="false"/>
                <w:color w:val="000000"/>
                <w:sz w:val="20"/>
              </w:rPr>
              <w:t>29 шілдедегі № 208 қаулысымен 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2016 жылғы</w:t>
            </w:r>
            <w:r>
              <w:rPr>
                <w:rFonts w:ascii="Times New Roman"/>
                <w:b w:val="false"/>
                <w:i w:val="false"/>
                <w:color w:val="000000"/>
                <w:sz w:val="20"/>
              </w:rPr>
              <w:t xml:space="preserve"> 16 маусымдағы № 227 қаулысымен</w:t>
            </w:r>
            <w:r>
              <w:rPr>
                <w:rFonts w:ascii="Times New Roman"/>
                <w:b w:val="false"/>
                <w:i w:val="false"/>
                <w:color w:val="000000"/>
                <w:sz w:val="20"/>
              </w:rPr>
              <w:t xml:space="preserve"> бекітілді</w:t>
            </w:r>
          </w:p>
        </w:tc>
      </w:tr>
    </w:tbl>
    <w:bookmarkStart w:name="z218" w:id="174"/>
    <w:p>
      <w:pPr>
        <w:spacing w:after="0"/>
        <w:ind w:left="0"/>
        <w:jc w:val="left"/>
      </w:pPr>
      <w:r>
        <w:rPr>
          <w:rFonts w:ascii="Times New Roman"/>
          <w:b/>
          <w:i w:val="false"/>
          <w:color w:val="000000"/>
        </w:rPr>
        <w:t xml:space="preserve"> "Іздестіру жұмыстарын жүргізу үшін жер учаскелерін пайдалануға рұқсат беру"мемлекеттік көрсетілетін қызмет регламенті</w:t>
      </w:r>
    </w:p>
    <w:bookmarkEnd w:id="174"/>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əкімдігінің 29.07.2019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19" w:id="175"/>
    <w:p>
      <w:pPr>
        <w:spacing w:after="0"/>
        <w:ind w:left="0"/>
        <w:jc w:val="left"/>
      </w:pPr>
      <w:r>
        <w:rPr>
          <w:rFonts w:ascii="Times New Roman"/>
          <w:b/>
          <w:i w:val="false"/>
          <w:color w:val="000000"/>
        </w:rPr>
        <w:t xml:space="preserve"> 1. Жалпы ережелер</w:t>
      </w:r>
    </w:p>
    <w:bookmarkEnd w:id="175"/>
    <w:bookmarkStart w:name="z220" w:id="176"/>
    <w:p>
      <w:pPr>
        <w:spacing w:after="0"/>
        <w:ind w:left="0"/>
        <w:jc w:val="both"/>
      </w:pPr>
      <w:r>
        <w:rPr>
          <w:rFonts w:ascii="Times New Roman"/>
          <w:b w:val="false"/>
          <w:i w:val="false"/>
          <w:color w:val="000000"/>
          <w:sz w:val="28"/>
        </w:rPr>
        <w:t xml:space="preserve">
      1. "Іздестіру жұмыстарын жүргізу үшін жер учаскелерін пайдалануға рұқсат беру" мемлекеттік көрсетілетін қызмет регламенті (бұдан әрі – Регламент)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бұйрығымен (Нормативтік құқықтық актілерді мемлекеттік тіркеу тізілімінде № 11050 болып тіркелді) бекітілген "Іздестіру жұмыстарын жүргізу үшін жер учаскелерін пайдалануға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w:t>
      </w:r>
    </w:p>
    <w:bookmarkEnd w:id="176"/>
    <w:bookmarkStart w:name="z221" w:id="177"/>
    <w:p>
      <w:pPr>
        <w:spacing w:after="0"/>
        <w:ind w:left="0"/>
        <w:jc w:val="both"/>
      </w:pPr>
      <w:r>
        <w:rPr>
          <w:rFonts w:ascii="Times New Roman"/>
          <w:b w:val="false"/>
          <w:i w:val="false"/>
          <w:color w:val="000000"/>
          <w:sz w:val="28"/>
        </w:rPr>
        <w:t xml:space="preserve">
      "Іздестіру жұмыстарын жүргізу үшін жер учаскелерін пайдалануға рұқсат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Солтүстік Қазақстан облысының, аудандардың және облыстық маңызы бар қаланың жергілікті атқарушы органдары (бұдан әрі – көрсетілетінқызметті беруші) көрсетеді. </w:t>
      </w:r>
    </w:p>
    <w:bookmarkEnd w:id="177"/>
    <w:bookmarkStart w:name="z222" w:id="178"/>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178"/>
    <w:bookmarkStart w:name="z223" w:id="179"/>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w:t>
      </w:r>
    </w:p>
    <w:bookmarkEnd w:id="179"/>
    <w:bookmarkStart w:name="z224" w:id="180"/>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арқылы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20.00-ге дейін.</w:t>
      </w:r>
    </w:p>
    <w:bookmarkEnd w:id="180"/>
    <w:bookmarkStart w:name="z225" w:id="181"/>
    <w:p>
      <w:pPr>
        <w:spacing w:after="0"/>
        <w:ind w:left="0"/>
        <w:jc w:val="both"/>
      </w:pPr>
      <w:r>
        <w:rPr>
          <w:rFonts w:ascii="Times New Roman"/>
          <w:b w:val="false"/>
          <w:i w:val="false"/>
          <w:color w:val="000000"/>
          <w:sz w:val="28"/>
        </w:rPr>
        <w:t>
      Мемлекеттік қызмет жер учаскесінің орналасқан жері бойынша жеделдетіп қызмет көрсетусіз "электрондық кезек" тәртібімен көрсетіледі, "электрондық үкімет" порталы арқылы электрондық кезекті броньдауға болады;</w:t>
      </w:r>
    </w:p>
    <w:bookmarkEnd w:id="181"/>
    <w:bookmarkStart w:name="z226" w:id="182"/>
    <w:p>
      <w:pPr>
        <w:spacing w:after="0"/>
        <w:ind w:left="0"/>
        <w:jc w:val="both"/>
      </w:pPr>
      <w:r>
        <w:rPr>
          <w:rFonts w:ascii="Times New Roman"/>
          <w:b w:val="false"/>
          <w:i w:val="false"/>
          <w:color w:val="000000"/>
          <w:sz w:val="28"/>
        </w:rPr>
        <w:t xml:space="preserve">
      2) www.egov.kz "электрондық үкімет" веб-порталы (бұдан әрі – портал) арқылыжөндеу жұмыстарын жүргізуге байланысты техникалық үзілістерді қоспағанда, тәулік бойы жүзеге асырылады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182"/>
    <w:bookmarkStart w:name="z227" w:id="183"/>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183"/>
    <w:bookmarkStart w:name="z228" w:id="184"/>
    <w:p>
      <w:pPr>
        <w:spacing w:after="0"/>
        <w:ind w:left="0"/>
        <w:jc w:val="both"/>
      </w:pPr>
      <w:r>
        <w:rPr>
          <w:rFonts w:ascii="Times New Roman"/>
          <w:b w:val="false"/>
          <w:i w:val="false"/>
          <w:color w:val="000000"/>
          <w:sz w:val="28"/>
        </w:rPr>
        <w:t>
      3. Мемлекеттік қызметті көрсету нәтижесі – көрсетілетін қызметті берушінің іздестіру жұмыстарын жүргізу үшін жер учаскесін пайдалануға рұқсат беру туралы шешімі не осы Регламенттің 4-тармағында көзделген негіздер бойынша мемлекеттік қызметті көрсетуден бас тарту туралы уәжді жауап.</w:t>
      </w:r>
    </w:p>
    <w:bookmarkEnd w:id="184"/>
    <w:bookmarkStart w:name="z229" w:id="185"/>
    <w:p>
      <w:pPr>
        <w:spacing w:after="0"/>
        <w:ind w:left="0"/>
        <w:jc w:val="both"/>
      </w:pPr>
      <w:r>
        <w:rPr>
          <w:rFonts w:ascii="Times New Roman"/>
          <w:b w:val="false"/>
          <w:i w:val="false"/>
          <w:color w:val="000000"/>
          <w:sz w:val="28"/>
        </w:rPr>
        <w:t>
      4. Мемлекеттік қызметті көрсетуден бас тартуға мыналар негіз болып табылады:</w:t>
      </w:r>
    </w:p>
    <w:bookmarkEnd w:id="185"/>
    <w:bookmarkStart w:name="z230" w:id="186"/>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186"/>
    <w:bookmarkStart w:name="z231" w:id="187"/>
    <w:p>
      <w:pPr>
        <w:spacing w:after="0"/>
        <w:ind w:left="0"/>
        <w:jc w:val="both"/>
      </w:pPr>
      <w:r>
        <w:rPr>
          <w:rFonts w:ascii="Times New Roman"/>
          <w:b w:val="false"/>
          <w:i w:val="false"/>
          <w:color w:val="000000"/>
          <w:sz w:val="28"/>
        </w:rPr>
        <w:t>
      2)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айрылған болуы.</w:t>
      </w:r>
    </w:p>
    <w:bookmarkEnd w:id="187"/>
    <w:bookmarkStart w:name="z232" w:id="188"/>
    <w:p>
      <w:pPr>
        <w:spacing w:after="0"/>
        <w:ind w:left="0"/>
        <w:jc w:val="both"/>
      </w:pPr>
      <w:r>
        <w:rPr>
          <w:rFonts w:ascii="Times New Roman"/>
          <w:b w:val="false"/>
          <w:i w:val="false"/>
          <w:color w:val="000000"/>
          <w:sz w:val="28"/>
        </w:rPr>
        <w:t>
      5. Мемлекеттік қызметті көрсету нәтижесін беру нысаны: электрондық және (немесе) қағаз түрінде.</w:t>
      </w:r>
    </w:p>
    <w:bookmarkEnd w:id="188"/>
    <w:bookmarkStart w:name="z233" w:id="189"/>
    <w:p>
      <w:pPr>
        <w:spacing w:after="0"/>
        <w:ind w:left="0"/>
        <w:jc w:val="both"/>
      </w:pPr>
      <w:r>
        <w:rPr>
          <w:rFonts w:ascii="Times New Roman"/>
          <w:b w:val="false"/>
          <w:i w:val="false"/>
          <w:color w:val="000000"/>
          <w:sz w:val="28"/>
        </w:rPr>
        <w:t xml:space="preserve">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 </w:t>
      </w:r>
    </w:p>
    <w:bookmarkEnd w:id="189"/>
    <w:bookmarkStart w:name="z234" w:id="190"/>
    <w:p>
      <w:pPr>
        <w:spacing w:after="0"/>
        <w:ind w:left="0"/>
        <w:jc w:val="both"/>
      </w:pPr>
      <w:r>
        <w:rPr>
          <w:rFonts w:ascii="Times New Roman"/>
          <w:b w:val="false"/>
          <w:i w:val="false"/>
          <w:color w:val="000000"/>
          <w:sz w:val="28"/>
        </w:rPr>
        <w:t xml:space="preserve">
      Көрсетілетін қызметті алушы мемлекеттік қызметті көрсету нәтижесін қағаз тасығышта алу үшін жүгінген жағдайда, мемлекеттік қызметті көрсету нәтижесі электрондық нысанда ресімделеді, қажет болған жағдайда, басып шығарылады, мөрмен және көрсетілетін қызметті берушінің уәкілетті адамының қолымен расталады. </w:t>
      </w:r>
    </w:p>
    <w:bookmarkEnd w:id="190"/>
    <w:bookmarkStart w:name="z235" w:id="19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191"/>
    <w:bookmarkStart w:name="z236" w:id="192"/>
    <w:p>
      <w:pPr>
        <w:spacing w:after="0"/>
        <w:ind w:left="0"/>
        <w:jc w:val="both"/>
      </w:pPr>
      <w:r>
        <w:rPr>
          <w:rFonts w:ascii="Times New Roman"/>
          <w:b w:val="false"/>
          <w:i w:val="false"/>
          <w:color w:val="000000"/>
          <w:sz w:val="28"/>
        </w:rPr>
        <w:t>
      6. Көрсетілетін қызметті алушы (не сенімхат бойынша оның өкілі), оның ішінде жеңілдіктері бар адам Мемлекеттік корпорацияға жүгінген кезде мемлекеттік қызметті көрсету бойынша рәсімді (іс-қимылды) бастауға негіздемемыналар болып табылады:</w:t>
      </w:r>
    </w:p>
    <w:bookmarkEnd w:id="192"/>
    <w:bookmarkStart w:name="z237" w:id="193"/>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іздестіру жұмыстарын жүргізу үшін жер учаскесін пайдалануға рұқсат беру туралы өтініш;</w:t>
      </w:r>
    </w:p>
    <w:bookmarkEnd w:id="193"/>
    <w:bookmarkStart w:name="z238" w:id="194"/>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bookmarkEnd w:id="194"/>
    <w:bookmarkStart w:name="z239" w:id="195"/>
    <w:p>
      <w:pPr>
        <w:spacing w:after="0"/>
        <w:ind w:left="0"/>
        <w:jc w:val="both"/>
      </w:pPr>
      <w:r>
        <w:rPr>
          <w:rFonts w:ascii="Times New Roman"/>
          <w:b w:val="false"/>
          <w:i w:val="false"/>
          <w:color w:val="000000"/>
          <w:sz w:val="28"/>
        </w:rPr>
        <w:t>
      3) іздестіру жұмыстарын жүргізу учаскесінің жоспары (схема);</w:t>
      </w:r>
    </w:p>
    <w:bookmarkEnd w:id="195"/>
    <w:bookmarkStart w:name="z240" w:id="196"/>
    <w:p>
      <w:pPr>
        <w:spacing w:after="0"/>
        <w:ind w:left="0"/>
        <w:jc w:val="both"/>
      </w:pPr>
      <w:r>
        <w:rPr>
          <w:rFonts w:ascii="Times New Roman"/>
          <w:b w:val="false"/>
          <w:i w:val="false"/>
          <w:color w:val="000000"/>
          <w:sz w:val="28"/>
        </w:rPr>
        <w:t>
      4) іздестіру жұмыстарын орындауға арналған тапсырманың көшірмесі.</w:t>
      </w:r>
    </w:p>
    <w:bookmarkEnd w:id="196"/>
    <w:bookmarkStart w:name="z241" w:id="197"/>
    <w:p>
      <w:pPr>
        <w:spacing w:after="0"/>
        <w:ind w:left="0"/>
        <w:jc w:val="both"/>
      </w:pPr>
      <w:r>
        <w:rPr>
          <w:rFonts w:ascii="Times New Roman"/>
          <w:b w:val="false"/>
          <w:i w:val="false"/>
          <w:color w:val="000000"/>
          <w:sz w:val="28"/>
        </w:rPr>
        <w:t>
      Порталға:</w:t>
      </w:r>
    </w:p>
    <w:bookmarkEnd w:id="197"/>
    <w:bookmarkStart w:name="z242" w:id="198"/>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іздестіру жұмыстарын жүргізу үшін жер учаскесін пайдалануға рұқсат беру туралы электрондық нысандағы өтініш;</w:t>
      </w:r>
    </w:p>
    <w:bookmarkEnd w:id="198"/>
    <w:bookmarkStart w:name="z243" w:id="199"/>
    <w:p>
      <w:pPr>
        <w:spacing w:after="0"/>
        <w:ind w:left="0"/>
        <w:jc w:val="both"/>
      </w:pPr>
      <w:r>
        <w:rPr>
          <w:rFonts w:ascii="Times New Roman"/>
          <w:b w:val="false"/>
          <w:i w:val="false"/>
          <w:color w:val="000000"/>
          <w:sz w:val="28"/>
        </w:rPr>
        <w:t>
      2) іздестіру жұмыстарын жүргізу учаскесі жоспарының (схемасының) электрондық көшірмесі;</w:t>
      </w:r>
    </w:p>
    <w:bookmarkEnd w:id="199"/>
    <w:bookmarkStart w:name="z244" w:id="200"/>
    <w:p>
      <w:pPr>
        <w:spacing w:after="0"/>
        <w:ind w:left="0"/>
        <w:jc w:val="both"/>
      </w:pPr>
      <w:r>
        <w:rPr>
          <w:rFonts w:ascii="Times New Roman"/>
          <w:b w:val="false"/>
          <w:i w:val="false"/>
          <w:color w:val="000000"/>
          <w:sz w:val="28"/>
        </w:rPr>
        <w:t>
      3) іздестіру жұмыстарын орындауға арналған тапсырманың электрондық көшірмесі.</w:t>
      </w:r>
    </w:p>
    <w:bookmarkEnd w:id="200"/>
    <w:bookmarkStart w:name="z245" w:id="201"/>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bookmarkEnd w:id="201"/>
    <w:bookmarkStart w:name="z246" w:id="202"/>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не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мәліметтерді көрсетілетін қызметті беруші "электрондық үкімет" шлюзі арқылы тиісті мемлекеттік ақпараттық жүйелерден алады.</w:t>
      </w:r>
    </w:p>
    <w:bookmarkEnd w:id="202"/>
    <w:bookmarkStart w:name="z247" w:id="203"/>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203"/>
    <w:bookmarkStart w:name="z248" w:id="204"/>
    <w:p>
      <w:pPr>
        <w:spacing w:after="0"/>
        <w:ind w:left="0"/>
        <w:jc w:val="both"/>
      </w:pPr>
      <w:r>
        <w:rPr>
          <w:rFonts w:ascii="Times New Roman"/>
          <w:b w:val="false"/>
          <w:i w:val="false"/>
          <w:color w:val="000000"/>
          <w:sz w:val="28"/>
        </w:rPr>
        <w:t xml:space="preserve">
      1) көрсетілетін қызметті беруші кеңсесінің қызметкері құжаттарды қабылдайды, өтінішті тіркейді және көрсетілетін қызметті берушінің басшысына береді – 15 (он бес) минут; </w:t>
      </w:r>
    </w:p>
    <w:bookmarkEnd w:id="204"/>
    <w:bookmarkStart w:name="z249" w:id="205"/>
    <w:p>
      <w:pPr>
        <w:spacing w:after="0"/>
        <w:ind w:left="0"/>
        <w:jc w:val="both"/>
      </w:pPr>
      <w:r>
        <w:rPr>
          <w:rFonts w:ascii="Times New Roman"/>
          <w:b w:val="false"/>
          <w:i w:val="false"/>
          <w:color w:val="000000"/>
          <w:sz w:val="28"/>
        </w:rPr>
        <w:t xml:space="preserve">
      2) көрсетілетін қызметті берушінің басшысы құжаттармен танысады, өтінішке қарар қояды, жауапты орындаушы – облыстың, ауданның, облыстық маңызы бар қаланың жер қатынастары жөніндегі уәкілетті органын (бұдан әрі – уәкілетті орган) айқындайды және уәкілетті органға жолдайды – 1 (бір) жұмыс күні; </w:t>
      </w:r>
    </w:p>
    <w:bookmarkEnd w:id="205"/>
    <w:bookmarkStart w:name="z250" w:id="206"/>
    <w:p>
      <w:pPr>
        <w:spacing w:after="0"/>
        <w:ind w:left="0"/>
        <w:jc w:val="both"/>
      </w:pPr>
      <w:r>
        <w:rPr>
          <w:rFonts w:ascii="Times New Roman"/>
          <w:b w:val="false"/>
          <w:i w:val="false"/>
          <w:color w:val="000000"/>
          <w:sz w:val="28"/>
        </w:rPr>
        <w:t xml:space="preserve">
      3) уәкілетті органның басшысы құжаттармен танысады, өтінішке қарар қояды, уәкілетті органның жауапты орындаушысын айқындайды – 1 (бір) жұмыс күні; </w:t>
      </w:r>
    </w:p>
    <w:bookmarkEnd w:id="206"/>
    <w:bookmarkStart w:name="z251" w:id="207"/>
    <w:p>
      <w:pPr>
        <w:spacing w:after="0"/>
        <w:ind w:left="0"/>
        <w:jc w:val="both"/>
      </w:pPr>
      <w:r>
        <w:rPr>
          <w:rFonts w:ascii="Times New Roman"/>
          <w:b w:val="false"/>
          <w:i w:val="false"/>
          <w:color w:val="000000"/>
          <w:sz w:val="28"/>
        </w:rPr>
        <w:t>
      4) уәкілетті органның жауапты орындаушы өтінішті қарайды және мемлекеттік қызметті көрсету нәтижесін дайындайды және көрсетілетін қызметті берушіге жібереді – 5 (бес) жұмыс күні;</w:t>
      </w:r>
    </w:p>
    <w:bookmarkEnd w:id="207"/>
    <w:bookmarkStart w:name="z252" w:id="208"/>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кеңсеге жібереді– 1 (бір) жұмыс күні;</w:t>
      </w:r>
    </w:p>
    <w:bookmarkEnd w:id="208"/>
    <w:bookmarkStart w:name="z253" w:id="209"/>
    <w:p>
      <w:pPr>
        <w:spacing w:after="0"/>
        <w:ind w:left="0"/>
        <w:jc w:val="both"/>
      </w:pPr>
      <w:r>
        <w:rPr>
          <w:rFonts w:ascii="Times New Roman"/>
          <w:b w:val="false"/>
          <w:i w:val="false"/>
          <w:color w:val="000000"/>
          <w:sz w:val="28"/>
        </w:rPr>
        <w:t>
      6) көрсетілетін қызметті беруші кеңсесінің қызметкері мемлекеттік қызметті көрсету нәтижесін береді –15 (он бес) минут.</w:t>
      </w:r>
    </w:p>
    <w:bookmarkEnd w:id="209"/>
    <w:bookmarkStart w:name="z254" w:id="210"/>
    <w:p>
      <w:pPr>
        <w:spacing w:after="0"/>
        <w:ind w:left="0"/>
        <w:jc w:val="both"/>
      </w:pPr>
      <w:r>
        <w:rPr>
          <w:rFonts w:ascii="Times New Roman"/>
          <w:b w:val="false"/>
          <w:i w:val="false"/>
          <w:color w:val="000000"/>
          <w:sz w:val="28"/>
        </w:rPr>
        <w:t xml:space="preserve">
      8. Келесі рәсімді (іс-қимылды) орындауды бастауға негіздеме болатын мемлекеттік қызметті көрсету бойынша рәсімнің (іс-қимылдың) нәтижесі: </w:t>
      </w:r>
    </w:p>
    <w:bookmarkEnd w:id="210"/>
    <w:bookmarkStart w:name="z255" w:id="211"/>
    <w:p>
      <w:pPr>
        <w:spacing w:after="0"/>
        <w:ind w:left="0"/>
        <w:jc w:val="both"/>
      </w:pPr>
      <w:r>
        <w:rPr>
          <w:rFonts w:ascii="Times New Roman"/>
          <w:b w:val="false"/>
          <w:i w:val="false"/>
          <w:color w:val="000000"/>
          <w:sz w:val="28"/>
        </w:rPr>
        <w:t>
       1) өтінішті тіркеу;</w:t>
      </w:r>
    </w:p>
    <w:bookmarkEnd w:id="211"/>
    <w:bookmarkStart w:name="z256" w:id="212"/>
    <w:p>
      <w:pPr>
        <w:spacing w:after="0"/>
        <w:ind w:left="0"/>
        <w:jc w:val="both"/>
      </w:pPr>
      <w:r>
        <w:rPr>
          <w:rFonts w:ascii="Times New Roman"/>
          <w:b w:val="false"/>
          <w:i w:val="false"/>
          <w:color w:val="000000"/>
          <w:sz w:val="28"/>
        </w:rPr>
        <w:t>
      2) өтінішпен танысу, қарар қою, уәкілетті органға жолдау;</w:t>
      </w:r>
    </w:p>
    <w:bookmarkEnd w:id="212"/>
    <w:bookmarkStart w:name="z257" w:id="213"/>
    <w:p>
      <w:pPr>
        <w:spacing w:after="0"/>
        <w:ind w:left="0"/>
        <w:jc w:val="both"/>
      </w:pPr>
      <w:r>
        <w:rPr>
          <w:rFonts w:ascii="Times New Roman"/>
          <w:b w:val="false"/>
          <w:i w:val="false"/>
          <w:color w:val="000000"/>
          <w:sz w:val="28"/>
        </w:rPr>
        <w:t>
      3) өтінішпен танысу, қарар қою, жауапты орындаушыны айқындау;</w:t>
      </w:r>
    </w:p>
    <w:bookmarkEnd w:id="213"/>
    <w:bookmarkStart w:name="z258" w:id="214"/>
    <w:p>
      <w:pPr>
        <w:spacing w:after="0"/>
        <w:ind w:left="0"/>
        <w:jc w:val="both"/>
      </w:pPr>
      <w:r>
        <w:rPr>
          <w:rFonts w:ascii="Times New Roman"/>
          <w:b w:val="false"/>
          <w:i w:val="false"/>
          <w:color w:val="000000"/>
          <w:sz w:val="28"/>
        </w:rPr>
        <w:t>
      4) өтінішті қарау, мемлекеттік қызметті көрсету нәтижесін дайындау;</w:t>
      </w:r>
    </w:p>
    <w:bookmarkEnd w:id="214"/>
    <w:bookmarkStart w:name="z259" w:id="215"/>
    <w:p>
      <w:pPr>
        <w:spacing w:after="0"/>
        <w:ind w:left="0"/>
        <w:jc w:val="both"/>
      </w:pPr>
      <w:r>
        <w:rPr>
          <w:rFonts w:ascii="Times New Roman"/>
          <w:b w:val="false"/>
          <w:i w:val="false"/>
          <w:color w:val="000000"/>
          <w:sz w:val="28"/>
        </w:rPr>
        <w:t>
      5) мемлекеттік қызметті көрсету нәтижесіне қол қою;</w:t>
      </w:r>
    </w:p>
    <w:bookmarkEnd w:id="215"/>
    <w:bookmarkStart w:name="z260" w:id="216"/>
    <w:p>
      <w:pPr>
        <w:spacing w:after="0"/>
        <w:ind w:left="0"/>
        <w:jc w:val="both"/>
      </w:pPr>
      <w:r>
        <w:rPr>
          <w:rFonts w:ascii="Times New Roman"/>
          <w:b w:val="false"/>
          <w:i w:val="false"/>
          <w:color w:val="000000"/>
          <w:sz w:val="28"/>
        </w:rPr>
        <w:t>
      6) мемлекеттік қызметті көрсету нәтижесін беру.</w:t>
      </w:r>
    </w:p>
    <w:bookmarkEnd w:id="216"/>
    <w:bookmarkStart w:name="z261" w:id="21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217"/>
    <w:bookmarkStart w:name="z262" w:id="218"/>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218"/>
    <w:bookmarkStart w:name="z263" w:id="219"/>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19"/>
    <w:bookmarkStart w:name="z264" w:id="220"/>
    <w:p>
      <w:pPr>
        <w:spacing w:after="0"/>
        <w:ind w:left="0"/>
        <w:jc w:val="both"/>
      </w:pPr>
      <w:r>
        <w:rPr>
          <w:rFonts w:ascii="Times New Roman"/>
          <w:b w:val="false"/>
          <w:i w:val="false"/>
          <w:color w:val="000000"/>
          <w:sz w:val="28"/>
        </w:rPr>
        <w:t>
      2) көрсетілетін қызметті берушінің басшысы;</w:t>
      </w:r>
    </w:p>
    <w:bookmarkEnd w:id="220"/>
    <w:bookmarkStart w:name="z265" w:id="221"/>
    <w:p>
      <w:pPr>
        <w:spacing w:after="0"/>
        <w:ind w:left="0"/>
        <w:jc w:val="both"/>
      </w:pPr>
      <w:r>
        <w:rPr>
          <w:rFonts w:ascii="Times New Roman"/>
          <w:b w:val="false"/>
          <w:i w:val="false"/>
          <w:color w:val="000000"/>
          <w:sz w:val="28"/>
        </w:rPr>
        <w:t>
      3) уәкілетті органның басшысы;</w:t>
      </w:r>
    </w:p>
    <w:bookmarkEnd w:id="221"/>
    <w:bookmarkStart w:name="z266" w:id="222"/>
    <w:p>
      <w:pPr>
        <w:spacing w:after="0"/>
        <w:ind w:left="0"/>
        <w:jc w:val="both"/>
      </w:pPr>
      <w:r>
        <w:rPr>
          <w:rFonts w:ascii="Times New Roman"/>
          <w:b w:val="false"/>
          <w:i w:val="false"/>
          <w:color w:val="000000"/>
          <w:sz w:val="28"/>
        </w:rPr>
        <w:t>
      4) уәкілетті органның жауапты орындаушысы.</w:t>
      </w:r>
    </w:p>
    <w:bookmarkEnd w:id="222"/>
    <w:bookmarkStart w:name="z267" w:id="223"/>
    <w:p>
      <w:pPr>
        <w:spacing w:after="0"/>
        <w:ind w:left="0"/>
        <w:jc w:val="both"/>
      </w:pPr>
      <w:r>
        <w:rPr>
          <w:rFonts w:ascii="Times New Roman"/>
          <w:b w:val="false"/>
          <w:i w:val="false"/>
          <w:color w:val="000000"/>
          <w:sz w:val="28"/>
        </w:rPr>
        <w:t xml:space="preserve">
      10. Құрылымдық бөлімшелер (қызметкерлер) арасындағы рәсімдер (іс-қимылдар) реттілігін сипаттау: </w:t>
      </w:r>
    </w:p>
    <w:bookmarkEnd w:id="223"/>
    <w:bookmarkStart w:name="z268" w:id="224"/>
    <w:p>
      <w:pPr>
        <w:spacing w:after="0"/>
        <w:ind w:left="0"/>
        <w:jc w:val="both"/>
      </w:pPr>
      <w:r>
        <w:rPr>
          <w:rFonts w:ascii="Times New Roman"/>
          <w:b w:val="false"/>
          <w:i w:val="false"/>
          <w:color w:val="000000"/>
          <w:sz w:val="28"/>
        </w:rPr>
        <w:t xml:space="preserve">
      1) көрсетілетін қызметті беруші кеңсесінің қызметкері құжаттарды қабылдайды, өтінішті тіркейді және көрсетілетін қызметті берушінің басшысына береді – 15(он бес) минут; </w:t>
      </w:r>
    </w:p>
    <w:bookmarkEnd w:id="224"/>
    <w:bookmarkStart w:name="z269" w:id="225"/>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 – облыстың, ауданның, облыстық маңызы бар қаланың уәкілетті органын айқындайды және уәкілетті органға жолдайды – 1 (бір) жұмыс күні;</w:t>
      </w:r>
    </w:p>
    <w:bookmarkEnd w:id="225"/>
    <w:bookmarkStart w:name="z270" w:id="226"/>
    <w:p>
      <w:pPr>
        <w:spacing w:after="0"/>
        <w:ind w:left="0"/>
        <w:jc w:val="both"/>
      </w:pPr>
      <w:r>
        <w:rPr>
          <w:rFonts w:ascii="Times New Roman"/>
          <w:b w:val="false"/>
          <w:i w:val="false"/>
          <w:color w:val="000000"/>
          <w:sz w:val="28"/>
        </w:rPr>
        <w:t xml:space="preserve">
      3) уәкілетті органның басшысы құжаттармен танысады, өтінішке қарар қояды, уәкілетті органның жауапты орындаушысын айқындайды – 1 (бір) жұмыс күні; </w:t>
      </w:r>
    </w:p>
    <w:bookmarkEnd w:id="226"/>
    <w:bookmarkStart w:name="z271" w:id="227"/>
    <w:p>
      <w:pPr>
        <w:spacing w:after="0"/>
        <w:ind w:left="0"/>
        <w:jc w:val="both"/>
      </w:pPr>
      <w:r>
        <w:rPr>
          <w:rFonts w:ascii="Times New Roman"/>
          <w:b w:val="false"/>
          <w:i w:val="false"/>
          <w:color w:val="000000"/>
          <w:sz w:val="28"/>
        </w:rPr>
        <w:t>
      4) уәкілетті органның жауапты орындаушы өтінішті қарайды және мемлекеттік қызметті көрсету нәтижесін дайындайды және көрсетілетін қызметті берушіге жібереді – 5 (бес) жұмыс күні;</w:t>
      </w:r>
    </w:p>
    <w:bookmarkEnd w:id="227"/>
    <w:bookmarkStart w:name="z272" w:id="228"/>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кеңсеге жібереді– 1 (бір) жұмыс күні;</w:t>
      </w:r>
    </w:p>
    <w:bookmarkEnd w:id="228"/>
    <w:bookmarkStart w:name="z273" w:id="229"/>
    <w:p>
      <w:pPr>
        <w:spacing w:after="0"/>
        <w:ind w:left="0"/>
        <w:jc w:val="both"/>
      </w:pPr>
      <w:r>
        <w:rPr>
          <w:rFonts w:ascii="Times New Roman"/>
          <w:b w:val="false"/>
          <w:i w:val="false"/>
          <w:color w:val="000000"/>
          <w:sz w:val="28"/>
        </w:rPr>
        <w:t>
      6) көрсетілетін қызметті беруші кеңсесінің қызметкері мемлекеттік қызметті көрсету нәтижесін береді – 15 (он бес) минут.</w:t>
      </w:r>
    </w:p>
    <w:bookmarkEnd w:id="229"/>
    <w:bookmarkStart w:name="z274" w:id="23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және мемлекеттік қызмет көрсету процесінде ақпараттық жүйелерді қолдану тәртібін сипаттау</w:t>
      </w:r>
    </w:p>
    <w:bookmarkEnd w:id="230"/>
    <w:bookmarkStart w:name="z275" w:id="231"/>
    <w:p>
      <w:pPr>
        <w:spacing w:after="0"/>
        <w:ind w:left="0"/>
        <w:jc w:val="both"/>
      </w:pPr>
      <w:r>
        <w:rPr>
          <w:rFonts w:ascii="Times New Roman"/>
          <w:b w:val="false"/>
          <w:i w:val="false"/>
          <w:color w:val="000000"/>
          <w:sz w:val="28"/>
        </w:rPr>
        <w:t>
      11. Мемлекеттік корпорацияға жүгінген кезде мемлекеттік қызметті көрсету бойынша іс-қимылды бастауға негіздеме Мемлекеттік корпорация қызметкерінің көрсетілетін қызметті алушыдан құжаттар топтамасын қабылдауы болып табылады.</w:t>
      </w:r>
    </w:p>
    <w:bookmarkEnd w:id="231"/>
    <w:bookmarkStart w:name="z276" w:id="232"/>
    <w:p>
      <w:pPr>
        <w:spacing w:after="0"/>
        <w:ind w:left="0"/>
        <w:jc w:val="both"/>
      </w:pPr>
      <w:r>
        <w:rPr>
          <w:rFonts w:ascii="Times New Roman"/>
          <w:b w:val="false"/>
          <w:i w:val="false"/>
          <w:color w:val="000000"/>
          <w:sz w:val="28"/>
        </w:rPr>
        <w:t>
      12. Мемлекеттік қызмет көрсету процесінің құрамына кіретін әрбір рәсімнің (іс-қимылдың) мазмұны, оның орындалу ұзақтығы:</w:t>
      </w:r>
    </w:p>
    <w:bookmarkEnd w:id="232"/>
    <w:bookmarkStart w:name="z277" w:id="233"/>
    <w:p>
      <w:pPr>
        <w:spacing w:after="0"/>
        <w:ind w:left="0"/>
        <w:jc w:val="both"/>
      </w:pPr>
      <w:r>
        <w:rPr>
          <w:rFonts w:ascii="Times New Roman"/>
          <w:b w:val="false"/>
          <w:i w:val="false"/>
          <w:color w:val="000000"/>
          <w:sz w:val="28"/>
        </w:rPr>
        <w:t>
      1) Мемлекеттік корпорацияның қызметкері өтініштің дұрыс толтырылуын және көрсетілетін қызметті алушы ұсынған құжаттар топтамасының осы Регламенттің 5-тармағына сәйкес толықтығын тексереді - 5 (бес) минут.</w:t>
      </w:r>
    </w:p>
    <w:bookmarkEnd w:id="233"/>
    <w:bookmarkStart w:name="z278" w:id="234"/>
    <w:p>
      <w:pPr>
        <w:spacing w:after="0"/>
        <w:ind w:left="0"/>
        <w:jc w:val="both"/>
      </w:pPr>
      <w:r>
        <w:rPr>
          <w:rFonts w:ascii="Times New Roman"/>
          <w:b w:val="false"/>
          <w:i w:val="false"/>
          <w:color w:val="000000"/>
          <w:sz w:val="28"/>
        </w:rPr>
        <w:t xml:space="preserve">
      Көрсетілетін қызметті алушы құжаттар топтамасын толық тапсырмаған жағдайда Мемлекеттік корпорацияның қызметкері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тартылғаны туралы қолхат береді.</w:t>
      </w:r>
    </w:p>
    <w:bookmarkEnd w:id="234"/>
    <w:bookmarkStart w:name="z279" w:id="235"/>
    <w:p>
      <w:pPr>
        <w:spacing w:after="0"/>
        <w:ind w:left="0"/>
        <w:jc w:val="both"/>
      </w:pPr>
      <w:r>
        <w:rPr>
          <w:rFonts w:ascii="Times New Roman"/>
          <w:b w:val="false"/>
          <w:i w:val="false"/>
          <w:color w:val="000000"/>
          <w:sz w:val="28"/>
        </w:rPr>
        <w:t>
      Көрсетілетін қызметті алушы барлық қажетті құжаттарды Мемлекеттік корпорацияға тапсырған кезде көрсетілетінқызметті алушыға өтініштің қабылданғаны туралы қолхат беріледі.</w:t>
      </w:r>
    </w:p>
    <w:bookmarkEnd w:id="235"/>
    <w:bookmarkStart w:name="z280" w:id="236"/>
    <w:p>
      <w:pPr>
        <w:spacing w:after="0"/>
        <w:ind w:left="0"/>
        <w:jc w:val="both"/>
      </w:pPr>
      <w:r>
        <w:rPr>
          <w:rFonts w:ascii="Times New Roman"/>
          <w:b w:val="false"/>
          <w:i w:val="false"/>
          <w:color w:val="000000"/>
          <w:sz w:val="28"/>
        </w:rPr>
        <w:t xml:space="preserve">
      Мемлекеттік корпорацияның қызметкері,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 </w:t>
      </w:r>
    </w:p>
    <w:bookmarkEnd w:id="236"/>
    <w:bookmarkStart w:name="z281" w:id="237"/>
    <w:p>
      <w:pPr>
        <w:spacing w:after="0"/>
        <w:ind w:left="0"/>
        <w:jc w:val="both"/>
      </w:pPr>
      <w:r>
        <w:rPr>
          <w:rFonts w:ascii="Times New Roman"/>
          <w:b w:val="false"/>
          <w:i w:val="false"/>
          <w:color w:val="000000"/>
          <w:sz w:val="28"/>
        </w:rPr>
        <w:t xml:space="preserve">
      2) Мемлекеттік корпорацияның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құжаттардың тізімін Халыққа қызмет көрсету орталықтарына арналған ықпалдастырылған ақпараттық жүйеге (бұдан әрі – ХҚКОЫАЖ) енгізеді, көрсетілетін қызметті алушыға тиісті құжаттардың қабылданғаны туралы қолхат береді – 5 (бес) минут; </w:t>
      </w:r>
    </w:p>
    <w:bookmarkEnd w:id="237"/>
    <w:bookmarkStart w:name="z282" w:id="238"/>
    <w:p>
      <w:pPr>
        <w:spacing w:after="0"/>
        <w:ind w:left="0"/>
        <w:jc w:val="both"/>
      </w:pPr>
      <w:r>
        <w:rPr>
          <w:rFonts w:ascii="Times New Roman"/>
          <w:b w:val="false"/>
          <w:i w:val="false"/>
          <w:color w:val="000000"/>
          <w:sz w:val="28"/>
        </w:rPr>
        <w:t xml:space="preserve">
      3) Мемлекеттік корпорацияның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 1 (бір) жұмыс күні; </w:t>
      </w:r>
    </w:p>
    <w:bookmarkEnd w:id="238"/>
    <w:bookmarkStart w:name="z283" w:id="239"/>
    <w:p>
      <w:pPr>
        <w:spacing w:after="0"/>
        <w:ind w:left="0"/>
        <w:jc w:val="both"/>
      </w:pPr>
      <w:r>
        <w:rPr>
          <w:rFonts w:ascii="Times New Roman"/>
          <w:b w:val="false"/>
          <w:i w:val="false"/>
          <w:color w:val="000000"/>
          <w:sz w:val="28"/>
        </w:rPr>
        <w:t>
      4) көрсетілетін қызметті беруші мемлекеттік қызметті көрсету процесінде көрсетілетін қызметті беруші құрылымдық бөлімшелерінің (қызметкерлерінің) өзара іс-қимылы тәртібін сипаттауға сәйкес рәсімдерді (іс-қимылдарды) жүзеге асырады;</w:t>
      </w:r>
    </w:p>
    <w:bookmarkEnd w:id="239"/>
    <w:bookmarkStart w:name="z284" w:id="240"/>
    <w:p>
      <w:pPr>
        <w:spacing w:after="0"/>
        <w:ind w:left="0"/>
        <w:jc w:val="both"/>
      </w:pPr>
      <w:r>
        <w:rPr>
          <w:rFonts w:ascii="Times New Roman"/>
          <w:b w:val="false"/>
          <w:i w:val="false"/>
          <w:color w:val="000000"/>
          <w:sz w:val="28"/>
        </w:rPr>
        <w:t xml:space="preserve">
      5) Мемлекеттік корпорацияның қызметкері мемлекеттік қызметті көрсету нәтижесін жеке куәлік көрсетілген кезде (не өкілеттігін растайтын құжат бойынша оның өкіліне) қолхат негізінде береді – 15 (он бес) минут. </w:t>
      </w:r>
    </w:p>
    <w:bookmarkEnd w:id="240"/>
    <w:bookmarkStart w:name="z285" w:id="241"/>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оны көрсетілетін қызметті берушіге одан әрі сақтау үшін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241"/>
    <w:bookmarkStart w:name="z286" w:id="242"/>
    <w:p>
      <w:pPr>
        <w:spacing w:after="0"/>
        <w:ind w:left="0"/>
        <w:jc w:val="both"/>
      </w:pPr>
      <w:r>
        <w:rPr>
          <w:rFonts w:ascii="Times New Roman"/>
          <w:b w:val="false"/>
          <w:i w:val="false"/>
          <w:color w:val="000000"/>
          <w:sz w:val="28"/>
        </w:rPr>
        <w:t>
      13. Портал арқылы мемлекеттік қызметті көрсету кезінде көрсетілетін қызметті беруші мен көрсетілетін қызметті алушының іс-қимылдарының тәртібі:</w:t>
      </w:r>
    </w:p>
    <w:bookmarkEnd w:id="242"/>
    <w:bookmarkStart w:name="z287" w:id="243"/>
    <w:p>
      <w:pPr>
        <w:spacing w:after="0"/>
        <w:ind w:left="0"/>
        <w:jc w:val="both"/>
      </w:pPr>
      <w:r>
        <w:rPr>
          <w:rFonts w:ascii="Times New Roman"/>
          <w:b w:val="false"/>
          <w:i w:val="false"/>
          <w:color w:val="000000"/>
          <w:sz w:val="28"/>
        </w:rPr>
        <w:t>
      1) көрсетілетін қызметті алушы жеке сәйкестендіруші нөмір арқылы порталда тіркелуді (авторландыруды) жүзеге асырады.</w:t>
      </w:r>
    </w:p>
    <w:bookmarkEnd w:id="243"/>
    <w:bookmarkStart w:name="z288" w:id="244"/>
    <w:p>
      <w:pPr>
        <w:spacing w:after="0"/>
        <w:ind w:left="0"/>
        <w:jc w:val="both"/>
      </w:pPr>
      <w:r>
        <w:rPr>
          <w:rFonts w:ascii="Times New Roman"/>
          <w:b w:val="false"/>
          <w:i w:val="false"/>
          <w:color w:val="000000"/>
          <w:sz w:val="28"/>
        </w:rPr>
        <w:t xml:space="preserve">
      Көрсетілетін қызметті алушы деректерінің расталғаны және қызметтің таңдалғаны туралы хабарлама жасалады, көрсетілетін қызметті алушының деректерінде бұзушылықтар бар болған жағдайда мемлекеттік қызметті көрсетуден бас тарту туралы хабарлама жасалады; </w:t>
      </w:r>
    </w:p>
    <w:bookmarkEnd w:id="244"/>
    <w:bookmarkStart w:name="z289" w:id="245"/>
    <w:p>
      <w:pPr>
        <w:spacing w:after="0"/>
        <w:ind w:left="0"/>
        <w:jc w:val="both"/>
      </w:pPr>
      <w:r>
        <w:rPr>
          <w:rFonts w:ascii="Times New Roman"/>
          <w:b w:val="false"/>
          <w:i w:val="false"/>
          <w:color w:val="000000"/>
          <w:sz w:val="28"/>
        </w:rPr>
        <w:t xml:space="preserve">
      2) көрсетілетін қызметті алушының электрондық мемлекеттік қызметті таңдауы, электрондық сұраным жолдарын толтыру,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 қоса беру және сұранымды куәландыру (қол қою) және оның түпнұсқалығын растау үшін көрсетілетін қызметті алушының ЭЦҚ-сын таңдау.</w:t>
      </w:r>
    </w:p>
    <w:bookmarkEnd w:id="245"/>
    <w:bookmarkStart w:name="z290" w:id="246"/>
    <w:p>
      <w:pPr>
        <w:spacing w:after="0"/>
        <w:ind w:left="0"/>
        <w:jc w:val="both"/>
      </w:pPr>
      <w:r>
        <w:rPr>
          <w:rFonts w:ascii="Times New Roman"/>
          <w:b w:val="false"/>
          <w:i w:val="false"/>
          <w:color w:val="000000"/>
          <w:sz w:val="28"/>
        </w:rPr>
        <w:t>
      Көрсетілетін қызметті алушының ЭЦҚ-сының түпнұсқалығы расталмаған жағдайда бас тартылғаны туралы хабарлама жасалады;</w:t>
      </w:r>
    </w:p>
    <w:bookmarkEnd w:id="246"/>
    <w:bookmarkStart w:name="z291" w:id="247"/>
    <w:p>
      <w:pPr>
        <w:spacing w:after="0"/>
        <w:ind w:left="0"/>
        <w:jc w:val="both"/>
      </w:pPr>
      <w:r>
        <w:rPr>
          <w:rFonts w:ascii="Times New Roman"/>
          <w:b w:val="false"/>
          <w:i w:val="false"/>
          <w:color w:val="000000"/>
          <w:sz w:val="28"/>
        </w:rPr>
        <w:t>
      3) көрсетілетін қызметті алушы электрондық мемлекеттік қызметті көрсету туралы электрондық сұранымды ЭЦҚ арқылы куәландырады (қол қояды).</w:t>
      </w:r>
    </w:p>
    <w:bookmarkEnd w:id="247"/>
    <w:bookmarkStart w:name="z292" w:id="248"/>
    <w:p>
      <w:pPr>
        <w:spacing w:after="0"/>
        <w:ind w:left="0"/>
        <w:jc w:val="both"/>
      </w:pPr>
      <w:r>
        <w:rPr>
          <w:rFonts w:ascii="Times New Roman"/>
          <w:b w:val="false"/>
          <w:i w:val="false"/>
          <w:color w:val="000000"/>
          <w:sz w:val="28"/>
        </w:rPr>
        <w:t xml:space="preserve">
      Көрсетілетін қызметті алушы барлық қажетті құжаттарды порталға тапсырған кезде "жеке кабинетке" мемлекеттік қызметті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жіберіледі; </w:t>
      </w:r>
    </w:p>
    <w:bookmarkEnd w:id="248"/>
    <w:bookmarkStart w:name="z293" w:id="249"/>
    <w:p>
      <w:pPr>
        <w:spacing w:after="0"/>
        <w:ind w:left="0"/>
        <w:jc w:val="both"/>
      </w:pPr>
      <w:r>
        <w:rPr>
          <w:rFonts w:ascii="Times New Roman"/>
          <w:b w:val="false"/>
          <w:i w:val="false"/>
          <w:color w:val="000000"/>
          <w:sz w:val="28"/>
        </w:rPr>
        <w:t>
      4) көрсетілетін қызметті беруші мемлекеттік қызметті көрсету процесінде көрсетілетін қызметті берушінің құрылымдық бөлімшелері (қызметкерлері) өзара іс-қимылы тәртібін сипаттауға сәйкес рәсімдерді (іс-қимылдарды) жүзеге асырады;</w:t>
      </w:r>
    </w:p>
    <w:bookmarkEnd w:id="249"/>
    <w:bookmarkStart w:name="z294" w:id="250"/>
    <w:p>
      <w:pPr>
        <w:spacing w:after="0"/>
        <w:ind w:left="0"/>
        <w:jc w:val="both"/>
      </w:pPr>
      <w:r>
        <w:rPr>
          <w:rFonts w:ascii="Times New Roman"/>
          <w:b w:val="false"/>
          <w:i w:val="false"/>
          <w:color w:val="000000"/>
          <w:sz w:val="28"/>
        </w:rPr>
        <w:t xml:space="preserve">
      5) көрсетілетін қызметті берушінің жауапты орындаушысы ЭЦҚ қойылған электрондық құжат нысанындағы мемлекеттік қызмет көрсету нәтижесін көрсетілетін қызметті алушының "жеке кабинетіне" жібереді. </w:t>
      </w:r>
    </w:p>
    <w:bookmarkEnd w:id="250"/>
    <w:bookmarkStart w:name="z295" w:id="251"/>
    <w:p>
      <w:pPr>
        <w:spacing w:after="0"/>
        <w:ind w:left="0"/>
        <w:jc w:val="both"/>
      </w:pPr>
      <w:r>
        <w:rPr>
          <w:rFonts w:ascii="Times New Roman"/>
          <w:b w:val="false"/>
          <w:i w:val="false"/>
          <w:color w:val="000000"/>
          <w:sz w:val="28"/>
        </w:rPr>
        <w:t>
      14. Мемлекеттік қызмет көрсету процесінде рәсімдер (іс-қимылдар) ретінің, көрсетілетін қызметті берушінің құрылымдық бөлімшелері (қызметкерлері) өзара іс-қимылдарының толық сипаттамасы, сондай-ақ өзге де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2-қосымшаға сәйкес мемлекеттік қызметті көрсетудің бизнес-процестерінің анықтамалығында көрсетіледі.</w:t>
      </w:r>
    </w:p>
    <w:bookmarkEnd w:id="251"/>
    <w:bookmarkStart w:name="z296" w:id="252"/>
    <w:p>
      <w:pPr>
        <w:spacing w:after="0"/>
        <w:ind w:left="0"/>
        <w:jc w:val="left"/>
      </w:pPr>
      <w:r>
        <w:rPr>
          <w:rFonts w:ascii="Times New Roman"/>
          <w:b/>
          <w:i w:val="false"/>
          <w:color w:val="000000"/>
        </w:rPr>
        <w:t xml:space="preserve"> 5. Мемлекеттік қызметті, оның ішінде электрондытүрде және Мемлекеттік корпорация арқылы көрсетілетін мемлекеттік қызметті көрсету ерекшеліктері ескеріле отырып қойылатын өзге де талаптар</w:t>
      </w:r>
    </w:p>
    <w:bookmarkEnd w:id="252"/>
    <w:bookmarkStart w:name="z297" w:id="253"/>
    <w:p>
      <w:pPr>
        <w:spacing w:after="0"/>
        <w:ind w:left="0"/>
        <w:jc w:val="both"/>
      </w:pPr>
      <w:r>
        <w:rPr>
          <w:rFonts w:ascii="Times New Roman"/>
          <w:b w:val="false"/>
          <w:i w:val="false"/>
          <w:color w:val="000000"/>
          <w:sz w:val="28"/>
        </w:rPr>
        <w:t>
      15.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көрсетілетін қызметті берушініңқызметкері тұрғылықты жеріне барып жүргізеді.</w:t>
      </w:r>
    </w:p>
    <w:bookmarkEnd w:id="253"/>
    <w:bookmarkStart w:name="z298" w:id="254"/>
    <w:p>
      <w:pPr>
        <w:spacing w:after="0"/>
        <w:ind w:left="0"/>
        <w:jc w:val="both"/>
      </w:pPr>
      <w:r>
        <w:rPr>
          <w:rFonts w:ascii="Times New Roman"/>
          <w:b w:val="false"/>
          <w:i w:val="false"/>
          <w:color w:val="000000"/>
          <w:sz w:val="28"/>
        </w:rPr>
        <w:t xml:space="preserve">
      16.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 </w:t>
      </w:r>
    </w:p>
    <w:bookmarkEnd w:id="254"/>
    <w:bookmarkStart w:name="z299" w:id="255"/>
    <w:p>
      <w:pPr>
        <w:spacing w:after="0"/>
        <w:ind w:left="0"/>
        <w:jc w:val="both"/>
      </w:pPr>
      <w:r>
        <w:rPr>
          <w:rFonts w:ascii="Times New Roman"/>
          <w:b w:val="false"/>
          <w:i w:val="false"/>
          <w:color w:val="000000"/>
          <w:sz w:val="28"/>
        </w:rPr>
        <w:t xml:space="preserve">
      Көрсетілетін қызметті берушінің және Мемлекеттік корпорацияның ғимараттары мүмкіндігі шектеулі адамдардың кіруіне арналған пандустары бар кіреберіспен жабдықталған болады. </w:t>
      </w:r>
    </w:p>
    <w:bookmarkEnd w:id="255"/>
    <w:bookmarkStart w:name="z300" w:id="256"/>
    <w:p>
      <w:pPr>
        <w:spacing w:after="0"/>
        <w:ind w:left="0"/>
        <w:jc w:val="both"/>
      </w:pPr>
      <w:r>
        <w:rPr>
          <w:rFonts w:ascii="Times New Roman"/>
          <w:b w:val="false"/>
          <w:i w:val="false"/>
          <w:color w:val="000000"/>
          <w:sz w:val="28"/>
        </w:rPr>
        <w:t>
      17. Мемлекеттік қызметті көрсету орындарының мекенжайлары:</w:t>
      </w:r>
    </w:p>
    <w:bookmarkEnd w:id="256"/>
    <w:bookmarkStart w:name="z301" w:id="257"/>
    <w:p>
      <w:pPr>
        <w:spacing w:after="0"/>
        <w:ind w:left="0"/>
        <w:jc w:val="both"/>
      </w:pPr>
      <w:r>
        <w:rPr>
          <w:rFonts w:ascii="Times New Roman"/>
          <w:b w:val="false"/>
          <w:i w:val="false"/>
          <w:color w:val="000000"/>
          <w:sz w:val="28"/>
        </w:rPr>
        <w:t>
      1) Ауыл шаруашылығы министрлігінің www.moa.gov.kz интернет-ресурсындағы "Мемлекеттік көрсетілетін қызметтер" бөлімінің "Мемлекеттік қызметті көрсету орындарының мекенжайлары" – "Жергілікті атқарушы органдар" кіші бөлімінде;</w:t>
      </w:r>
    </w:p>
    <w:bookmarkEnd w:id="257"/>
    <w:bookmarkStart w:name="z302" w:id="258"/>
    <w:p>
      <w:pPr>
        <w:spacing w:after="0"/>
        <w:ind w:left="0"/>
        <w:jc w:val="both"/>
      </w:pPr>
      <w:r>
        <w:rPr>
          <w:rFonts w:ascii="Times New Roman"/>
          <w:b w:val="false"/>
          <w:i w:val="false"/>
          <w:color w:val="000000"/>
          <w:sz w:val="28"/>
        </w:rPr>
        <w:t>
      2) Мемлекеттік корпорацияның www.gov4c.kz интернет-ресурсында;</w:t>
      </w:r>
    </w:p>
    <w:bookmarkEnd w:id="258"/>
    <w:bookmarkStart w:name="z303" w:id="259"/>
    <w:p>
      <w:pPr>
        <w:spacing w:after="0"/>
        <w:ind w:left="0"/>
        <w:jc w:val="both"/>
      </w:pPr>
      <w:r>
        <w:rPr>
          <w:rFonts w:ascii="Times New Roman"/>
          <w:b w:val="false"/>
          <w:i w:val="false"/>
          <w:color w:val="000000"/>
          <w:sz w:val="28"/>
        </w:rPr>
        <w:t xml:space="preserve">
      3) порталда орналастырылған. </w:t>
      </w:r>
    </w:p>
    <w:bookmarkEnd w:id="259"/>
    <w:bookmarkStart w:name="z304" w:id="260"/>
    <w:p>
      <w:pPr>
        <w:spacing w:after="0"/>
        <w:ind w:left="0"/>
        <w:jc w:val="both"/>
      </w:pPr>
      <w:r>
        <w:rPr>
          <w:rFonts w:ascii="Times New Roman"/>
          <w:b w:val="false"/>
          <w:i w:val="false"/>
          <w:color w:val="000000"/>
          <w:sz w:val="28"/>
        </w:rPr>
        <w:t>
      18. Көрсетілетін қызметті алушының мемлекеттік қызметті көрсетудің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bookmarkEnd w:id="260"/>
    <w:bookmarkStart w:name="z305" w:id="261"/>
    <w:p>
      <w:pPr>
        <w:spacing w:after="0"/>
        <w:ind w:left="0"/>
        <w:jc w:val="both"/>
      </w:pPr>
      <w:r>
        <w:rPr>
          <w:rFonts w:ascii="Times New Roman"/>
          <w:b w:val="false"/>
          <w:i w:val="false"/>
          <w:color w:val="000000"/>
          <w:sz w:val="28"/>
        </w:rPr>
        <w:t>
      19. Мемлекеттік қызмет көрсету мәселелері жөніндегі анықтама қызметтерінің байланыс телефондары: 1414, 8 800 080 7777.</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 жер</w:t>
            </w:r>
            <w:r>
              <w:rPr>
                <w:rFonts w:ascii="Times New Roman"/>
                <w:b w:val="false"/>
                <w:i w:val="false"/>
                <w:color w:val="000000"/>
                <w:sz w:val="20"/>
              </w:rPr>
              <w:t xml:space="preserve"> учаскесін пайдалануға рұқсат беру"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1-қосымша</w:t>
            </w:r>
          </w:p>
        </w:tc>
      </w:tr>
    </w:tbl>
    <w:bookmarkStart w:name="z310" w:id="262"/>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 мемлекеттік қызметін көрсететін Солтүстік Қазақстан облысының жергілікті атқарушы органдары</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1156"/>
        <w:gridCol w:w="1551"/>
        <w:gridCol w:w="3713"/>
        <w:gridCol w:w="5414"/>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аудандардың және облыстық маңызы бар қаланың жергілікті атқарушы органдарының атауы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әкімінің аппараты" КММ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58</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8715-2-46-42-70</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8715-33-2-26-46</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8715-46-2-14-41, 2-11-24</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50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8715-32-2-11-59</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8715-43- 2-15-01, 2-12-33</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8715-44- 2-12-32, 2-12-33</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56</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8715-31-2-12-90, 2-15-57</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8715-38-2-12-01</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8715-41-2-15-90, 2-17-88</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Новоишимское ауылы Абылайхан көшесі, 28</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8715-35- 2-13-07, 2-11-48</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8715-36-2-23-42</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Шоқан Уәлиханов көшесі, 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8715-37-2-12-33, 2-12-40</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Шоқан Уәлиханов көшесі, 85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8715-42-2-16-95</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8715-34-2-12-43, 2-14-80</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әкімінің аппараты" КММ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8715-2-46-25-10</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 жер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учаскелерін пайдалануға рұқсат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15" w:id="263"/>
    <w:p>
      <w:pPr>
        <w:spacing w:after="0"/>
        <w:ind w:left="0"/>
        <w:jc w:val="left"/>
      </w:pPr>
      <w:r>
        <w:rPr>
          <w:rFonts w:ascii="Times New Roman"/>
          <w:b/>
          <w:i w:val="false"/>
          <w:color w:val="000000"/>
        </w:rPr>
        <w:t xml:space="preserve"> Мемлекеттік қызметті Мемлекеттік корпорация арқылы көрсету кезінде "Іздестіру жұмыстарын жүргізу үшін жер учаскелерін пайдалануға рұқсат беру" мемлекеттік қызметін көрсетудің бизнес-процестерінің анықтамалығы</w:t>
      </w:r>
    </w:p>
    <w:bookmarkEnd w:id="263"/>
    <w:bookmarkStart w:name="z316"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265"/>
    <w:p>
      <w:pPr>
        <w:spacing w:after="0"/>
        <w:ind w:left="0"/>
        <w:jc w:val="both"/>
      </w:pPr>
      <w:r>
        <w:rPr>
          <w:rFonts w:ascii="Times New Roman"/>
          <w:b w:val="false"/>
          <w:i w:val="false"/>
          <w:color w:val="000000"/>
          <w:sz w:val="28"/>
        </w:rPr>
        <w:t>
      Мемлекеттік қызметті портал арқылы көрсету кезінде</w:t>
      </w:r>
    </w:p>
    <w:bookmarkEnd w:id="265"/>
    <w:bookmarkStart w:name="z318"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 w:id="267"/>
    <w:p>
      <w:pPr>
        <w:spacing w:after="0"/>
        <w:ind w:left="0"/>
        <w:jc w:val="both"/>
      </w:pPr>
      <w:r>
        <w:rPr>
          <w:rFonts w:ascii="Times New Roman"/>
          <w:b w:val="false"/>
          <w:i w:val="false"/>
          <w:color w:val="000000"/>
          <w:sz w:val="28"/>
        </w:rPr>
        <w:t>
      Шартты белгілер:</w:t>
      </w:r>
    </w:p>
    <w:bookmarkEnd w:id="267"/>
    <w:bookmarkStart w:name="z320"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2019 жылғы</w:t>
            </w:r>
            <w:r>
              <w:rPr>
                <w:rFonts w:ascii="Times New Roman"/>
                <w:b w:val="false"/>
                <w:i w:val="false"/>
                <w:color w:val="000000"/>
                <w:sz w:val="20"/>
              </w:rPr>
              <w:t xml:space="preserve"> 29 шілдедегі № 208 қаулысымен 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2016 жылғы "16"</w:t>
            </w:r>
            <w:r>
              <w:rPr>
                <w:rFonts w:ascii="Times New Roman"/>
                <w:b w:val="false"/>
                <w:i w:val="false"/>
                <w:color w:val="000000"/>
                <w:sz w:val="20"/>
              </w:rPr>
              <w:t xml:space="preserve"> маусымдағы</w:t>
            </w:r>
            <w:r>
              <w:rPr>
                <w:rFonts w:ascii="Times New Roman"/>
                <w:b w:val="false"/>
                <w:i w:val="false"/>
                <w:color w:val="000000"/>
                <w:sz w:val="20"/>
              </w:rPr>
              <w:t xml:space="preserve"> № 227 қаулысымен бекітілді</w:t>
            </w:r>
          </w:p>
        </w:tc>
      </w:tr>
    </w:tbl>
    <w:bookmarkStart w:name="z328" w:id="269"/>
    <w:p>
      <w:pPr>
        <w:spacing w:after="0"/>
        <w:ind w:left="0"/>
        <w:jc w:val="left"/>
      </w:pPr>
      <w:r>
        <w:rPr>
          <w:rFonts w:ascii="Times New Roman"/>
          <w:b/>
          <w:i w:val="false"/>
          <w:color w:val="000000"/>
        </w:rPr>
        <w:t xml:space="preserve"> "Жер учаскесінің нысаналы мақсатын өзгертуге шешім беру" мемлекеттік көрсетілетін қызмет регламенті</w:t>
      </w:r>
    </w:p>
    <w:bookmarkEnd w:id="269"/>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əкімдігінің 29.07.2019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29" w:id="270"/>
    <w:p>
      <w:pPr>
        <w:spacing w:after="0"/>
        <w:ind w:left="0"/>
        <w:jc w:val="left"/>
      </w:pPr>
      <w:r>
        <w:rPr>
          <w:rFonts w:ascii="Times New Roman"/>
          <w:b/>
          <w:i w:val="false"/>
          <w:color w:val="000000"/>
        </w:rPr>
        <w:t xml:space="preserve"> 1. Жалпы ережелер</w:t>
      </w:r>
    </w:p>
    <w:bookmarkEnd w:id="270"/>
    <w:bookmarkStart w:name="z330" w:id="271"/>
    <w:p>
      <w:pPr>
        <w:spacing w:after="0"/>
        <w:ind w:left="0"/>
        <w:jc w:val="both"/>
      </w:pPr>
      <w:r>
        <w:rPr>
          <w:rFonts w:ascii="Times New Roman"/>
          <w:b w:val="false"/>
          <w:i w:val="false"/>
          <w:color w:val="000000"/>
          <w:sz w:val="28"/>
        </w:rPr>
        <w:t xml:space="preserve">
      1. "Жер учаскесінің нысаналы мақсатын өзгертуге шешім беру" мемлекеттік көрсетілетін қызмет регламенті (бұдан әрі – Регламент)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бұйрығымен (Нормативтік құқықтық актілерді мемлекеттік тіркеу тізілімінде № 11050 болып тіркелді) бекітілген "Жер учаскесінің нысаналы мақсатын өзгертуге шешім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271"/>
    <w:bookmarkStart w:name="z331" w:id="272"/>
    <w:p>
      <w:pPr>
        <w:spacing w:after="0"/>
        <w:ind w:left="0"/>
        <w:jc w:val="both"/>
      </w:pPr>
      <w:r>
        <w:rPr>
          <w:rFonts w:ascii="Times New Roman"/>
          <w:b w:val="false"/>
          <w:i w:val="false"/>
          <w:color w:val="000000"/>
          <w:sz w:val="28"/>
        </w:rPr>
        <w:t xml:space="preserve">
      "Жер учаскесінің нысаналы мақсатын өзгертуге шешім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Солтүстік Қазақстан облысының, аудандардың және облыстық маңызы бар қаланың жергілікті атқарушы органдары, аудандық маңызы бар қалалардың, ауылдық округтердің әкімдері (бұдан әрі – көрсетілетін қызметті беруші) көрсетеді. </w:t>
      </w:r>
    </w:p>
    <w:bookmarkEnd w:id="272"/>
    <w:bookmarkStart w:name="z332" w:id="273"/>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273"/>
    <w:bookmarkStart w:name="z333" w:id="27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274"/>
    <w:bookmarkStart w:name="z334" w:id="275"/>
    <w:p>
      <w:pPr>
        <w:spacing w:after="0"/>
        <w:ind w:left="0"/>
        <w:jc w:val="both"/>
      </w:pPr>
      <w:r>
        <w:rPr>
          <w:rFonts w:ascii="Times New Roman"/>
          <w:b w:val="false"/>
          <w:i w:val="false"/>
          <w:color w:val="000000"/>
          <w:sz w:val="28"/>
        </w:rPr>
        <w:t xml:space="preserve">
      1) көрсетілетін қызметті берушінің кеңсесі арқылыҚазақстан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 – жұма аралығында сағат 13.00-ден 14:30-ға дейінгі түскі үзіліспен сағат 9.00-ден 18:30-ға дейін.</w:t>
      </w:r>
    </w:p>
    <w:bookmarkEnd w:id="275"/>
    <w:bookmarkStart w:name="z335" w:id="27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bookmarkEnd w:id="276"/>
    <w:bookmarkStart w:name="z336" w:id="277"/>
    <w:p>
      <w:pPr>
        <w:spacing w:after="0"/>
        <w:ind w:left="0"/>
        <w:jc w:val="both"/>
      </w:pPr>
      <w:r>
        <w:rPr>
          <w:rFonts w:ascii="Times New Roman"/>
          <w:b w:val="false"/>
          <w:i w:val="false"/>
          <w:color w:val="000000"/>
          <w:sz w:val="28"/>
        </w:rPr>
        <w:t>
      Мемлекеттік қызмет жер учаскесінің орналасқан жері бойынша алдын ала жазылусыз және жеделдетіп қызмет көрсетусіз кезек тәртібімен көрсетіледі;</w:t>
      </w:r>
    </w:p>
    <w:bookmarkEnd w:id="277"/>
    <w:bookmarkStart w:name="z337" w:id="278"/>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арқылы Қазақстан Республикасының еңбек заңнамасына және Мерекелер туралы заңның 5-бабына сәйкес жексенбі және мереке күндерін қоспағанда, жұмыс кестесіне сәйкес дүйсенбіден бастап сенбіні қоса алғанда, түскі үзіліссіз сағат 9.00-ден 20.00-ге дейін.</w:t>
      </w:r>
    </w:p>
    <w:bookmarkEnd w:id="278"/>
    <w:bookmarkStart w:name="z338" w:id="279"/>
    <w:p>
      <w:pPr>
        <w:spacing w:after="0"/>
        <w:ind w:left="0"/>
        <w:jc w:val="both"/>
      </w:pPr>
      <w:r>
        <w:rPr>
          <w:rFonts w:ascii="Times New Roman"/>
          <w:b w:val="false"/>
          <w:i w:val="false"/>
          <w:color w:val="000000"/>
          <w:sz w:val="28"/>
        </w:rPr>
        <w:t>
      Мемлекеттік көрсетілетін қызмет жер учаскесінің орналасқан жері бойынша жеделдетіп қызмет көрсетусіз "электрондық кезек" тәртібімен көрсетіледі;</w:t>
      </w:r>
    </w:p>
    <w:bookmarkEnd w:id="279"/>
    <w:bookmarkStart w:name="z339" w:id="280"/>
    <w:p>
      <w:pPr>
        <w:spacing w:after="0"/>
        <w:ind w:left="0"/>
        <w:jc w:val="both"/>
      </w:pPr>
      <w:r>
        <w:rPr>
          <w:rFonts w:ascii="Times New Roman"/>
          <w:b w:val="false"/>
          <w:i w:val="false"/>
          <w:color w:val="000000"/>
          <w:sz w:val="28"/>
        </w:rPr>
        <w:t xml:space="preserve">
      3) www.egov.kz "электрондық үкімет" веб-порталы (бұдан әрі – портал) арқылы жөндеу жұмыстарын жүргізуге байланысты техникалық үзілістерді қоспағанда, тәулік бойы жүзеге асырылады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p>
    <w:bookmarkEnd w:id="280"/>
    <w:bookmarkStart w:name="z340" w:id="281"/>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281"/>
    <w:bookmarkStart w:name="z341" w:id="282"/>
    <w:p>
      <w:pPr>
        <w:spacing w:after="0"/>
        <w:ind w:left="0"/>
        <w:jc w:val="both"/>
      </w:pPr>
      <w:r>
        <w:rPr>
          <w:rFonts w:ascii="Times New Roman"/>
          <w:b w:val="false"/>
          <w:i w:val="false"/>
          <w:color w:val="000000"/>
          <w:sz w:val="28"/>
        </w:rPr>
        <w:t xml:space="preserve">
      3. Мемлекеттiк қызметті көрсету нәтижесі – жер учаскесінің нысаналы мақсатын өзгерту туралы көрсетілетін қызметті берушінің шешімі не осы Регламенттің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 </w:t>
      </w:r>
    </w:p>
    <w:bookmarkEnd w:id="282"/>
    <w:bookmarkStart w:name="z342" w:id="283"/>
    <w:p>
      <w:pPr>
        <w:spacing w:after="0"/>
        <w:ind w:left="0"/>
        <w:jc w:val="both"/>
      </w:pPr>
      <w:r>
        <w:rPr>
          <w:rFonts w:ascii="Times New Roman"/>
          <w:b w:val="false"/>
          <w:i w:val="false"/>
          <w:color w:val="000000"/>
          <w:sz w:val="28"/>
        </w:rPr>
        <w:t>
      4. Мемлекеттік қызметті көрсетуден бас тартуға мыналар негіз болып табылады:</w:t>
      </w:r>
    </w:p>
    <w:bookmarkEnd w:id="283"/>
    <w:bookmarkStart w:name="z343" w:id="284"/>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 </w:t>
      </w:r>
    </w:p>
    <w:bookmarkEnd w:id="284"/>
    <w:bookmarkStart w:name="z344" w:id="285"/>
    <w:p>
      <w:pPr>
        <w:spacing w:after="0"/>
        <w:ind w:left="0"/>
        <w:jc w:val="both"/>
      </w:pPr>
      <w:r>
        <w:rPr>
          <w:rFonts w:ascii="Times New Roman"/>
          <w:b w:val="false"/>
          <w:i w:val="false"/>
          <w:color w:val="000000"/>
          <w:sz w:val="28"/>
        </w:rPr>
        <w:t xml:space="preserve">
      2) 2003 жылғы 20 маусымдағы Қазақстан Республикасы Жер кодексінің 49-1-бабының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қызмет көрсету үшін талап етілетін келісу туралы сұранымға сәулет және қала құрылысы саласындағы уәкілетті мемлекеттік органның теріс жауабы;</w:t>
      </w:r>
    </w:p>
    <w:bookmarkEnd w:id="285"/>
    <w:bookmarkStart w:name="z345" w:id="286"/>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айрылған болуы.</w:t>
      </w:r>
    </w:p>
    <w:bookmarkEnd w:id="286"/>
    <w:bookmarkStart w:name="z346" w:id="287"/>
    <w:p>
      <w:pPr>
        <w:spacing w:after="0"/>
        <w:ind w:left="0"/>
        <w:jc w:val="both"/>
      </w:pPr>
      <w:r>
        <w:rPr>
          <w:rFonts w:ascii="Times New Roman"/>
          <w:b w:val="false"/>
          <w:i w:val="false"/>
          <w:color w:val="000000"/>
          <w:sz w:val="28"/>
        </w:rPr>
        <w:t>
      5. Мемлекеттік қызметті көрсету нәтижесін беру нысаны: электрондық және (немесе) қағаз түрінде.</w:t>
      </w:r>
    </w:p>
    <w:bookmarkEnd w:id="287"/>
    <w:bookmarkStart w:name="z347" w:id="288"/>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288"/>
    <w:bookmarkStart w:name="z348" w:id="289"/>
    <w:p>
      <w:pPr>
        <w:spacing w:after="0"/>
        <w:ind w:left="0"/>
        <w:jc w:val="both"/>
      </w:pPr>
      <w:r>
        <w:rPr>
          <w:rFonts w:ascii="Times New Roman"/>
          <w:b w:val="false"/>
          <w:i w:val="false"/>
          <w:color w:val="000000"/>
          <w:sz w:val="28"/>
        </w:rPr>
        <w:t xml:space="preserve">
      Көрсетілетін қызметті алушы мемлекеттік қызметті көрсету нәтижесін қағаз тасығышта алуға жүгінген жағдайда, мемлекеттік қызметті көрсету нәтижесі электрондық нысанда ресімделеді, қажет болған жағдайда, басып шығарылады, мөрмен және көрсетілетін қызметті берушінің уәкілетті адамының қолымен расталады. </w:t>
      </w:r>
    </w:p>
    <w:bookmarkEnd w:id="289"/>
    <w:bookmarkStart w:name="z349" w:id="29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90"/>
    <w:bookmarkStart w:name="z350" w:id="291"/>
    <w:p>
      <w:pPr>
        <w:spacing w:after="0"/>
        <w:ind w:left="0"/>
        <w:jc w:val="both"/>
      </w:pPr>
      <w:r>
        <w:rPr>
          <w:rFonts w:ascii="Times New Roman"/>
          <w:b w:val="false"/>
          <w:i w:val="false"/>
          <w:color w:val="000000"/>
          <w:sz w:val="28"/>
        </w:rPr>
        <w:t>
      6. Көрсетілетін қызметті алушы (не сенімхат бойынша оның өкілі), оның ішінде жеңілдіктері бар адам көрсетілетін қызметті берушіге, Мемлекеттік корпорацияға жүгінген кезде мемлекеттік қызметті көрсету бойынша рәсімді (іс-қимылды) бастауға негіздемемыналар болып табылады:</w:t>
      </w:r>
    </w:p>
    <w:bookmarkEnd w:id="291"/>
    <w:bookmarkStart w:name="z351" w:id="292"/>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учаскесінің нысаналы мақсатын өзгертуге өтініш;</w:t>
      </w:r>
    </w:p>
    <w:bookmarkEnd w:id="292"/>
    <w:bookmarkStart w:name="z352" w:id="293"/>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bookmarkEnd w:id="293"/>
    <w:bookmarkStart w:name="z353" w:id="294"/>
    <w:p>
      <w:pPr>
        <w:spacing w:after="0"/>
        <w:ind w:left="0"/>
        <w:jc w:val="both"/>
      </w:pPr>
      <w:r>
        <w:rPr>
          <w:rFonts w:ascii="Times New Roman"/>
          <w:b w:val="false"/>
          <w:i w:val="false"/>
          <w:color w:val="000000"/>
          <w:sz w:val="28"/>
        </w:rPr>
        <w:t>
      3) жеке қосалқы шаруашылық, бақ шаруашылығын, жеке тұрғын үй және саяжай құрылысын жүргізу үшiн өтеусiз берiлген жер учаскесін сатып алу қажет болған жағдайда, жер учаскесінің кадастрлық (бағалау) құны актісі.</w:t>
      </w:r>
    </w:p>
    <w:bookmarkEnd w:id="294"/>
    <w:bookmarkStart w:name="z354" w:id="295"/>
    <w:p>
      <w:pPr>
        <w:spacing w:after="0"/>
        <w:ind w:left="0"/>
        <w:jc w:val="both"/>
      </w:pPr>
      <w:r>
        <w:rPr>
          <w:rFonts w:ascii="Times New Roman"/>
          <w:b w:val="false"/>
          <w:i w:val="false"/>
          <w:color w:val="000000"/>
          <w:sz w:val="28"/>
        </w:rPr>
        <w:t>
      Порталға:</w:t>
      </w:r>
    </w:p>
    <w:bookmarkEnd w:id="295"/>
    <w:bookmarkStart w:name="z355" w:id="296"/>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учаскесінің нысаналы мақсатын өзгертуге электрондық өтініш;</w:t>
      </w:r>
    </w:p>
    <w:bookmarkEnd w:id="296"/>
    <w:bookmarkStart w:name="z356" w:id="297"/>
    <w:p>
      <w:pPr>
        <w:spacing w:after="0"/>
        <w:ind w:left="0"/>
        <w:jc w:val="both"/>
      </w:pPr>
      <w:r>
        <w:rPr>
          <w:rFonts w:ascii="Times New Roman"/>
          <w:b w:val="false"/>
          <w:i w:val="false"/>
          <w:color w:val="000000"/>
          <w:sz w:val="28"/>
        </w:rPr>
        <w:t>
      2) жеке қосалқы шаруашылық, бақ шаруашылығын, жеке тұрғын үй және саяжай құрылысын жүргізу үшiн өтеусiз берiлген жер учаскесін сатып алу қажет болған жағдайда, жер учаскесінің кадастрлық (бағалау) құны актісінің электрондық көшірмесі.</w:t>
      </w:r>
    </w:p>
    <w:bookmarkEnd w:id="297"/>
    <w:bookmarkStart w:name="z357" w:id="298"/>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bookmarkEnd w:id="298"/>
    <w:bookmarkStart w:name="z358" w:id="299"/>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не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мәліметтерді көрсетілетін қызметті беруші "электрондық үкімет" шлюзі арқылы тиісті мемлекеттік ақпараттық жүйелерден алады.</w:t>
      </w:r>
    </w:p>
    <w:bookmarkEnd w:id="299"/>
    <w:bookmarkStart w:name="z359" w:id="300"/>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300"/>
    <w:bookmarkStart w:name="z360" w:id="301"/>
    <w:p>
      <w:pPr>
        <w:spacing w:after="0"/>
        <w:ind w:left="0"/>
        <w:jc w:val="both"/>
      </w:pPr>
      <w:r>
        <w:rPr>
          <w:rFonts w:ascii="Times New Roman"/>
          <w:b w:val="false"/>
          <w:i w:val="false"/>
          <w:color w:val="000000"/>
          <w:sz w:val="28"/>
        </w:rPr>
        <w:t xml:space="preserve">
      1) көрсетілетін қызметті беруші кеңсесінің қызметкері құжаттарды қабылдайды, өтінішті тіркейді және көрсетілетін қызметті берушінің басшысына береді – 15 (он бес) минут; </w:t>
      </w:r>
    </w:p>
    <w:bookmarkEnd w:id="301"/>
    <w:bookmarkStart w:name="z361" w:id="302"/>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 – облыстың, ауданның, облыстық маңызы бар қаланың жер қатынастары жөніндегі уәкілетті органын (бұдан әрі – уәкілетті орган) не сәулет және қала құрылысы саласындағы функцияларды жүзеге асыратын құрылымдық бөлімшені (бұдан әрі – құрылымдық бөлімше) айқындайды және орындаушыға жолдайды – күнтізбелік 3 (үш) күн;</w:t>
      </w:r>
    </w:p>
    <w:bookmarkEnd w:id="302"/>
    <w:bookmarkStart w:name="z362" w:id="303"/>
    <w:p>
      <w:pPr>
        <w:spacing w:after="0"/>
        <w:ind w:left="0"/>
        <w:jc w:val="both"/>
      </w:pPr>
      <w:r>
        <w:rPr>
          <w:rFonts w:ascii="Times New Roman"/>
          <w:b w:val="false"/>
          <w:i w:val="false"/>
          <w:color w:val="000000"/>
          <w:sz w:val="28"/>
        </w:rPr>
        <w:t>
      3) уәкілетті органның не құрылымдық бөлімшенің басшысы құжаттармен танысады, өтінішке қарар қояды, уәкілетті органның не құрылымдық бөлімшенің жауапты орындаушысын айқындайды – күнтізбелік 2 (екі) күн;</w:t>
      </w:r>
    </w:p>
    <w:bookmarkEnd w:id="303"/>
    <w:bookmarkStart w:name="z363" w:id="304"/>
    <w:p>
      <w:pPr>
        <w:spacing w:after="0"/>
        <w:ind w:left="0"/>
        <w:jc w:val="both"/>
      </w:pPr>
      <w:r>
        <w:rPr>
          <w:rFonts w:ascii="Times New Roman"/>
          <w:b w:val="false"/>
          <w:i w:val="false"/>
          <w:color w:val="000000"/>
          <w:sz w:val="28"/>
        </w:rPr>
        <w:t xml:space="preserve">
      4) уәкілетті органның не құрылымдық бөлімшенің жауапты орындаушысы өтінішті қарайды, жер комиссиясының отырысына құжаттарды дайындайды және комиссияның қорытындысы негізінде, ал бекітілген жер-кадастрлық жоспар негізінде құрылыс мақсаттары үшін елді мекен шегінде орналасқан жер учаскесінің нысаналы мақсаты өзгерген жағдайда мемлекеттік қызметті көрсету нәтижесін дайындайды және көрсетілетін қызметті берушіге береді – жер комиссиясының шешімі шыққан не жер-кадастрлық жоспар бекітілген сәттен бастап күнтізбелік 20 (жиырма) күн; </w:t>
      </w:r>
    </w:p>
    <w:bookmarkEnd w:id="304"/>
    <w:bookmarkStart w:name="z364" w:id="305"/>
    <w:p>
      <w:pPr>
        <w:spacing w:after="0"/>
        <w:ind w:left="0"/>
        <w:jc w:val="both"/>
      </w:pPr>
      <w:r>
        <w:rPr>
          <w:rFonts w:ascii="Times New Roman"/>
          <w:b w:val="false"/>
          <w:i w:val="false"/>
          <w:color w:val="000000"/>
          <w:sz w:val="28"/>
        </w:rPr>
        <w:t xml:space="preserve">
      5) көрсетілетін қызметті берушінің басшысы мемлекеттік қызметті көрсету нәтижесіне қол қояды және кеңсеге жібереді – күнтізбелік 2 (екі) күн; </w:t>
      </w:r>
    </w:p>
    <w:bookmarkEnd w:id="305"/>
    <w:bookmarkStart w:name="z365" w:id="306"/>
    <w:p>
      <w:pPr>
        <w:spacing w:after="0"/>
        <w:ind w:left="0"/>
        <w:jc w:val="both"/>
      </w:pPr>
      <w:r>
        <w:rPr>
          <w:rFonts w:ascii="Times New Roman"/>
          <w:b w:val="false"/>
          <w:i w:val="false"/>
          <w:color w:val="000000"/>
          <w:sz w:val="28"/>
        </w:rPr>
        <w:t>
      6) көрсетілетін қызметті беруші кеңсесінің қызметкері мемлекеттік қызметті көрсету нәтижесін береді – күнтізбелік 1 (бір) күн.</w:t>
      </w:r>
    </w:p>
    <w:bookmarkEnd w:id="306"/>
    <w:bookmarkStart w:name="z366" w:id="307"/>
    <w:p>
      <w:pPr>
        <w:spacing w:after="0"/>
        <w:ind w:left="0"/>
        <w:jc w:val="both"/>
      </w:pPr>
      <w:r>
        <w:rPr>
          <w:rFonts w:ascii="Times New Roman"/>
          <w:b w:val="false"/>
          <w:i w:val="false"/>
          <w:color w:val="000000"/>
          <w:sz w:val="28"/>
        </w:rPr>
        <w:t>
      8. Келесі рәсімді (іс-қимылды) орындауды бастауға негіздеме болатын мемлекеттік қызметті көрсету бойынша рәсімнің (іс-қимылдың) нәтижесі:</w:t>
      </w:r>
    </w:p>
    <w:bookmarkEnd w:id="307"/>
    <w:bookmarkStart w:name="z367" w:id="308"/>
    <w:p>
      <w:pPr>
        <w:spacing w:after="0"/>
        <w:ind w:left="0"/>
        <w:jc w:val="both"/>
      </w:pPr>
      <w:r>
        <w:rPr>
          <w:rFonts w:ascii="Times New Roman"/>
          <w:b w:val="false"/>
          <w:i w:val="false"/>
          <w:color w:val="000000"/>
          <w:sz w:val="28"/>
        </w:rPr>
        <w:t>
      1) өтінішті тіркеу;</w:t>
      </w:r>
    </w:p>
    <w:bookmarkEnd w:id="308"/>
    <w:bookmarkStart w:name="z368" w:id="309"/>
    <w:p>
      <w:pPr>
        <w:spacing w:after="0"/>
        <w:ind w:left="0"/>
        <w:jc w:val="both"/>
      </w:pPr>
      <w:r>
        <w:rPr>
          <w:rFonts w:ascii="Times New Roman"/>
          <w:b w:val="false"/>
          <w:i w:val="false"/>
          <w:color w:val="000000"/>
          <w:sz w:val="28"/>
        </w:rPr>
        <w:t>
      2) өтінішпен танысу, қарар қою, уәкілетті органға не құрылымдық бөлімшеге жолдау;</w:t>
      </w:r>
    </w:p>
    <w:bookmarkEnd w:id="309"/>
    <w:bookmarkStart w:name="z369" w:id="310"/>
    <w:p>
      <w:pPr>
        <w:spacing w:after="0"/>
        <w:ind w:left="0"/>
        <w:jc w:val="both"/>
      </w:pPr>
      <w:r>
        <w:rPr>
          <w:rFonts w:ascii="Times New Roman"/>
          <w:b w:val="false"/>
          <w:i w:val="false"/>
          <w:color w:val="000000"/>
          <w:sz w:val="28"/>
        </w:rPr>
        <w:t>
      3) өтінішпен танысу, қара қою, жауапты орындаушыны айқындау;</w:t>
      </w:r>
    </w:p>
    <w:bookmarkEnd w:id="310"/>
    <w:bookmarkStart w:name="z370" w:id="311"/>
    <w:p>
      <w:pPr>
        <w:spacing w:after="0"/>
        <w:ind w:left="0"/>
        <w:jc w:val="both"/>
      </w:pPr>
      <w:r>
        <w:rPr>
          <w:rFonts w:ascii="Times New Roman"/>
          <w:b w:val="false"/>
          <w:i w:val="false"/>
          <w:color w:val="000000"/>
          <w:sz w:val="28"/>
        </w:rPr>
        <w:t>
      4) өтінішті қарау, мемлекеттік қызметті көрсету нәтижесін дайындау;</w:t>
      </w:r>
    </w:p>
    <w:bookmarkEnd w:id="311"/>
    <w:bookmarkStart w:name="z371" w:id="312"/>
    <w:p>
      <w:pPr>
        <w:spacing w:after="0"/>
        <w:ind w:left="0"/>
        <w:jc w:val="both"/>
      </w:pPr>
      <w:r>
        <w:rPr>
          <w:rFonts w:ascii="Times New Roman"/>
          <w:b w:val="false"/>
          <w:i w:val="false"/>
          <w:color w:val="000000"/>
          <w:sz w:val="28"/>
        </w:rPr>
        <w:t>
      5) мемлекеттік қызметті көрсету нәтижесіне қол қою;</w:t>
      </w:r>
    </w:p>
    <w:bookmarkEnd w:id="312"/>
    <w:bookmarkStart w:name="z372" w:id="313"/>
    <w:p>
      <w:pPr>
        <w:spacing w:after="0"/>
        <w:ind w:left="0"/>
        <w:jc w:val="both"/>
      </w:pPr>
      <w:r>
        <w:rPr>
          <w:rFonts w:ascii="Times New Roman"/>
          <w:b w:val="false"/>
          <w:i w:val="false"/>
          <w:color w:val="000000"/>
          <w:sz w:val="28"/>
        </w:rPr>
        <w:t>
      6) мемлекеттік қызметті көрсету нәтижесін беру.</w:t>
      </w:r>
    </w:p>
    <w:bookmarkEnd w:id="313"/>
    <w:bookmarkStart w:name="z373" w:id="3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314"/>
    <w:bookmarkStart w:name="z374" w:id="315"/>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315"/>
    <w:bookmarkStart w:name="z375" w:id="316"/>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16"/>
    <w:bookmarkStart w:name="z376" w:id="317"/>
    <w:p>
      <w:pPr>
        <w:spacing w:after="0"/>
        <w:ind w:left="0"/>
        <w:jc w:val="both"/>
      </w:pPr>
      <w:r>
        <w:rPr>
          <w:rFonts w:ascii="Times New Roman"/>
          <w:b w:val="false"/>
          <w:i w:val="false"/>
          <w:color w:val="000000"/>
          <w:sz w:val="28"/>
        </w:rPr>
        <w:t>
      2) көрсетілетін қызметті берушінің басшысы;</w:t>
      </w:r>
    </w:p>
    <w:bookmarkEnd w:id="317"/>
    <w:bookmarkStart w:name="z377" w:id="318"/>
    <w:p>
      <w:pPr>
        <w:spacing w:after="0"/>
        <w:ind w:left="0"/>
        <w:jc w:val="both"/>
      </w:pPr>
      <w:r>
        <w:rPr>
          <w:rFonts w:ascii="Times New Roman"/>
          <w:b w:val="false"/>
          <w:i w:val="false"/>
          <w:color w:val="000000"/>
          <w:sz w:val="28"/>
        </w:rPr>
        <w:t>
      3) уәкілетті органның не құрылымдық бөлімшенің басшысы;</w:t>
      </w:r>
    </w:p>
    <w:bookmarkEnd w:id="318"/>
    <w:bookmarkStart w:name="z378" w:id="319"/>
    <w:p>
      <w:pPr>
        <w:spacing w:after="0"/>
        <w:ind w:left="0"/>
        <w:jc w:val="both"/>
      </w:pPr>
      <w:r>
        <w:rPr>
          <w:rFonts w:ascii="Times New Roman"/>
          <w:b w:val="false"/>
          <w:i w:val="false"/>
          <w:color w:val="000000"/>
          <w:sz w:val="28"/>
        </w:rPr>
        <w:t xml:space="preserve">
      4) уәкілетті органның не құрылымдық бөлімшенің жауапты орындаушысы. </w:t>
      </w:r>
    </w:p>
    <w:bookmarkEnd w:id="319"/>
    <w:bookmarkStart w:name="z379" w:id="320"/>
    <w:p>
      <w:pPr>
        <w:spacing w:after="0"/>
        <w:ind w:left="0"/>
        <w:jc w:val="both"/>
      </w:pPr>
      <w:r>
        <w:rPr>
          <w:rFonts w:ascii="Times New Roman"/>
          <w:b w:val="false"/>
          <w:i w:val="false"/>
          <w:color w:val="000000"/>
          <w:sz w:val="28"/>
        </w:rPr>
        <w:t xml:space="preserve">
      10. Құрылымдық бөлімшелер (қызметкерлер) арасындағы рәсімдер (іс-қимылдар) реттілігін сипаттау: </w:t>
      </w:r>
    </w:p>
    <w:bookmarkEnd w:id="320"/>
    <w:bookmarkStart w:name="z380" w:id="321"/>
    <w:p>
      <w:pPr>
        <w:spacing w:after="0"/>
        <w:ind w:left="0"/>
        <w:jc w:val="both"/>
      </w:pPr>
      <w:r>
        <w:rPr>
          <w:rFonts w:ascii="Times New Roman"/>
          <w:b w:val="false"/>
          <w:i w:val="false"/>
          <w:color w:val="000000"/>
          <w:sz w:val="28"/>
        </w:rPr>
        <w:t xml:space="preserve">
      1) көрсетілетін қызметті беруші кеңсесінің қызметкері құжаттарды қабылдайды, өтінішті тіркейді және көрсетілетін қызметті берушінің басшысына береді – 15 (он бес) минут; </w:t>
      </w:r>
    </w:p>
    <w:bookmarkEnd w:id="321"/>
    <w:bookmarkStart w:name="z381" w:id="322"/>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 – облыстың, ауданның, облыстық маңызы бар қаланың уәкілетті органын не құрылымдық бөлімшесін айқындайды және орындаушыға жолдайды – күнтізбелік 3 (үш) күн;</w:t>
      </w:r>
    </w:p>
    <w:bookmarkEnd w:id="322"/>
    <w:bookmarkStart w:name="z382" w:id="323"/>
    <w:p>
      <w:pPr>
        <w:spacing w:after="0"/>
        <w:ind w:left="0"/>
        <w:jc w:val="both"/>
      </w:pPr>
      <w:r>
        <w:rPr>
          <w:rFonts w:ascii="Times New Roman"/>
          <w:b w:val="false"/>
          <w:i w:val="false"/>
          <w:color w:val="000000"/>
          <w:sz w:val="28"/>
        </w:rPr>
        <w:t>
      3) уәкілетті органның не құрылымдық бөлімшенің басшысы құжаттармен танысады, өтінішке қарар қояды, уәкілетті органның не құрылымдық бөлімшенің жауапты орындаушысын айқындайды – күнтізбелік 2 (екі) күн;</w:t>
      </w:r>
    </w:p>
    <w:bookmarkEnd w:id="323"/>
    <w:bookmarkStart w:name="z383" w:id="324"/>
    <w:p>
      <w:pPr>
        <w:spacing w:after="0"/>
        <w:ind w:left="0"/>
        <w:jc w:val="both"/>
      </w:pPr>
      <w:r>
        <w:rPr>
          <w:rFonts w:ascii="Times New Roman"/>
          <w:b w:val="false"/>
          <w:i w:val="false"/>
          <w:color w:val="000000"/>
          <w:sz w:val="28"/>
        </w:rPr>
        <w:t xml:space="preserve">
      4) уәкілетті органның не құрылымдық бөлімшенің жауапты орындаушысы өтінішті қарайды, жер комиссиясының отырысына құжаттарды дайындайды және комиссияның қорытындысы негізінде, ал бекітілген жер-кадастрлық жоспар негізінде құрылыс мақсаттары үшін елді мекен шегінде орналасқан жер учаскесінің нысаналы мақсаты өзгерген жағдайда мемлекеттік қызметті көрсету нәтижесін дайындайды және көрсетілетін қызметті берушіге береді – жер комиссиясының шешімі шыққан не жер-кадастрлық жоспар бекітілген сәттен бастап күнтізбелік 20 (жиырма) күн; </w:t>
      </w:r>
    </w:p>
    <w:bookmarkEnd w:id="324"/>
    <w:bookmarkStart w:name="z384" w:id="325"/>
    <w:p>
      <w:pPr>
        <w:spacing w:after="0"/>
        <w:ind w:left="0"/>
        <w:jc w:val="both"/>
      </w:pPr>
      <w:r>
        <w:rPr>
          <w:rFonts w:ascii="Times New Roman"/>
          <w:b w:val="false"/>
          <w:i w:val="false"/>
          <w:color w:val="000000"/>
          <w:sz w:val="28"/>
        </w:rPr>
        <w:t xml:space="preserve">
      5) көрсетілетін қызметті берушінің басшысы мемлекеттік қызметті көрсету нәтижесіне қол қояды және кеңсеге жібереді – күнтізбелік 2 (екі) күн;; </w:t>
      </w:r>
    </w:p>
    <w:bookmarkEnd w:id="325"/>
    <w:bookmarkStart w:name="z385" w:id="326"/>
    <w:p>
      <w:pPr>
        <w:spacing w:after="0"/>
        <w:ind w:left="0"/>
        <w:jc w:val="both"/>
      </w:pPr>
      <w:r>
        <w:rPr>
          <w:rFonts w:ascii="Times New Roman"/>
          <w:b w:val="false"/>
          <w:i w:val="false"/>
          <w:color w:val="000000"/>
          <w:sz w:val="28"/>
        </w:rPr>
        <w:t>
      6) көрсетілетін қызметті беруші кеңсесінің қызметкері мемлекеттік қызметті көрсету нәтижесін береді – күнтізбелік 1 (бір) күн.</w:t>
      </w:r>
    </w:p>
    <w:bookmarkEnd w:id="326"/>
    <w:bookmarkStart w:name="z386" w:id="32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және мемлекеттік қызмет көрсету процесінде ақпараттық жүйелерді қолдану тәртібін сипаттау</w:t>
      </w:r>
    </w:p>
    <w:bookmarkEnd w:id="327"/>
    <w:bookmarkStart w:name="z387" w:id="328"/>
    <w:p>
      <w:pPr>
        <w:spacing w:after="0"/>
        <w:ind w:left="0"/>
        <w:jc w:val="both"/>
      </w:pPr>
      <w:r>
        <w:rPr>
          <w:rFonts w:ascii="Times New Roman"/>
          <w:b w:val="false"/>
          <w:i w:val="false"/>
          <w:color w:val="000000"/>
          <w:sz w:val="28"/>
        </w:rPr>
        <w:t>
      11. Мемлекеттік корпорацияға жүгінген кезде мемлекеттік қызметті көрсету бойынша іс-қимылды бастауға негіздеме Мемлекеттік корпорация қызметкерінің көрсетілетін қызметті алушыдан құжаттар топтамасын қабылдауы болып табылады.</w:t>
      </w:r>
    </w:p>
    <w:bookmarkEnd w:id="328"/>
    <w:bookmarkStart w:name="z388" w:id="329"/>
    <w:p>
      <w:pPr>
        <w:spacing w:after="0"/>
        <w:ind w:left="0"/>
        <w:jc w:val="both"/>
      </w:pPr>
      <w:r>
        <w:rPr>
          <w:rFonts w:ascii="Times New Roman"/>
          <w:b w:val="false"/>
          <w:i w:val="false"/>
          <w:color w:val="000000"/>
          <w:sz w:val="28"/>
        </w:rPr>
        <w:t>
      12. Мемлекеттік қызметті көрсету процесінің құрамына кіретін әрбір рәсімнің (іс-қимылдың) мазмұны, оның орындалу ұзақтығы:</w:t>
      </w:r>
    </w:p>
    <w:bookmarkEnd w:id="329"/>
    <w:bookmarkStart w:name="z389" w:id="330"/>
    <w:p>
      <w:pPr>
        <w:spacing w:after="0"/>
        <w:ind w:left="0"/>
        <w:jc w:val="both"/>
      </w:pPr>
      <w:r>
        <w:rPr>
          <w:rFonts w:ascii="Times New Roman"/>
          <w:b w:val="false"/>
          <w:i w:val="false"/>
          <w:color w:val="000000"/>
          <w:sz w:val="28"/>
        </w:rPr>
        <w:t xml:space="preserve">
      1) Мемлекеттік корпорацияның қызметкері өтініштің дұрыс толтырылуын және көрсетілетін қызметті алушы ұсынған құжаттар топтамасының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толықтығын тексереді - 5 (бес) минут.</w:t>
      </w:r>
    </w:p>
    <w:bookmarkEnd w:id="330"/>
    <w:bookmarkStart w:name="z390" w:id="331"/>
    <w:p>
      <w:pPr>
        <w:spacing w:after="0"/>
        <w:ind w:left="0"/>
        <w:jc w:val="both"/>
      </w:pPr>
      <w:r>
        <w:rPr>
          <w:rFonts w:ascii="Times New Roman"/>
          <w:b w:val="false"/>
          <w:i w:val="false"/>
          <w:color w:val="000000"/>
          <w:sz w:val="28"/>
        </w:rPr>
        <w:t xml:space="preserve">
      Көрсетілетін қызметті алушы құжаттар топтамасын толық тапсырмаған жағдайда Мемлекеттік корпорацияның қызметкері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тартылғаны туралы қолхат береді.</w:t>
      </w:r>
    </w:p>
    <w:bookmarkEnd w:id="331"/>
    <w:bookmarkStart w:name="z391" w:id="332"/>
    <w:p>
      <w:pPr>
        <w:spacing w:after="0"/>
        <w:ind w:left="0"/>
        <w:jc w:val="both"/>
      </w:pPr>
      <w:r>
        <w:rPr>
          <w:rFonts w:ascii="Times New Roman"/>
          <w:b w:val="false"/>
          <w:i w:val="false"/>
          <w:color w:val="000000"/>
          <w:sz w:val="28"/>
        </w:rPr>
        <w:t>
      Көрсетілетін қызметті алушы барлық қажетті құжаттарды Мемлекеттік корпорацияға тапсырған кезде көрсетілетінқызметті алушыға өтініштің қабылданғаны туралы қолхат беріледі.</w:t>
      </w:r>
    </w:p>
    <w:bookmarkEnd w:id="332"/>
    <w:bookmarkStart w:name="z392" w:id="333"/>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333"/>
    <w:bookmarkStart w:name="z393" w:id="334"/>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құжаттардың тізімін Халыққа қызмет көрсету орталықтарына арналған ықпалдастырылған ақпараттық жүйеге (бұдан әрі – ХҚКОЫАЖ) енгізеді, көрсетілетін қызметті алушыға тиісті құжаттардың қабылданғаны туралы қолхат береді – 5 (бес) минут;</w:t>
      </w:r>
    </w:p>
    <w:bookmarkEnd w:id="334"/>
    <w:bookmarkStart w:name="z394" w:id="335"/>
    <w:p>
      <w:pPr>
        <w:spacing w:after="0"/>
        <w:ind w:left="0"/>
        <w:jc w:val="both"/>
      </w:pPr>
      <w:r>
        <w:rPr>
          <w:rFonts w:ascii="Times New Roman"/>
          <w:b w:val="false"/>
          <w:i w:val="false"/>
          <w:color w:val="000000"/>
          <w:sz w:val="28"/>
        </w:rPr>
        <w:t xml:space="preserve">
      3) Мемлекеттік корпорацияның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 1 (бір) жұмыс күні; </w:t>
      </w:r>
    </w:p>
    <w:bookmarkEnd w:id="335"/>
    <w:bookmarkStart w:name="z395" w:id="336"/>
    <w:p>
      <w:pPr>
        <w:spacing w:after="0"/>
        <w:ind w:left="0"/>
        <w:jc w:val="both"/>
      </w:pPr>
      <w:r>
        <w:rPr>
          <w:rFonts w:ascii="Times New Roman"/>
          <w:b w:val="false"/>
          <w:i w:val="false"/>
          <w:color w:val="000000"/>
          <w:sz w:val="28"/>
        </w:rPr>
        <w:t>
      4) көрсетілетін қызметті беруші мемлекеттік қызметті көрсету процесінде көрсетілетін қызметті беруші құрылымдық бөлімшелерінің (қызметкерлерінің) өзара іс-қимылы тәртібін сипаттауға сәйкес рәсімдерді (іс-қимылдарды) жүзеге асырады;</w:t>
      </w:r>
    </w:p>
    <w:bookmarkEnd w:id="336"/>
    <w:bookmarkStart w:name="z396" w:id="337"/>
    <w:p>
      <w:pPr>
        <w:spacing w:after="0"/>
        <w:ind w:left="0"/>
        <w:jc w:val="both"/>
      </w:pPr>
      <w:r>
        <w:rPr>
          <w:rFonts w:ascii="Times New Roman"/>
          <w:b w:val="false"/>
          <w:i w:val="false"/>
          <w:color w:val="000000"/>
          <w:sz w:val="28"/>
        </w:rPr>
        <w:t xml:space="preserve">
      5) Мемлекеттік корпорацияның қызметкері мемлекеттік қызметті көрсету нәтижесін жеке куәлік көрсетілген кезде (не өкілеттігін растайтын құжат бойынша оның өкіліне) қолхат негізінде береді – 15 (он бес) минут. </w:t>
      </w:r>
    </w:p>
    <w:bookmarkEnd w:id="337"/>
    <w:bookmarkStart w:name="z397" w:id="338"/>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оны көрсетілетін қызметті берушіге одан әрі сақтау үшін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338"/>
    <w:bookmarkStart w:name="z398" w:id="339"/>
    <w:p>
      <w:pPr>
        <w:spacing w:after="0"/>
        <w:ind w:left="0"/>
        <w:jc w:val="both"/>
      </w:pPr>
      <w:r>
        <w:rPr>
          <w:rFonts w:ascii="Times New Roman"/>
          <w:b w:val="false"/>
          <w:i w:val="false"/>
          <w:color w:val="000000"/>
          <w:sz w:val="28"/>
        </w:rPr>
        <w:t>
      13. Портал арқылы мемлекеттік қызметті көрсету кезінде көрсетілетін қызметті беруші мен көрсетілетін қызметті алушының іс-қимылдарының тәртібі:</w:t>
      </w:r>
    </w:p>
    <w:bookmarkEnd w:id="339"/>
    <w:bookmarkStart w:name="z399" w:id="340"/>
    <w:p>
      <w:pPr>
        <w:spacing w:after="0"/>
        <w:ind w:left="0"/>
        <w:jc w:val="both"/>
      </w:pPr>
      <w:r>
        <w:rPr>
          <w:rFonts w:ascii="Times New Roman"/>
          <w:b w:val="false"/>
          <w:i w:val="false"/>
          <w:color w:val="000000"/>
          <w:sz w:val="28"/>
        </w:rPr>
        <w:t>
      1) көрсетілетін қызметті алушы жеке сәйкестендіруші нөмір арқылы порталда тіркелуді (авторландыруды) жүзеге асырады.</w:t>
      </w:r>
    </w:p>
    <w:bookmarkEnd w:id="340"/>
    <w:bookmarkStart w:name="z400" w:id="341"/>
    <w:p>
      <w:pPr>
        <w:spacing w:after="0"/>
        <w:ind w:left="0"/>
        <w:jc w:val="both"/>
      </w:pPr>
      <w:r>
        <w:rPr>
          <w:rFonts w:ascii="Times New Roman"/>
          <w:b w:val="false"/>
          <w:i w:val="false"/>
          <w:color w:val="000000"/>
          <w:sz w:val="28"/>
        </w:rPr>
        <w:t>
      Көрсетілетін қызметті алушы деректерінің расталғаны және қызметтің таңдалғаны туралы хабарлама жасалады, көрсетілетін қызметті алушының деректерінде бұзушылықтар бар болған жағдайда мемлекеттік қызметті көрсетуден бас тарту туралы хабарлама жасалады;</w:t>
      </w:r>
    </w:p>
    <w:bookmarkEnd w:id="341"/>
    <w:bookmarkStart w:name="z401" w:id="342"/>
    <w:p>
      <w:pPr>
        <w:spacing w:after="0"/>
        <w:ind w:left="0"/>
        <w:jc w:val="both"/>
      </w:pPr>
      <w:r>
        <w:rPr>
          <w:rFonts w:ascii="Times New Roman"/>
          <w:b w:val="false"/>
          <w:i w:val="false"/>
          <w:color w:val="000000"/>
          <w:sz w:val="28"/>
        </w:rPr>
        <w:t xml:space="preserve">
      2) көрсетілетін қызметті алушының электрондық мемлекеттік қызметті таңдауы, электрондық сұранымның жолдарын толтыру,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 қоса беру және сұранымды куәландыру (қол қою) және оның түпнұсқалығын растау үшін көрсетілетін қызметті алушының ЭЦҚ-сын таңдау.</w:t>
      </w:r>
    </w:p>
    <w:bookmarkEnd w:id="342"/>
    <w:bookmarkStart w:name="z402" w:id="343"/>
    <w:p>
      <w:pPr>
        <w:spacing w:after="0"/>
        <w:ind w:left="0"/>
        <w:jc w:val="both"/>
      </w:pPr>
      <w:r>
        <w:rPr>
          <w:rFonts w:ascii="Times New Roman"/>
          <w:b w:val="false"/>
          <w:i w:val="false"/>
          <w:color w:val="000000"/>
          <w:sz w:val="28"/>
        </w:rPr>
        <w:t>
      Көрсетілетін қызметті алушының ЭЦҚ-сының түпнұсқалығы расталмаған жағдайда бас тартылғаны туралы хабарлама жасалады;</w:t>
      </w:r>
    </w:p>
    <w:bookmarkEnd w:id="343"/>
    <w:bookmarkStart w:name="z403" w:id="344"/>
    <w:p>
      <w:pPr>
        <w:spacing w:after="0"/>
        <w:ind w:left="0"/>
        <w:jc w:val="both"/>
      </w:pPr>
      <w:r>
        <w:rPr>
          <w:rFonts w:ascii="Times New Roman"/>
          <w:b w:val="false"/>
          <w:i w:val="false"/>
          <w:color w:val="000000"/>
          <w:sz w:val="28"/>
        </w:rPr>
        <w:t>
      3) көрсетілетін қызметті алушы электрондық мемлекеттік қызметті көрсету туралы электрондық сұранымды ЭЦҚ арқылы куәландырады (қол қояды).</w:t>
      </w:r>
    </w:p>
    <w:bookmarkEnd w:id="344"/>
    <w:bookmarkStart w:name="z404" w:id="345"/>
    <w:p>
      <w:pPr>
        <w:spacing w:after="0"/>
        <w:ind w:left="0"/>
        <w:jc w:val="both"/>
      </w:pPr>
      <w:r>
        <w:rPr>
          <w:rFonts w:ascii="Times New Roman"/>
          <w:b w:val="false"/>
          <w:i w:val="false"/>
          <w:color w:val="000000"/>
          <w:sz w:val="28"/>
        </w:rPr>
        <w:t>
      Көрсетілетін қызметті алушы барлық қажетті құжаттарды порталға тапсырған кезде "жеке кабинетке" мемлекеттік қызметті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жіберіледі;</w:t>
      </w:r>
    </w:p>
    <w:bookmarkEnd w:id="345"/>
    <w:bookmarkStart w:name="z405" w:id="346"/>
    <w:p>
      <w:pPr>
        <w:spacing w:after="0"/>
        <w:ind w:left="0"/>
        <w:jc w:val="both"/>
      </w:pPr>
      <w:r>
        <w:rPr>
          <w:rFonts w:ascii="Times New Roman"/>
          <w:b w:val="false"/>
          <w:i w:val="false"/>
          <w:color w:val="000000"/>
          <w:sz w:val="28"/>
        </w:rPr>
        <w:t>
      4) көрсетілетін қызметті беруші мемлекеттік қызметті көрсету процесінде көрсетілетін қызметті берушінің құрылымдық бөлімшелері (қызметкерлері) іс-қимылы тәртібін сипаттауға сәйкес рәсімдерді (іс-қимылдарды) жүзеге асырады;</w:t>
      </w:r>
    </w:p>
    <w:bookmarkEnd w:id="346"/>
    <w:bookmarkStart w:name="z406" w:id="347"/>
    <w:p>
      <w:pPr>
        <w:spacing w:after="0"/>
        <w:ind w:left="0"/>
        <w:jc w:val="both"/>
      </w:pPr>
      <w:r>
        <w:rPr>
          <w:rFonts w:ascii="Times New Roman"/>
          <w:b w:val="false"/>
          <w:i w:val="false"/>
          <w:color w:val="000000"/>
          <w:sz w:val="28"/>
        </w:rPr>
        <w:t xml:space="preserve">
      5) көрсетілетін қызметті берушінің жауапты орындаушысы ЭЦҚ қойылған электрондық құжат нысанындағы мемлекеттік қызметті көрсету нәтижесін көрсетілетін қызметті алушының "жеке кабинетіне" жібереді. </w:t>
      </w:r>
    </w:p>
    <w:bookmarkEnd w:id="347"/>
    <w:bookmarkStart w:name="z407" w:id="348"/>
    <w:p>
      <w:pPr>
        <w:spacing w:after="0"/>
        <w:ind w:left="0"/>
        <w:jc w:val="both"/>
      </w:pPr>
      <w:r>
        <w:rPr>
          <w:rFonts w:ascii="Times New Roman"/>
          <w:b w:val="false"/>
          <w:i w:val="false"/>
          <w:color w:val="000000"/>
          <w:sz w:val="28"/>
        </w:rPr>
        <w:t xml:space="preserve">
      14. Мемлекеттік қызмет көрсету процесінде рәсімдер (іс-қимылдар) ретінің, көрсетілетін қызметті берушінің құрылымдық бөлімшелері (қызметкерлері) өзара іс-қимылдарының толық сипаттамасы, сондай-ақ өзге де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348"/>
    <w:bookmarkStart w:name="z408" w:id="349"/>
    <w:p>
      <w:pPr>
        <w:spacing w:after="0"/>
        <w:ind w:left="0"/>
        <w:jc w:val="left"/>
      </w:pPr>
      <w:r>
        <w:rPr>
          <w:rFonts w:ascii="Times New Roman"/>
          <w:b/>
          <w:i w:val="false"/>
          <w:color w:val="000000"/>
        </w:rPr>
        <w:t xml:space="preserve"> 5. Мемлекеттік қызметті, оның ішінде Мемлекеттік корпорация және көрсетілетін қызметті беруші арқылыэлектронды түрде көрсетілетін мемлекеттік қызметті көрсету ерекшеліктері ескеріле отырып қойылатын өзге де талаптар</w:t>
      </w:r>
    </w:p>
    <w:bookmarkEnd w:id="349"/>
    <w:bookmarkStart w:name="z409" w:id="350"/>
    <w:p>
      <w:pPr>
        <w:spacing w:after="0"/>
        <w:ind w:left="0"/>
        <w:jc w:val="both"/>
      </w:pPr>
      <w:r>
        <w:rPr>
          <w:rFonts w:ascii="Times New Roman"/>
          <w:b w:val="false"/>
          <w:i w:val="false"/>
          <w:color w:val="000000"/>
          <w:sz w:val="28"/>
        </w:rPr>
        <w:t xml:space="preserve">
      15.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көрсетілетін қызметті берушінің қызметкері тұрғылықты жеріне барып жүргізеді. </w:t>
      </w:r>
    </w:p>
    <w:bookmarkEnd w:id="350"/>
    <w:bookmarkStart w:name="z410" w:id="351"/>
    <w:p>
      <w:pPr>
        <w:spacing w:after="0"/>
        <w:ind w:left="0"/>
        <w:jc w:val="both"/>
      </w:pPr>
      <w:r>
        <w:rPr>
          <w:rFonts w:ascii="Times New Roman"/>
          <w:b w:val="false"/>
          <w:i w:val="false"/>
          <w:color w:val="000000"/>
          <w:sz w:val="28"/>
        </w:rPr>
        <w:t>
      16.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351"/>
    <w:bookmarkStart w:name="z411" w:id="352"/>
    <w:p>
      <w:pPr>
        <w:spacing w:after="0"/>
        <w:ind w:left="0"/>
        <w:jc w:val="both"/>
      </w:pPr>
      <w:r>
        <w:rPr>
          <w:rFonts w:ascii="Times New Roman"/>
          <w:b w:val="false"/>
          <w:i w:val="false"/>
          <w:color w:val="000000"/>
          <w:sz w:val="28"/>
        </w:rPr>
        <w:t>
      Көрсетілетін қызметті берушінің және Мемлекеттік корпорацияның ғимараттары мүмкіндігі шектеулі адамдардың кіруіне арналған пандустары бар кіреберіспен жабдықталған болады.</w:t>
      </w:r>
    </w:p>
    <w:bookmarkEnd w:id="352"/>
    <w:bookmarkStart w:name="z412" w:id="353"/>
    <w:p>
      <w:pPr>
        <w:spacing w:after="0"/>
        <w:ind w:left="0"/>
        <w:jc w:val="both"/>
      </w:pPr>
      <w:r>
        <w:rPr>
          <w:rFonts w:ascii="Times New Roman"/>
          <w:b w:val="false"/>
          <w:i w:val="false"/>
          <w:color w:val="000000"/>
          <w:sz w:val="28"/>
        </w:rPr>
        <w:t>
      17. Мемлекеттік қызметті көрсету орындарының мекенжайлары:</w:t>
      </w:r>
    </w:p>
    <w:bookmarkEnd w:id="353"/>
    <w:bookmarkStart w:name="z413" w:id="354"/>
    <w:p>
      <w:pPr>
        <w:spacing w:after="0"/>
        <w:ind w:left="0"/>
        <w:jc w:val="both"/>
      </w:pPr>
      <w:r>
        <w:rPr>
          <w:rFonts w:ascii="Times New Roman"/>
          <w:b w:val="false"/>
          <w:i w:val="false"/>
          <w:color w:val="000000"/>
          <w:sz w:val="28"/>
        </w:rPr>
        <w:t>
      1) Ауыл шаруашылығы министрлігінің www.moa.gov.kz интернет-ресурсындағы "Мемлекеттік көрсетілетін қызметтер" бөлімінің "Мемлекеттік қызметті көрсету орындарының мекенжайлары" – "Жергілікті атқарушы органдар" кіші бөлімінде;</w:t>
      </w:r>
    </w:p>
    <w:bookmarkEnd w:id="354"/>
    <w:bookmarkStart w:name="z414" w:id="355"/>
    <w:p>
      <w:pPr>
        <w:spacing w:after="0"/>
        <w:ind w:left="0"/>
        <w:jc w:val="both"/>
      </w:pPr>
      <w:r>
        <w:rPr>
          <w:rFonts w:ascii="Times New Roman"/>
          <w:b w:val="false"/>
          <w:i w:val="false"/>
          <w:color w:val="000000"/>
          <w:sz w:val="28"/>
        </w:rPr>
        <w:t>
      2) Мемлекеттік корпорацияның www.gov4c.kz интернет-ресурсында;</w:t>
      </w:r>
    </w:p>
    <w:bookmarkEnd w:id="355"/>
    <w:bookmarkStart w:name="z415" w:id="356"/>
    <w:p>
      <w:pPr>
        <w:spacing w:after="0"/>
        <w:ind w:left="0"/>
        <w:jc w:val="both"/>
      </w:pPr>
      <w:r>
        <w:rPr>
          <w:rFonts w:ascii="Times New Roman"/>
          <w:b w:val="false"/>
          <w:i w:val="false"/>
          <w:color w:val="000000"/>
          <w:sz w:val="28"/>
        </w:rPr>
        <w:t>
      3) порталда орналастырылған.</w:t>
      </w:r>
    </w:p>
    <w:bookmarkEnd w:id="356"/>
    <w:bookmarkStart w:name="z416" w:id="357"/>
    <w:p>
      <w:pPr>
        <w:spacing w:after="0"/>
        <w:ind w:left="0"/>
        <w:jc w:val="both"/>
      </w:pPr>
      <w:r>
        <w:rPr>
          <w:rFonts w:ascii="Times New Roman"/>
          <w:b w:val="false"/>
          <w:i w:val="false"/>
          <w:color w:val="000000"/>
          <w:sz w:val="28"/>
        </w:rPr>
        <w:t>
      18. Көрсетілетін қызметті алушының қашықтықтан қол жеткізу режимінде мемлекеттік қызметті көрсетудің тәртібі мен мәртебесі туралы ақпаратты порталдағы "жеке кабинеті", сондай-ақ бірыңғай байланыс орталығы арқылы алуға мүмкіндігі бар.</w:t>
      </w:r>
    </w:p>
    <w:bookmarkEnd w:id="357"/>
    <w:bookmarkStart w:name="z417" w:id="358"/>
    <w:p>
      <w:pPr>
        <w:spacing w:after="0"/>
        <w:ind w:left="0"/>
        <w:jc w:val="both"/>
      </w:pPr>
      <w:r>
        <w:rPr>
          <w:rFonts w:ascii="Times New Roman"/>
          <w:b w:val="false"/>
          <w:i w:val="false"/>
          <w:color w:val="000000"/>
          <w:sz w:val="28"/>
        </w:rPr>
        <w:t>
      19. Мемлекеттік қызмет көрсету мәселелері жөніндегі анықтама қызметтерінің байланыс телефондары: 1414, 8 800 080 7777.</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 мақсатын</w:t>
            </w:r>
            <w:r>
              <w:rPr>
                <w:rFonts w:ascii="Times New Roman"/>
                <w:b w:val="false"/>
                <w:i w:val="false"/>
                <w:color w:val="000000"/>
                <w:sz w:val="20"/>
              </w:rPr>
              <w:t xml:space="preserve"> өзгертуге шешім беру" мемлекеттік</w:t>
            </w:r>
            <w:r>
              <w:rPr>
                <w:rFonts w:ascii="Times New Roman"/>
                <w:b w:val="false"/>
                <w:i w:val="false"/>
                <w:color w:val="000000"/>
                <w:sz w:val="20"/>
              </w:rPr>
              <w:t xml:space="preserve"> көрсетілетін қызмет регламентіне</w:t>
            </w:r>
            <w:r>
              <w:rPr>
                <w:rFonts w:ascii="Times New Roman"/>
                <w:b w:val="false"/>
                <w:i w:val="false"/>
                <w:color w:val="000000"/>
                <w:sz w:val="20"/>
              </w:rPr>
              <w:t xml:space="preserve"> 1- қосымша</w:t>
            </w:r>
          </w:p>
        </w:tc>
      </w:tr>
    </w:tbl>
    <w:bookmarkStart w:name="z422" w:id="359"/>
    <w:p>
      <w:pPr>
        <w:spacing w:after="0"/>
        <w:ind w:left="0"/>
        <w:jc w:val="left"/>
      </w:pPr>
      <w:r>
        <w:rPr>
          <w:rFonts w:ascii="Times New Roman"/>
          <w:b/>
          <w:i w:val="false"/>
          <w:color w:val="000000"/>
        </w:rPr>
        <w:t xml:space="preserve"> "Жер учаскесінің нысаналы мақсатын өзгертуге шешім беру" мемлекеттік қызметін көрсететін Солтүстік Қазақстан облысының жергілікті атқарушы органдары</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1489"/>
        <w:gridCol w:w="1520"/>
        <w:gridCol w:w="4200"/>
        <w:gridCol w:w="4688"/>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аудандардың, облыстық маңызы бар қаланың, аудандық маңызы бар қалалардың, ауылдық округтердің жергілікті атқарушы органдарының атауы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58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8715-2-46 -42-70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8715-33-2 -26-46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Володар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Янко көшесі, 19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8715-33-2-18-57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Арықбалық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Арықбалық ауылы Центральная көшесі, 17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8715-33-4-11-41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Антонов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Антоновка ауылы Ленин көшесі, 39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8715-33-2-61-17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Украин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Кирилловка ауылы Ленин көшесі, 38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8715-33-2-41-82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Сырымбет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Сырымбет ауылы Школьная көшесі,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8715-33-5-47-86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Казан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Казанка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8715-33-2-31-48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Нижнеборлық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Нижний-Бурлук ауылы Центральная көшесі, 34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8715-33-4-84-44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Гусаков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Гусаковка ауылы Школьная көшесі, 40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8715-33-4-82-17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Имантау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Имантау ауылы Ленин көшесі, 51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8715-33-4-55-43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Лобанов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Лобанов ауылы Ленин көшесі, 29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8715-33-4-62-44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Константинов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Константиновка ауылы Куйбышев көшесі, 70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8715-33-4-82-17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Қамсақты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Карасевка ауылы Мир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8715-33-2-53-22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Қаратал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Қаратал ауылы Орталық көшесі,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8715-33-5-16-28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Елецк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Елецкое ауылы Зеленая көшесі, 34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8715-33-2-96-34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8715-46-2-14-41, 2-11-24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Айсары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Айсары ауылы Абай көшесі, 10-үй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8715-46-5-13-46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ауылы Ленин көшесі, 5-үй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8715-46-5-22-94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ауылы Ғабдуллин көшесі, 1-үй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8715-46-3-32-22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Ұялы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Ұялы ауылы Маркин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8715-46-4-02-10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Восход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Восход ауылы Қонаев көшесі, 5-үй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8715-46-5-19-93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Кеңашы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Кеңащы ауылы Гагарин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8715-46-2-17-97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Кіші Қарой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Кіші Қарой ауылы Ақан сері көшесі, 13-үй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8715-46-3-55-99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Қулыкөл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Қулыкөл ауылы Школьная көшесі, 3-үй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8715-46-5-16-60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Ленинград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Ленинградское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8715-46-3-14-73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Май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Май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8715-46-5-19-04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ауылы Гвардейская көшесі, 2-үй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8715-59-2-01-25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20-үй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8715-46-7-90-77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50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8715-32-2-11-59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9 мамыр көшесі, 67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8715-32-2-13-90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Аралағаш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Аралағаш ауылы Центральная көшесі, 26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8715-32-5-26-35, 5-26-08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Астрахан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Астраханка ауылы Горький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8715-32-2-93-33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Власов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Власовка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8715-32-2-75-39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Григорьев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Трудовое ауылы Пионерская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8715-32-5-28-70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Иванов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Ивановка ауылы Мир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8715-32-5-23-66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Қиялы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Қиялы ауылы Горький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8715-32-2-5512, 2-55-80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Лесной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Ленин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8715-32-2-96-84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Полтав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Полтавка ауылы Советская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8715-32-2-63-16, 2-63-80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Тоқшын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Тоқшын ауылы Мир көшесі, 14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8715-32-2-68-08, 2-66-13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Шағалалы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Шағалалы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8715-32-2-35-23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Черкас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Черкасское ауылы Ильичевская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8715-32-2-35-23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8715-43-2-15-01, 2-12-33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Алматы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Өрнек ауылы Школьная көшесі, 13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8715-43 -5-20-23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Амангелді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Амангелді ауылы Махин көшесі, 49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8715-43-2-54-44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Бесқұдық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Солүстік Қазақстан облысы Есіл ауданы Бесқұдық ауылы Жуков көшесі, 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8715-43-5-42-48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Бұлақ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Бұлақ ауылы Мұқанов көшесі, 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8715-43-3-12-75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Волошин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Волошинка ауылы Пушкин көшесі, 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8715-43-5-40-18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Заречный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Чириковка ауылы Мұхтар Әуезов көшесі, 19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8715-43- 2-51-30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Заградов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Заградовка ауылы Мир көшесі, 18 а</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8715-43-3-57-19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Ильин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Ильинка ауылы Ленин көшесі, 47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8715-43-2-71-75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Корнеев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Корнеевка ауылы Первомай тұйық көшесі, 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8715-43-3-16-07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Николаев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Николаевка ауылы Школьная көшесі, 17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8715-43-2-65-13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Петров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Петровка ауылы Жарков көшесі, 102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8715-43-2-47-32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Покровка ауылы Первомай көшесі,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8715-43-2-37-79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Спасов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Спасовка ауылы Амангелді Иманов көшесі, 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8715-43-5-35-96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Тораңғұл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Тораңғұл ауылы Центральная көшесі, 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8715-43-5-11-44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Яснов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Ясновка ауылы Молодежная көшесі, 52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8715-43-5-11-19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26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8715-43-2-15-55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8715-44-2-12-32, 2-12-33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8715-44-5-35-35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8715-44-3-12-33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Жамбыл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Жамбыл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8715-44-5-17-08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Казан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Казанка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8715-44-216-36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Қайранкөл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Қайранкөл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8715-44-3-41-10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Кладбин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Кладбинка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8715-44-2-55-38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Майбалық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Святодуховка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8-715-44-5-24-74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8715-44-2-27-76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Озерный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Озерное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8715-44-5-41-33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Пресноредут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Пресноредуть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8715-44-5-33-48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Первомай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Буденное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8715-44-5-34-61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8715-44-2-27-11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Троицк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Троицк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8715-44-5-37-30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56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8715-31-2 -12-90, 2-15-57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қаласының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56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8715-31-2-14-46, 2-14-07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Авангард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Полтавка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8715-31-2-71-33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8715-31-5-25-35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8715-31-3-57-33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8715-31-3-14-77, 3-12-62, 3-12-62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Золотонива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Золотая Нива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8715-31-3-34-33, 3-34-05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8715-31-3-55-75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8715-31-2-44-49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8715-31- 5-34-32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Лебяжье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8715-31-5-23-39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8715-31-2-35-29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8715-31-3-36-31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8715-31-5-40-36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Октябрь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Октябрьское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8715-31-2-63-36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8715-31-2-61-35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8715-31-7-90-13, 2-65-73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8715-31-3-69-70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8715-31-5-29-31, 5-28-90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8715-31-5-26-16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8715-31-2-51-21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Фурманов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Фурманов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8715-31-2-75-33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8715-31-2-45-35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8715-38-2-12-01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Архангел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Архангельское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8715-38-2-37-49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8715-38-2-48-66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Березов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Большая Малышка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8715-38-3-57-84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8715-38-2-21-68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8715-38-5-28-04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8715-38-5-30-88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8715-38-5-33-99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Куйбышев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Боголюбов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8715-38-2-36-87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Қызылжар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Бәйтерек ауылы Квартальная көшесі, 1-үй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8715-38-5-11-93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Лесной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Пресновка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8715-38-3-60-46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8715-38-3-37-54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8715-38-2-51-16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8715-38-2-30-67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Прибрежный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Прибрежное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8715-38-2-54-49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8715-38-5-23-45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Рощин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Пеньков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8715-38-2-75-39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Светлопол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Знаменское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8715-38-2-67-11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Соколов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Соколовка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8715-38-3-18-74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Якорь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Якорь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8715-38-3-45-82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8715-41-2-15-90, 2-17-88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қаласының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Мағжан Жұмабаев көшесі, 10/1-үй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8715-41-2-11-03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Андреев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Андреевка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8715-41-2-31-14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Белов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Белое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8715-41-5-16-07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Воскресенов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Воскресеновка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8715-41-2-34-24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Дубровин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Дубровное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8715-41-2-56-37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Қызыләскер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Қызыләскер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8715-41-5-17-79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Краснознамен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Краснознаменное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8715-41-2-91-88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Леденев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Леденев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8715-41-2-94-41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Ленин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Ленин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8715-41-5-16-78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8715-41-5-22-62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Пригородный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Покровка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8715-41-2-41-49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Станов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Афонькин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8715-41-5-28-31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Новоишимское ауылы Абылайхан көшесі, 28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8715-35- 2-13-07, 2-11-48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Шөптікөл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Шөптікөл ауылы Молодежная көшесі, 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8715-35-5-34-68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Андреев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Андреевка ауылы Совет көшесі, 53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8715-35-3-41-80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Червонный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Червонное ауылы Новоселов көшесі, 39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8715-35-2-75-85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Шұқыркөл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Шұқыркөл ауылы Айқын Нұрқатов көшесі, 26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8715-35-3-45-69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Қырымбет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Қырымбет ауылы Абылай хан көшесі, 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8715-35-5-28-73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Нежин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Нежинка ауылы Садовая көшесі, 12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8715-35-2-84-55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Салқынкөл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Салқынкөл ауылы Ленин көшесі, 19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8715-35-5-28-44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Бірлік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Бірлік ауылы Киров көшесі, 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8715-35-2-91-24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Дружба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Дружба ауылы Совет көшесі, 46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8715-35-2-86-60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Ломоносов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Ломоносовка ауылы Ломоносов көшесі, 21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8715-35-5-21-21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Возвышен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Возвышенка ауылы Мир көшесі, 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8715-35-5-24-69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Рузаев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Рузаевка ауылы Рузаев көшесі, 123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8715-35-3-12-35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Тахтаброд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Тахтаброд ауылы Совет көшесі, 62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8715-35-4-31-23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Новосел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Новоселовка ауылы Целинная көшесі, 24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8715-35-2-89-69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Чистопол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Чистополье ауылы Ленин көшесі, 77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8715-35-4-18-51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Көкалажар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Көкалажар ауылы, Юбилейная көшесі, 23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8715-35-5-32-40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Новоишимское ауылы Ленин көшесі,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8715-35-2-10-43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8715-36-2-23-42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қаласының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 Центральный тұйық көшесі, 2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8715-36-2-28-05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Абай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Қарағаш ауылы Жаңатілек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8715-31-7-67-85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Алабота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Алабота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8715-31-7-51-97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Амандық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Амандық ауылы Жамбыл көшесі, 12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8715-31-4-26-71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Большеизюм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Большой Изюм ауылы Целинная көшесі, 74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8715-31-3-25-25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Донецк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Донецкое ауылы Комаров көшесі, 16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8715-31-7-42-35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Драгомиров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Драгомировка ауылы Мир көшесі, 11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8715-31-5-53-33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Зеленогай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Зеленый Гай ауылы Воровский көшесі, 17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8715-31-7-73-73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Киров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Киров ауылы Мир көшесі, 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8715-31-3-23-13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Келлеров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Келлеровка ауылы Строительная көшесі, 17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8715-31-5-11-55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Краснополян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Красная Поляна ауылы Кооперативная көшесі, 27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8715-31-5-42-12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Летовочный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Летовочное ауылы Гагарин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8715-31-5-23-10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Миронов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Мироновка ауылы Школьная көшесі, 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8715-31-3-75-47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Рощин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Рощинское ауылы Центральная көшесі, 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8715-31-7-90-81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Теңдік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Теңдік ауылы Абай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8715-31-4-20-01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Тихоокеан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Тихоокеанское ауылы Садовая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8715-31-7-71-88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Чермошнян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Чермошнян ауылы Целинная көшесі,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8715-31-3-82-40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 ауылы Гагарин көшесі, 26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8715-31-7-00-75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Яснополяна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Ясная Поляна ауылы Куйбышев көшесі, 60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8715-31-7-33-94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Тимрязев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Шоқан Уәлиханов көшесі, 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8715-37-2-12-33, 2-12-40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Ақжан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Ақжан ауылы Мир көшесі, 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8715-37-5-15-86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Ақсуат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Ақсуат ауылы Мұқанов көшесі, 14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8715-37-2-25-74, 2-25-35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Белоградов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Белоградовка ауылы Школьная көшесі, 16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8715-37-5-20-06,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Дзержинский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Дзержинское ауылы Мәншүк Мәметова көшесі, 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8715-37-5-15-51, 5-15-51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Дмитриев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Дмитриевка ауылы Молодежная көшесі, 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8715-37-2-32-47, 2-32-47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Докучаев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Докучаев ауылы Школьная көшесі, 21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8715-37-2-33-35, 2-33-35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Интернационал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Дружба ауылы Мир көшесі, 61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8715-37-5-12-82, 5-12-82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Есіл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Есіл ауылы Целинная көшесі, 10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8715-37-5-16-79, 5-16-79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Комсомол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Комсомольское ауылы Ленин көшесі, 18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8715-37-5-20-97, 5-20-97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Ленин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Ленинское ауылы Лесная көшесі, 25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8715-37-5-19-71, 5-19-71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Мичурин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Мичурин ауылы Жамбыл көшесі, 15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8715-37-2-45-21, 2-45-21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Москворецк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Москворецкое ауылы Садовая көшесі, 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8715-37-5-17-79, 5-17-79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Құртай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Степное ауылы Труд көшесі, 26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8715-37-5-23-32, 5-23-32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Бөкетов көшесі, 25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8715-37-2-15-43, 2-15-43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Целинный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Целинное ауылы Школьная көшесі, 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8715-37-5-21-58, 5-21-58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Хмельницкий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Хмельницкое ауылы Мичурин көшесі, 15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8715-37-2-41-00, 2-41-00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Шоқан Уәлиханов көшесі, 85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8715-42-2-16-95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Кішкенекөл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8715-42-2-15-87, 2-12-96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Ақбұлақ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Ақбұлақ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8715-42-5-32-85, 5-34-14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Ақтүйесай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Ақтүйесай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8715-42-2-64-21, 2-63-30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Амангелді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Амангелді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8715-42-5-18-81, 51-2-04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Бидайық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Бидайық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8175-42-2-61-34, 2-66-48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Қарасу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Қарасу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8715-42-5-22-41, 5-25-50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Көктерек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Көктерек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8715-42-5-13-56, 5-15-30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Қулыкөл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Қулыкөл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8715-42-5-22-95, 5-23-48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Телжан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Телжан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8715-42-5-19-22, 5-33-42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Қайрат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Қайрат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8715-42-5-21-82, 5-24-15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Қаратерек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Қаратерек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8715-42-5-18-89,5-13-43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8715-34-2-12-43, 2-14-80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Сергеевка қаласының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Завод көшесі, 6-үй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8715-34-2-19-21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Афанасьев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Афанасьевка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8715-34-5-29-40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Аютас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Ыбыраев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8715-34-5-22-18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Городецк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Городецкое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8715-34-5-27-15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Жаңажол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Жаңажол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8715-34-5-25-15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Кривощеков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Кривошеево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8715-34-2-43-69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Новопокров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Новопокровка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8715-34-2-47-82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Приишим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Повозочное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8715-34-2-91-32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Семипол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Семиполка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8715-34-2-32-68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8715-34-2-53-33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Юбилейный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Крещенка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8715-34-5-18-29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8715-2-46-25-10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 мақсатын</w:t>
            </w:r>
            <w:r>
              <w:rPr>
                <w:rFonts w:ascii="Times New Roman"/>
                <w:b w:val="false"/>
                <w:i w:val="false"/>
                <w:color w:val="000000"/>
                <w:sz w:val="20"/>
              </w:rPr>
              <w:t xml:space="preserve"> өзгертуге шешім беру"мемлекеттік</w:t>
            </w:r>
            <w:r>
              <w:rPr>
                <w:rFonts w:ascii="Times New Roman"/>
                <w:b w:val="false"/>
                <w:i w:val="false"/>
                <w:color w:val="000000"/>
                <w:sz w:val="20"/>
              </w:rPr>
              <w:t xml:space="preserve"> көрсетілетін қызмет регламентіне</w:t>
            </w:r>
            <w:r>
              <w:rPr>
                <w:rFonts w:ascii="Times New Roman"/>
                <w:b w:val="false"/>
                <w:i w:val="false"/>
                <w:color w:val="000000"/>
                <w:sz w:val="20"/>
              </w:rPr>
              <w:t xml:space="preserve"> 2-қосымша</w:t>
            </w:r>
          </w:p>
        </w:tc>
      </w:tr>
    </w:tbl>
    <w:bookmarkStart w:name="z427" w:id="360"/>
    <w:p>
      <w:pPr>
        <w:spacing w:after="0"/>
        <w:ind w:left="0"/>
        <w:jc w:val="left"/>
      </w:pPr>
      <w:r>
        <w:rPr>
          <w:rFonts w:ascii="Times New Roman"/>
          <w:b/>
          <w:i w:val="false"/>
          <w:color w:val="000000"/>
        </w:rPr>
        <w:t xml:space="preserve"> Мемлекеттік қызметті көрсетілетін қызметті берушінің кеңсесі арқылы көрсету кезінде "Жер учаскесінің нысаналы мақсатын өзгертуге шешім беру" мемлекеттік қызметін көрсетудің бизнес-процестерінің анықтамалығы</w:t>
      </w:r>
    </w:p>
    <w:bookmarkEnd w:id="360"/>
    <w:bookmarkStart w:name="z428"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9" w:id="362"/>
    <w:p>
      <w:pPr>
        <w:spacing w:after="0"/>
        <w:ind w:left="0"/>
        <w:jc w:val="both"/>
      </w:pPr>
      <w:r>
        <w:rPr>
          <w:rFonts w:ascii="Times New Roman"/>
          <w:b w:val="false"/>
          <w:i w:val="false"/>
          <w:color w:val="000000"/>
          <w:sz w:val="28"/>
        </w:rPr>
        <w:t>
      Мемлекеттік қызметті Мемлекеттік корпорация арқылы көрсету кезінде</w:t>
      </w:r>
    </w:p>
    <w:bookmarkEnd w:id="362"/>
    <w:bookmarkStart w:name="z430"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1" w:id="364"/>
    <w:p>
      <w:pPr>
        <w:spacing w:after="0"/>
        <w:ind w:left="0"/>
        <w:jc w:val="both"/>
      </w:pPr>
      <w:r>
        <w:rPr>
          <w:rFonts w:ascii="Times New Roman"/>
          <w:b w:val="false"/>
          <w:i w:val="false"/>
          <w:color w:val="000000"/>
          <w:sz w:val="28"/>
        </w:rPr>
        <w:t xml:space="preserve">
      Мемлекеттік қызметті портал арқылы көрсету кезінде </w:t>
      </w:r>
    </w:p>
    <w:bookmarkEnd w:id="364"/>
    <w:bookmarkStart w:name="z432"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3" w:id="366"/>
    <w:p>
      <w:pPr>
        <w:spacing w:after="0"/>
        <w:ind w:left="0"/>
        <w:jc w:val="both"/>
      </w:pPr>
      <w:r>
        <w:rPr>
          <w:rFonts w:ascii="Times New Roman"/>
          <w:b w:val="false"/>
          <w:i w:val="false"/>
          <w:color w:val="000000"/>
          <w:sz w:val="28"/>
        </w:rPr>
        <w:t>
      Шартты белгілер:</w:t>
      </w:r>
    </w:p>
    <w:bookmarkEnd w:id="366"/>
    <w:bookmarkStart w:name="z434"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2019 жылғы</w:t>
            </w:r>
            <w:r>
              <w:rPr>
                <w:rFonts w:ascii="Times New Roman"/>
                <w:b w:val="false"/>
                <w:i w:val="false"/>
                <w:color w:val="000000"/>
                <w:sz w:val="20"/>
              </w:rPr>
              <w:t xml:space="preserve"> 29 шілдедегі № 208 қаулысымен 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әкімдігінің 2016 жылғы</w:t>
            </w:r>
            <w:r>
              <w:rPr>
                <w:rFonts w:ascii="Times New Roman"/>
                <w:b w:val="false"/>
                <w:i w:val="false"/>
                <w:color w:val="000000"/>
                <w:sz w:val="20"/>
              </w:rPr>
              <w:t xml:space="preserve"> 16 маусымдағы № 227 қаулысымен</w:t>
            </w:r>
            <w:r>
              <w:rPr>
                <w:rFonts w:ascii="Times New Roman"/>
                <w:b w:val="false"/>
                <w:i w:val="false"/>
                <w:color w:val="000000"/>
                <w:sz w:val="20"/>
              </w:rPr>
              <w:t xml:space="preserve"> бекітілді</w:t>
            </w:r>
          </w:p>
        </w:tc>
      </w:tr>
    </w:tbl>
    <w:bookmarkStart w:name="z442" w:id="368"/>
    <w:p>
      <w:pPr>
        <w:spacing w:after="0"/>
        <w:ind w:left="0"/>
        <w:jc w:val="left"/>
      </w:pPr>
      <w:r>
        <w:rPr>
          <w:rFonts w:ascii="Times New Roman"/>
          <w:b/>
          <w:i w:val="false"/>
          <w:color w:val="000000"/>
        </w:rPr>
        <w:t xml:space="preserve"> "Ауыл шаруашылығы алқаптарын бір түрден екінші түрге ауыстыруға рұқсат беру"мемлекеттік көрсетілетін қызмет регламенті</w:t>
      </w:r>
    </w:p>
    <w:bookmarkEnd w:id="368"/>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əкімдігінің 29.07.2019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43" w:id="369"/>
    <w:p>
      <w:pPr>
        <w:spacing w:after="0"/>
        <w:ind w:left="0"/>
        <w:jc w:val="left"/>
      </w:pPr>
      <w:r>
        <w:rPr>
          <w:rFonts w:ascii="Times New Roman"/>
          <w:b/>
          <w:i w:val="false"/>
          <w:color w:val="000000"/>
        </w:rPr>
        <w:t xml:space="preserve"> 1. Жалпы ережелер</w:t>
      </w:r>
    </w:p>
    <w:bookmarkEnd w:id="369"/>
    <w:bookmarkStart w:name="z444" w:id="370"/>
    <w:p>
      <w:pPr>
        <w:spacing w:after="0"/>
        <w:ind w:left="0"/>
        <w:jc w:val="both"/>
      </w:pPr>
      <w:r>
        <w:rPr>
          <w:rFonts w:ascii="Times New Roman"/>
          <w:b w:val="false"/>
          <w:i w:val="false"/>
          <w:color w:val="000000"/>
          <w:sz w:val="28"/>
        </w:rPr>
        <w:t xml:space="preserve">
      1. "Ауыл шаруашылығы алқаптарын бір түрден екінші түрге ауыстыруға рұқсат беру" мемлекеттік көрсетілетін қызмет регламенті (бұдан әрі – Регламент)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271 бұйрығымен (Нормативтік құқықтық актілерді мемлекеттік тіркеу тізілімінде № 11052 болып тіркелді) бекітілген "Ауыл шаруашылығы алқаптарын бір түрден екінші түрге ауыстыруға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370"/>
    <w:bookmarkStart w:name="z445" w:id="371"/>
    <w:p>
      <w:pPr>
        <w:spacing w:after="0"/>
        <w:ind w:left="0"/>
        <w:jc w:val="both"/>
      </w:pPr>
      <w:r>
        <w:rPr>
          <w:rFonts w:ascii="Times New Roman"/>
          <w:b w:val="false"/>
          <w:i w:val="false"/>
          <w:color w:val="000000"/>
          <w:sz w:val="28"/>
        </w:rPr>
        <w:t xml:space="preserve">
      "Ауыл шаруашылығы алқаптарын бір түрден екінші түрге ауыстыруға рұқсат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Солтүстік Қазақстан облысы аудандарының және облыстық маңызы бар қаласының жергілікті атқарушы органдары (бұдан әрі – көрсетілетін қызметті беруші)көрсетеді. </w:t>
      </w:r>
    </w:p>
    <w:bookmarkEnd w:id="371"/>
    <w:bookmarkStart w:name="z446" w:id="372"/>
    <w:p>
      <w:pPr>
        <w:spacing w:after="0"/>
        <w:ind w:left="0"/>
        <w:jc w:val="both"/>
      </w:pPr>
      <w:r>
        <w:rPr>
          <w:rFonts w:ascii="Times New Roman"/>
          <w:b w:val="false"/>
          <w:i w:val="false"/>
          <w:color w:val="000000"/>
          <w:sz w:val="28"/>
        </w:rPr>
        <w:t xml:space="preserve">
      Мемлекеттік қызмет жеке және заңды тұлғаларға (бұдан әрі – көрсетілетін қызметті алушы) тегін көрсетіледі. </w:t>
      </w:r>
    </w:p>
    <w:bookmarkEnd w:id="372"/>
    <w:bookmarkStart w:name="z447" w:id="373"/>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"Азаматтарға арналған үкімет" мемлекеттік корпорациясы(бұдан әрі – Мемлекеттік корпорация) арқылы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20.00-ге дейін жүзеге асырылады.</w:t>
      </w:r>
    </w:p>
    <w:bookmarkEnd w:id="373"/>
    <w:bookmarkStart w:name="z448" w:id="374"/>
    <w:p>
      <w:pPr>
        <w:spacing w:after="0"/>
        <w:ind w:left="0"/>
        <w:jc w:val="both"/>
      </w:pPr>
      <w:r>
        <w:rPr>
          <w:rFonts w:ascii="Times New Roman"/>
          <w:b w:val="false"/>
          <w:i w:val="false"/>
          <w:color w:val="000000"/>
          <w:sz w:val="28"/>
        </w:rPr>
        <w:t>
      Мемлекеттік қызмет жер учаскесінің орналасқан жері бойынша жеделдетіп қызмет көрсетусіз "электрондық кезек" тәртібімен көрсетіледі, портал арқылы электрондық кезекті броньдауға болады.</w:t>
      </w:r>
    </w:p>
    <w:bookmarkEnd w:id="374"/>
    <w:bookmarkStart w:name="z449" w:id="375"/>
    <w:p>
      <w:pPr>
        <w:spacing w:after="0"/>
        <w:ind w:left="0"/>
        <w:jc w:val="both"/>
      </w:pPr>
      <w:r>
        <w:rPr>
          <w:rFonts w:ascii="Times New Roman"/>
          <w:b w:val="false"/>
          <w:i w:val="false"/>
          <w:color w:val="000000"/>
          <w:sz w:val="28"/>
        </w:rPr>
        <w:t>
      2. Мемлекеттік қызметті көрсету нысаны: қағаз түрінде.</w:t>
      </w:r>
    </w:p>
    <w:bookmarkEnd w:id="375"/>
    <w:bookmarkStart w:name="z450" w:id="376"/>
    <w:p>
      <w:pPr>
        <w:spacing w:after="0"/>
        <w:ind w:left="0"/>
        <w:jc w:val="both"/>
      </w:pPr>
      <w:r>
        <w:rPr>
          <w:rFonts w:ascii="Times New Roman"/>
          <w:b w:val="false"/>
          <w:i w:val="false"/>
          <w:color w:val="000000"/>
          <w:sz w:val="28"/>
        </w:rPr>
        <w:t>
      3. Мемлекеттiк қызметті көрсету нәтижесі – көрсетілетін қызметті берушінің ауыл шаруашылығы алқаптарын бір түрден екінші түрге ауыстыру туралы рұқсаты не осы Регламенттің 4-тармағында көзделген негіздер бойынша мемлекеттік қызметті көрсетуден бас тарту туралы уәжді жауап.</w:t>
      </w:r>
    </w:p>
    <w:bookmarkEnd w:id="376"/>
    <w:bookmarkStart w:name="z451" w:id="377"/>
    <w:p>
      <w:pPr>
        <w:spacing w:after="0"/>
        <w:ind w:left="0"/>
        <w:jc w:val="both"/>
      </w:pPr>
      <w:r>
        <w:rPr>
          <w:rFonts w:ascii="Times New Roman"/>
          <w:b w:val="false"/>
          <w:i w:val="false"/>
          <w:color w:val="000000"/>
          <w:sz w:val="28"/>
        </w:rPr>
        <w:t>
      4. Мемлекеттік қызметті көрсетуден бас тартуға мыналар негіз болып табылады:</w:t>
      </w:r>
    </w:p>
    <w:bookmarkEnd w:id="377"/>
    <w:bookmarkStart w:name="z452" w:id="37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378"/>
    <w:bookmarkStart w:name="z453" w:id="379"/>
    <w:p>
      <w:pPr>
        <w:spacing w:after="0"/>
        <w:ind w:left="0"/>
        <w:jc w:val="both"/>
      </w:pPr>
      <w:r>
        <w:rPr>
          <w:rFonts w:ascii="Times New Roman"/>
          <w:b w:val="false"/>
          <w:i w:val="false"/>
          <w:color w:val="000000"/>
          <w:sz w:val="28"/>
        </w:rPr>
        <w:t>
      2) мемлекеттік қызметті көрсету үшін қажет етілетін келісу туралы сұранымға ауыл шаруашылығы және қоршаған ортаны қорғау саласындағы уәкілетті мемлекеттік органның теріс жауабы;</w:t>
      </w:r>
    </w:p>
    <w:bookmarkEnd w:id="379"/>
    <w:bookmarkStart w:name="z454" w:id="380"/>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 мемлекеттік көрсетілетін қызметті алумен байланысты арнайы құқығынан айрылған болуы.</w:t>
      </w:r>
    </w:p>
    <w:bookmarkEnd w:id="380"/>
    <w:bookmarkStart w:name="z455" w:id="381"/>
    <w:p>
      <w:pPr>
        <w:spacing w:after="0"/>
        <w:ind w:left="0"/>
        <w:jc w:val="both"/>
      </w:pPr>
      <w:r>
        <w:rPr>
          <w:rFonts w:ascii="Times New Roman"/>
          <w:b w:val="false"/>
          <w:i w:val="false"/>
          <w:color w:val="000000"/>
          <w:sz w:val="28"/>
        </w:rPr>
        <w:t>
      5. Мемлекеттік қызметті көрсету нәтижесін беру нысаны: қағаз түрінде.</w:t>
      </w:r>
    </w:p>
    <w:bookmarkEnd w:id="381"/>
    <w:bookmarkStart w:name="z456" w:id="38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382"/>
    <w:bookmarkStart w:name="z457" w:id="383"/>
    <w:p>
      <w:pPr>
        <w:spacing w:after="0"/>
        <w:ind w:left="0"/>
        <w:jc w:val="both"/>
      </w:pPr>
      <w:r>
        <w:rPr>
          <w:rFonts w:ascii="Times New Roman"/>
          <w:b w:val="false"/>
          <w:i w:val="false"/>
          <w:color w:val="000000"/>
          <w:sz w:val="28"/>
        </w:rPr>
        <w:t>
      6. Көрсетілетін қызметті алушы (не сенімхат бойынша оның өкілі), оның ішінде жеңілдіктері бар адамМемлекеттік корпорацияғажүгінген кезде мемлекеттік қызметті көрсету бойынша рәсімді (іс-қимылды) бастауға негіздеме бір данада мыналарды ұсыну болып табылады:</w:t>
      </w:r>
    </w:p>
    <w:bookmarkEnd w:id="383"/>
    <w:bookmarkStart w:name="z458" w:id="384"/>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384"/>
    <w:bookmarkStart w:name="z459" w:id="385"/>
    <w:p>
      <w:pPr>
        <w:spacing w:after="0"/>
        <w:ind w:left="0"/>
        <w:jc w:val="both"/>
      </w:pPr>
      <w:r>
        <w:rPr>
          <w:rFonts w:ascii="Times New Roman"/>
          <w:b w:val="false"/>
          <w:i w:val="false"/>
          <w:color w:val="000000"/>
          <w:sz w:val="28"/>
        </w:rPr>
        <w:t>
      2) жеке басты куәландыратын құжат (жеке басын сәйкестендіру үшін);</w:t>
      </w:r>
    </w:p>
    <w:bookmarkEnd w:id="385"/>
    <w:bookmarkStart w:name="z460" w:id="386"/>
    <w:p>
      <w:pPr>
        <w:spacing w:after="0"/>
        <w:ind w:left="0"/>
        <w:jc w:val="both"/>
      </w:pPr>
      <w:r>
        <w:rPr>
          <w:rFonts w:ascii="Times New Roman"/>
          <w:b w:val="false"/>
          <w:i w:val="false"/>
          <w:color w:val="000000"/>
          <w:sz w:val="28"/>
        </w:rPr>
        <w:t>
      3) неғұрлым бағасы төмен ауыл шаруашылығы алқаптарын бiр түрден екiншi түрге және неғұрлым құнды алқаптарға ауыстыру кезінде – аудандар мен қалалардың ауыл және су шаруашылығы саласындағы уәкілетті келісуші органдарының қорытындылары мен ұсыныстары бар түсіндірме жазба;</w:t>
      </w:r>
    </w:p>
    <w:bookmarkEnd w:id="386"/>
    <w:bookmarkStart w:name="z461" w:id="387"/>
    <w:p>
      <w:pPr>
        <w:spacing w:after="0"/>
        <w:ind w:left="0"/>
        <w:jc w:val="both"/>
      </w:pPr>
      <w:r>
        <w:rPr>
          <w:rFonts w:ascii="Times New Roman"/>
          <w:b w:val="false"/>
          <w:i w:val="false"/>
          <w:color w:val="000000"/>
          <w:sz w:val="28"/>
        </w:rPr>
        <w:t>
      суарылмайтын егiстiктi ауыл шаруашылығы алқаптарының басқа неғұрлым құны төмен түрлеріне ауыстыру кезінде – келісуші облыстық ауыл және су шаруашылығы, қоршаған ортаны қорғау саласындағы уәкілетті органдардың қорытындылары мен ұсыныстары бар түсіндірме жазба;</w:t>
      </w:r>
    </w:p>
    <w:bookmarkEnd w:id="387"/>
    <w:bookmarkStart w:name="z462" w:id="388"/>
    <w:p>
      <w:pPr>
        <w:spacing w:after="0"/>
        <w:ind w:left="0"/>
        <w:jc w:val="both"/>
      </w:pPr>
      <w:r>
        <w:rPr>
          <w:rFonts w:ascii="Times New Roman"/>
          <w:b w:val="false"/>
          <w:i w:val="false"/>
          <w:color w:val="000000"/>
          <w:sz w:val="28"/>
        </w:rPr>
        <w:t>
      4) ауыл шаруашылығы алқаптарын бір түрден екінші түрге ауыстыруға жоспарланып отырған жерлердің экспликациясы;</w:t>
      </w:r>
    </w:p>
    <w:bookmarkEnd w:id="388"/>
    <w:bookmarkStart w:name="z463" w:id="389"/>
    <w:p>
      <w:pPr>
        <w:spacing w:after="0"/>
        <w:ind w:left="0"/>
        <w:jc w:val="both"/>
      </w:pPr>
      <w:r>
        <w:rPr>
          <w:rFonts w:ascii="Times New Roman"/>
          <w:b w:val="false"/>
          <w:i w:val="false"/>
          <w:color w:val="000000"/>
          <w:sz w:val="28"/>
        </w:rPr>
        <w:t>
      5) басқа түрге ауыстыру жоспарланып отырған ауыл шаруашылығы алқаптарының орналасқан жері, олардың алаңы, пайдаланылу түрі, ауыстыру себебі көрсетілген далалық зерттеп-қарау актiсi және түрлендіруге жататын анықталған ауыл шаруашылығы жерлері көрсетілген, келісуші мемлекеттік органдар бөлімшелерінің және осы жерлердің барлық мүдделі уәкілетті жер пайдаланушыларының (жер иелерінің) өкілдері қол қойған далалық зерттеп-қарау сызбасы;</w:t>
      </w:r>
    </w:p>
    <w:bookmarkEnd w:id="389"/>
    <w:bookmarkStart w:name="z464" w:id="390"/>
    <w:p>
      <w:pPr>
        <w:spacing w:after="0"/>
        <w:ind w:left="0"/>
        <w:jc w:val="both"/>
      </w:pPr>
      <w:r>
        <w:rPr>
          <w:rFonts w:ascii="Times New Roman"/>
          <w:b w:val="false"/>
          <w:i w:val="false"/>
          <w:color w:val="000000"/>
          <w:sz w:val="28"/>
        </w:rPr>
        <w:t>
      6) жер учаскелерінің сапалық сипаттамасы.</w:t>
      </w:r>
    </w:p>
    <w:bookmarkEnd w:id="390"/>
    <w:bookmarkStart w:name="z465" w:id="391"/>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bookmarkEnd w:id="391"/>
    <w:bookmarkStart w:name="z466" w:id="392"/>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не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мәліметтерді көрсетілетін қызметті беруші "электрондық үкімет" шлюзі арқылы тиісті мемлекеттік ақпараттық жүйелерден алады.</w:t>
      </w:r>
    </w:p>
    <w:bookmarkEnd w:id="392"/>
    <w:bookmarkStart w:name="z467" w:id="393"/>
    <w:p>
      <w:pPr>
        <w:spacing w:after="0"/>
        <w:ind w:left="0"/>
        <w:jc w:val="both"/>
      </w:pPr>
      <w:r>
        <w:rPr>
          <w:rFonts w:ascii="Times New Roman"/>
          <w:b w:val="false"/>
          <w:i w:val="false"/>
          <w:color w:val="000000"/>
          <w:sz w:val="28"/>
        </w:rPr>
        <w:t>
      7. Келесі рәсімді (іс-қимылды) орындауды бастауға негіздеме болатын мемлекеттік қызметті көрсету бойынша рәсімнің (іс-қимылдың) нәтижесі:</w:t>
      </w:r>
    </w:p>
    <w:bookmarkEnd w:id="393"/>
    <w:bookmarkStart w:name="z468" w:id="394"/>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өтінішті тіркейді және көрсетілетін қызметті берушінің басшысына береді – 20 (жиырма) минут;</w:t>
      </w:r>
    </w:p>
    <w:bookmarkEnd w:id="394"/>
    <w:bookmarkStart w:name="z469" w:id="395"/>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 – облыстың жер қатынастары жөніндегі уәкілетті органын (бұдан әрі – уәкілетті орган) айқындайды және уәкілетті органға жолдайды – күнтізбелік 1 (бір) күн;</w:t>
      </w:r>
    </w:p>
    <w:bookmarkEnd w:id="395"/>
    <w:bookmarkStart w:name="z470" w:id="396"/>
    <w:p>
      <w:pPr>
        <w:spacing w:after="0"/>
        <w:ind w:left="0"/>
        <w:jc w:val="both"/>
      </w:pPr>
      <w:r>
        <w:rPr>
          <w:rFonts w:ascii="Times New Roman"/>
          <w:b w:val="false"/>
          <w:i w:val="false"/>
          <w:color w:val="000000"/>
          <w:sz w:val="28"/>
        </w:rPr>
        <w:t>
      3) уәкілетті органның басшысы құжаттармен танысады, өтінішке қарар қояды, уәкілетті органның жауапты орындаушысын айқындайды – күнтізбелік 1 (бір) күн;</w:t>
      </w:r>
    </w:p>
    <w:bookmarkEnd w:id="396"/>
    <w:bookmarkStart w:name="z471" w:id="397"/>
    <w:p>
      <w:pPr>
        <w:spacing w:after="0"/>
        <w:ind w:left="0"/>
        <w:jc w:val="both"/>
      </w:pPr>
      <w:r>
        <w:rPr>
          <w:rFonts w:ascii="Times New Roman"/>
          <w:b w:val="false"/>
          <w:i w:val="false"/>
          <w:color w:val="000000"/>
          <w:sz w:val="28"/>
        </w:rPr>
        <w:t xml:space="preserve">
      4) уәкілетті органның жауапты орындаушысы құжаттар топтамасының толықтығын тексереді, ауыстыру материалдарын бекіту туралы бұйрық жобасын дайындайды, ауыл шаруашылығы алқаптарын бір түрден екінші түрге ауыстыруға рұқсат беру туралы шешім жобасын әзірлейді не уәжді бас тарту және көрсетілетін қызметті берушінің басшысына жолдайды – күнтізбелік 23 (жиырма үш) күн; </w:t>
      </w:r>
    </w:p>
    <w:bookmarkEnd w:id="397"/>
    <w:bookmarkStart w:name="z472" w:id="398"/>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кеңсеге жібереді – күнтізбелік 2 (екі) күн;</w:t>
      </w:r>
    </w:p>
    <w:bookmarkEnd w:id="398"/>
    <w:bookmarkStart w:name="z473" w:id="399"/>
    <w:p>
      <w:pPr>
        <w:spacing w:after="0"/>
        <w:ind w:left="0"/>
        <w:jc w:val="both"/>
      </w:pPr>
      <w:r>
        <w:rPr>
          <w:rFonts w:ascii="Times New Roman"/>
          <w:b w:val="false"/>
          <w:i w:val="false"/>
          <w:color w:val="000000"/>
          <w:sz w:val="28"/>
        </w:rPr>
        <w:t>
      6) көрсетілетін қызметті беруші кеңсесінің қызметкері мемлекеттік қызметті көрсету нәтижесін береді – күнтізбелік 1 (бір) күн.</w:t>
      </w:r>
    </w:p>
    <w:bookmarkEnd w:id="399"/>
    <w:bookmarkStart w:name="z474" w:id="400"/>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бойынша рәсімнің (іс-қимылдың) нәтижесі:</w:t>
      </w:r>
    </w:p>
    <w:bookmarkEnd w:id="400"/>
    <w:bookmarkStart w:name="z475" w:id="401"/>
    <w:p>
      <w:pPr>
        <w:spacing w:after="0"/>
        <w:ind w:left="0"/>
        <w:jc w:val="both"/>
      </w:pPr>
      <w:r>
        <w:rPr>
          <w:rFonts w:ascii="Times New Roman"/>
          <w:b w:val="false"/>
          <w:i w:val="false"/>
          <w:color w:val="000000"/>
          <w:sz w:val="28"/>
        </w:rPr>
        <w:t>
      1) өтінішті тіркеу;</w:t>
      </w:r>
    </w:p>
    <w:bookmarkEnd w:id="401"/>
    <w:bookmarkStart w:name="z476" w:id="402"/>
    <w:p>
      <w:pPr>
        <w:spacing w:after="0"/>
        <w:ind w:left="0"/>
        <w:jc w:val="both"/>
      </w:pPr>
      <w:r>
        <w:rPr>
          <w:rFonts w:ascii="Times New Roman"/>
          <w:b w:val="false"/>
          <w:i w:val="false"/>
          <w:color w:val="000000"/>
          <w:sz w:val="28"/>
        </w:rPr>
        <w:t>
      2) өтінішпен танысу, қарар қою, уәкілетті органға жолдау;</w:t>
      </w:r>
    </w:p>
    <w:bookmarkEnd w:id="402"/>
    <w:bookmarkStart w:name="z477" w:id="403"/>
    <w:p>
      <w:pPr>
        <w:spacing w:after="0"/>
        <w:ind w:left="0"/>
        <w:jc w:val="both"/>
      </w:pPr>
      <w:r>
        <w:rPr>
          <w:rFonts w:ascii="Times New Roman"/>
          <w:b w:val="false"/>
          <w:i w:val="false"/>
          <w:color w:val="000000"/>
          <w:sz w:val="28"/>
        </w:rPr>
        <w:t>
      3) өтінішпен танысу, қарар қою, жауапты орындаушыны айқындау;</w:t>
      </w:r>
    </w:p>
    <w:bookmarkEnd w:id="403"/>
    <w:bookmarkStart w:name="z478" w:id="404"/>
    <w:p>
      <w:pPr>
        <w:spacing w:after="0"/>
        <w:ind w:left="0"/>
        <w:jc w:val="both"/>
      </w:pPr>
      <w:r>
        <w:rPr>
          <w:rFonts w:ascii="Times New Roman"/>
          <w:b w:val="false"/>
          <w:i w:val="false"/>
          <w:color w:val="000000"/>
          <w:sz w:val="28"/>
        </w:rPr>
        <w:t xml:space="preserve">
      4) өтінішті қарау, бұйрық дайындау, мемлекеттік қызметті көрсету нәтижесін дайындау; </w:t>
      </w:r>
    </w:p>
    <w:bookmarkEnd w:id="404"/>
    <w:bookmarkStart w:name="z479" w:id="405"/>
    <w:p>
      <w:pPr>
        <w:spacing w:after="0"/>
        <w:ind w:left="0"/>
        <w:jc w:val="both"/>
      </w:pPr>
      <w:r>
        <w:rPr>
          <w:rFonts w:ascii="Times New Roman"/>
          <w:b w:val="false"/>
          <w:i w:val="false"/>
          <w:color w:val="000000"/>
          <w:sz w:val="28"/>
        </w:rPr>
        <w:t xml:space="preserve">
      5) мемлекеттік қызметті көрсету нәтижесіне қол қою; </w:t>
      </w:r>
    </w:p>
    <w:bookmarkEnd w:id="405"/>
    <w:bookmarkStart w:name="z480" w:id="406"/>
    <w:p>
      <w:pPr>
        <w:spacing w:after="0"/>
        <w:ind w:left="0"/>
        <w:jc w:val="both"/>
      </w:pPr>
      <w:r>
        <w:rPr>
          <w:rFonts w:ascii="Times New Roman"/>
          <w:b w:val="false"/>
          <w:i w:val="false"/>
          <w:color w:val="000000"/>
          <w:sz w:val="28"/>
        </w:rPr>
        <w:t xml:space="preserve">
      6) мемлекеттік қызметті көрсету нәтижесін беру. </w:t>
      </w:r>
    </w:p>
    <w:bookmarkEnd w:id="406"/>
    <w:bookmarkStart w:name="z481" w:id="40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407"/>
    <w:bookmarkStart w:name="z482" w:id="408"/>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408"/>
    <w:bookmarkStart w:name="z483" w:id="409"/>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409"/>
    <w:bookmarkStart w:name="z484" w:id="410"/>
    <w:p>
      <w:pPr>
        <w:spacing w:after="0"/>
        <w:ind w:left="0"/>
        <w:jc w:val="both"/>
      </w:pPr>
      <w:r>
        <w:rPr>
          <w:rFonts w:ascii="Times New Roman"/>
          <w:b w:val="false"/>
          <w:i w:val="false"/>
          <w:color w:val="000000"/>
          <w:sz w:val="28"/>
        </w:rPr>
        <w:t>
      2) көрсетілетін қызметті берушінің басшысы;</w:t>
      </w:r>
    </w:p>
    <w:bookmarkEnd w:id="410"/>
    <w:bookmarkStart w:name="z485" w:id="411"/>
    <w:p>
      <w:pPr>
        <w:spacing w:after="0"/>
        <w:ind w:left="0"/>
        <w:jc w:val="both"/>
      </w:pPr>
      <w:r>
        <w:rPr>
          <w:rFonts w:ascii="Times New Roman"/>
          <w:b w:val="false"/>
          <w:i w:val="false"/>
          <w:color w:val="000000"/>
          <w:sz w:val="28"/>
        </w:rPr>
        <w:t>
      3) уәкілетті органның басшысы;</w:t>
      </w:r>
    </w:p>
    <w:bookmarkEnd w:id="411"/>
    <w:bookmarkStart w:name="z486" w:id="412"/>
    <w:p>
      <w:pPr>
        <w:spacing w:after="0"/>
        <w:ind w:left="0"/>
        <w:jc w:val="both"/>
      </w:pPr>
      <w:r>
        <w:rPr>
          <w:rFonts w:ascii="Times New Roman"/>
          <w:b w:val="false"/>
          <w:i w:val="false"/>
          <w:color w:val="000000"/>
          <w:sz w:val="28"/>
        </w:rPr>
        <w:t>
      4) уәкілетті органның жауапты орындаушы.</w:t>
      </w:r>
    </w:p>
    <w:bookmarkEnd w:id="412"/>
    <w:bookmarkStart w:name="z487" w:id="413"/>
    <w:p>
      <w:pPr>
        <w:spacing w:after="0"/>
        <w:ind w:left="0"/>
        <w:jc w:val="both"/>
      </w:pPr>
      <w:r>
        <w:rPr>
          <w:rFonts w:ascii="Times New Roman"/>
          <w:b w:val="false"/>
          <w:i w:val="false"/>
          <w:color w:val="000000"/>
          <w:sz w:val="28"/>
        </w:rPr>
        <w:t>
      10. Құрылымдық бөлімшелер (қызметкерлер) арасындағы рәсімдер (іс-қимылдар) реттілігін сипаттау:</w:t>
      </w:r>
    </w:p>
    <w:bookmarkEnd w:id="413"/>
    <w:bookmarkStart w:name="z488" w:id="414"/>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өтінішті тіркейді және көрсетілетін қызметті берушінің басшысына береді – 20 (жиырма) минут;</w:t>
      </w:r>
    </w:p>
    <w:bookmarkEnd w:id="414"/>
    <w:bookmarkStart w:name="z489" w:id="415"/>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 – облыстың уәкілетті органын айқындайды және уәкілетті органға жолдайды – күнтізбелік 1 (бір) күн;</w:t>
      </w:r>
    </w:p>
    <w:bookmarkEnd w:id="415"/>
    <w:bookmarkStart w:name="z490" w:id="416"/>
    <w:p>
      <w:pPr>
        <w:spacing w:after="0"/>
        <w:ind w:left="0"/>
        <w:jc w:val="both"/>
      </w:pPr>
      <w:r>
        <w:rPr>
          <w:rFonts w:ascii="Times New Roman"/>
          <w:b w:val="false"/>
          <w:i w:val="false"/>
          <w:color w:val="000000"/>
          <w:sz w:val="28"/>
        </w:rPr>
        <w:t>
      3) уәкілетті органның басшысы құжаттармен танысады, өтінішке қарар қояды, уәкілетті органның жауапты орындаушысын айқындайды – күнтізбелік 1 (бір) күн;</w:t>
      </w:r>
    </w:p>
    <w:bookmarkEnd w:id="416"/>
    <w:bookmarkStart w:name="z491" w:id="417"/>
    <w:p>
      <w:pPr>
        <w:spacing w:after="0"/>
        <w:ind w:left="0"/>
        <w:jc w:val="both"/>
      </w:pPr>
      <w:r>
        <w:rPr>
          <w:rFonts w:ascii="Times New Roman"/>
          <w:b w:val="false"/>
          <w:i w:val="false"/>
          <w:color w:val="000000"/>
          <w:sz w:val="28"/>
        </w:rPr>
        <w:t xml:space="preserve">
      4) уәкілетті органның жауапты орындаушысы құжаттар топтамасының толықтығын тексереді, ауыстыру материалдарын бекіту туралы бұйрық жобасын дайындайды, ауыл шаруашылығы алқаптарын бір түрден екінші түрге ауыстыруға рұқсат беру туралы шешім жобасын әзірлейді не уәжді бас тарту және көрсетілетін қызметті берушінің басшысына жолдайды – күнтізбелік 23 (жиырма үш) күн; </w:t>
      </w:r>
    </w:p>
    <w:bookmarkEnd w:id="417"/>
    <w:bookmarkStart w:name="z492" w:id="418"/>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кеңсеге жібереді – күнтізбелік 2 (екі) күн;</w:t>
      </w:r>
    </w:p>
    <w:bookmarkEnd w:id="418"/>
    <w:bookmarkStart w:name="z493" w:id="419"/>
    <w:p>
      <w:pPr>
        <w:spacing w:after="0"/>
        <w:ind w:left="0"/>
        <w:jc w:val="both"/>
      </w:pPr>
      <w:r>
        <w:rPr>
          <w:rFonts w:ascii="Times New Roman"/>
          <w:b w:val="false"/>
          <w:i w:val="false"/>
          <w:color w:val="000000"/>
          <w:sz w:val="28"/>
        </w:rPr>
        <w:t xml:space="preserve">
      6) көрсетілетін қызметті беруші кеңсесінің қызметкері мемлекеттік қызметті көрсету нәтижесін береді – күнтізбелік 1 (бір) күн. </w:t>
      </w:r>
    </w:p>
    <w:bookmarkEnd w:id="419"/>
    <w:bookmarkStart w:name="z494" w:id="42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және мемлекеттік қызмет көрсету процесінде ақпараттық жүйелерді қолдану тәртібін сипаттау</w:t>
      </w:r>
    </w:p>
    <w:bookmarkEnd w:id="420"/>
    <w:bookmarkStart w:name="z495" w:id="421"/>
    <w:p>
      <w:pPr>
        <w:spacing w:after="0"/>
        <w:ind w:left="0"/>
        <w:jc w:val="both"/>
      </w:pPr>
      <w:r>
        <w:rPr>
          <w:rFonts w:ascii="Times New Roman"/>
          <w:b w:val="false"/>
          <w:i w:val="false"/>
          <w:color w:val="000000"/>
          <w:sz w:val="28"/>
        </w:rPr>
        <w:t>
      11. Мемлекеттік корпорацияға жүгінген кезде мемлекеттік қызметті көрсету бойынша іс-қимылды бастауға негіздеме Мемлекеттік корпорация қызметкерінің көрсетілетін қызметті алушыдан құжаттар топтамасын қабылдауы болып табылады.</w:t>
      </w:r>
    </w:p>
    <w:bookmarkEnd w:id="421"/>
    <w:bookmarkStart w:name="z496" w:id="422"/>
    <w:p>
      <w:pPr>
        <w:spacing w:after="0"/>
        <w:ind w:left="0"/>
        <w:jc w:val="both"/>
      </w:pPr>
      <w:r>
        <w:rPr>
          <w:rFonts w:ascii="Times New Roman"/>
          <w:b w:val="false"/>
          <w:i w:val="false"/>
          <w:color w:val="000000"/>
          <w:sz w:val="28"/>
        </w:rPr>
        <w:t>
      12. Мемлекеттік қызмет көрсету процесінің құрамына кіретін әрбір рәсімнің (іс-қимылдың) мазмұны, оның орындалу ұзақтығы:</w:t>
      </w:r>
    </w:p>
    <w:bookmarkEnd w:id="422"/>
    <w:bookmarkStart w:name="z497" w:id="423"/>
    <w:p>
      <w:pPr>
        <w:spacing w:after="0"/>
        <w:ind w:left="0"/>
        <w:jc w:val="both"/>
      </w:pPr>
      <w:r>
        <w:rPr>
          <w:rFonts w:ascii="Times New Roman"/>
          <w:b w:val="false"/>
          <w:i w:val="false"/>
          <w:color w:val="000000"/>
          <w:sz w:val="28"/>
        </w:rPr>
        <w:t xml:space="preserve">
      1) Мемлекеттік корпорацияның қызметкері өтініштің дұрыс толтырылуын және көрсетілетін қызметті алушы ұсынған құжаттар топтамасының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толықтығын тексереді - 5 (бес) минут.</w:t>
      </w:r>
    </w:p>
    <w:bookmarkEnd w:id="423"/>
    <w:bookmarkStart w:name="z498" w:id="424"/>
    <w:p>
      <w:pPr>
        <w:spacing w:after="0"/>
        <w:ind w:left="0"/>
        <w:jc w:val="both"/>
      </w:pPr>
      <w:r>
        <w:rPr>
          <w:rFonts w:ascii="Times New Roman"/>
          <w:b w:val="false"/>
          <w:i w:val="false"/>
          <w:color w:val="000000"/>
          <w:sz w:val="28"/>
        </w:rPr>
        <w:t xml:space="preserve">
      Көрсетілетін қызметті алушы құжаттар топтамасын толық тапсырмаған жағдайда Мемлекеттік корпорацияның қызметкері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тартылғаны туралы қолхат береді.</w:t>
      </w:r>
    </w:p>
    <w:bookmarkEnd w:id="424"/>
    <w:bookmarkStart w:name="z499" w:id="425"/>
    <w:p>
      <w:pPr>
        <w:spacing w:after="0"/>
        <w:ind w:left="0"/>
        <w:jc w:val="both"/>
      </w:pPr>
      <w:r>
        <w:rPr>
          <w:rFonts w:ascii="Times New Roman"/>
          <w:b w:val="false"/>
          <w:i w:val="false"/>
          <w:color w:val="000000"/>
          <w:sz w:val="28"/>
        </w:rPr>
        <w:t>
      Көрсетілетін қызметті алушы барлық қажетті құжаттарды Мемлекеттік корпорацияға тапсырған кезде – көрсетілетінқызметті алушыға өтініштің қабылданғаны туралы қолхат беріледі.</w:t>
      </w:r>
    </w:p>
    <w:bookmarkEnd w:id="425"/>
    <w:bookmarkStart w:name="z500" w:id="426"/>
    <w:p>
      <w:pPr>
        <w:spacing w:after="0"/>
        <w:ind w:left="0"/>
        <w:jc w:val="both"/>
      </w:pPr>
      <w:r>
        <w:rPr>
          <w:rFonts w:ascii="Times New Roman"/>
          <w:b w:val="false"/>
          <w:i w:val="false"/>
          <w:color w:val="000000"/>
          <w:sz w:val="28"/>
        </w:rPr>
        <w:t xml:space="preserve">
      Мемлекеттік корпорацияның қызметкері,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 </w:t>
      </w:r>
    </w:p>
    <w:bookmarkEnd w:id="426"/>
    <w:bookmarkStart w:name="z501" w:id="427"/>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құжаттардың тізімін Халыққа қызмет көрсету орталықтарына арналған ықпалдастырылған ақпараттық жүйеге (бұдан әрі – ХҚКО ЫАЖ) енгізеді, көрсетілетін қызметті алушыға тиісті құжаттардың қабылданғаны туралы қолхат береді – 5 (бес) минут;</w:t>
      </w:r>
    </w:p>
    <w:bookmarkEnd w:id="427"/>
    <w:bookmarkStart w:name="z502" w:id="428"/>
    <w:p>
      <w:pPr>
        <w:spacing w:after="0"/>
        <w:ind w:left="0"/>
        <w:jc w:val="both"/>
      </w:pPr>
      <w:r>
        <w:rPr>
          <w:rFonts w:ascii="Times New Roman"/>
          <w:b w:val="false"/>
          <w:i w:val="false"/>
          <w:color w:val="000000"/>
          <w:sz w:val="28"/>
        </w:rPr>
        <w:t xml:space="preserve">
      3) Мемлекеттік корпорацияның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 1 (бір) жұмыс күні; </w:t>
      </w:r>
    </w:p>
    <w:bookmarkEnd w:id="428"/>
    <w:bookmarkStart w:name="z503" w:id="429"/>
    <w:p>
      <w:pPr>
        <w:spacing w:after="0"/>
        <w:ind w:left="0"/>
        <w:jc w:val="both"/>
      </w:pPr>
      <w:r>
        <w:rPr>
          <w:rFonts w:ascii="Times New Roman"/>
          <w:b w:val="false"/>
          <w:i w:val="false"/>
          <w:color w:val="000000"/>
          <w:sz w:val="28"/>
        </w:rPr>
        <w:t xml:space="preserve">
      4) көрсетілетін қызметті беруші мемлекеттік қызметті көрсету процесінде көрсетілетін қызметті берушінің құрылымдық бөлімшелері (қызметкерлері) өзара іс-қимылы тәртібін сипаттауға сәйкес рәсімдерді (іс-қимылдарды) жүзеге асырады; </w:t>
      </w:r>
    </w:p>
    <w:bookmarkEnd w:id="429"/>
    <w:bookmarkStart w:name="z504" w:id="430"/>
    <w:p>
      <w:pPr>
        <w:spacing w:after="0"/>
        <w:ind w:left="0"/>
        <w:jc w:val="both"/>
      </w:pPr>
      <w:r>
        <w:rPr>
          <w:rFonts w:ascii="Times New Roman"/>
          <w:b w:val="false"/>
          <w:i w:val="false"/>
          <w:color w:val="000000"/>
          <w:sz w:val="28"/>
        </w:rPr>
        <w:t xml:space="preserve">
      5) Мемлекеттік корпорацияның қызметкері мемлекеттік қызметті көрсету нәтижесін жеке куәлік көрсетілген кезде (не өкілеттігін растайтын құжат бойынша оның өкіліне) қолхат негізінде береді – 15 (он бес) минут. </w:t>
      </w:r>
    </w:p>
    <w:bookmarkEnd w:id="430"/>
    <w:bookmarkStart w:name="z505" w:id="431"/>
    <w:p>
      <w:pPr>
        <w:spacing w:after="0"/>
        <w:ind w:left="0"/>
        <w:jc w:val="both"/>
      </w:pPr>
      <w:r>
        <w:rPr>
          <w:rFonts w:ascii="Times New Roman"/>
          <w:b w:val="false"/>
          <w:i w:val="false"/>
          <w:color w:val="000000"/>
          <w:sz w:val="28"/>
        </w:rPr>
        <w:t xml:space="preserve">
      Мемлекеттік корпорация нәтижені бір ай бойы сақтауды қамтамасыз етеді, содан кейін оны көрсетілетін қызметті берушіге одан әрі сақтау үшін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 </w:t>
      </w:r>
    </w:p>
    <w:bookmarkEnd w:id="431"/>
    <w:bookmarkStart w:name="z506" w:id="432"/>
    <w:p>
      <w:pPr>
        <w:spacing w:after="0"/>
        <w:ind w:left="0"/>
        <w:jc w:val="both"/>
      </w:pPr>
      <w:r>
        <w:rPr>
          <w:rFonts w:ascii="Times New Roman"/>
          <w:b w:val="false"/>
          <w:i w:val="false"/>
          <w:color w:val="000000"/>
          <w:sz w:val="28"/>
        </w:rPr>
        <w:t>
      13. Мемлекеттік қызмет көрсету процесінде рәсімдер (іс-қимылдар) ретінің, көрсетілетін қызметті берушінің құрылымдық бөлімшелері (қызметкерлері) өзара іс-қимылдарының толық сипаттамасы, сондай-ақ өзге де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2-қосымшаға сәйкес мемлекеттік қызметті көрсетудің бизнес-процестерінің анықтамалығында көрсетіледі.</w:t>
      </w:r>
    </w:p>
    <w:bookmarkEnd w:id="432"/>
    <w:bookmarkStart w:name="z507" w:id="433"/>
    <w:p>
      <w:pPr>
        <w:spacing w:after="0"/>
        <w:ind w:left="0"/>
        <w:jc w:val="left"/>
      </w:pPr>
      <w:r>
        <w:rPr>
          <w:rFonts w:ascii="Times New Roman"/>
          <w:b/>
          <w:i w:val="false"/>
          <w:color w:val="000000"/>
        </w:rPr>
        <w:t xml:space="preserve"> 5. Мемлекеттік қызметті, оның ішінде Мемлекеттік корпорация арқылы көрсетілетін мемлекеттік қызметті көрсетудің ерекшеліктері ескеріле отырып қойылатын өзге де талаптар</w:t>
      </w:r>
    </w:p>
    <w:bookmarkEnd w:id="433"/>
    <w:bookmarkStart w:name="z508" w:id="434"/>
    <w:p>
      <w:pPr>
        <w:spacing w:after="0"/>
        <w:ind w:left="0"/>
        <w:jc w:val="both"/>
      </w:pPr>
      <w:r>
        <w:rPr>
          <w:rFonts w:ascii="Times New Roman"/>
          <w:b w:val="false"/>
          <w:i w:val="false"/>
          <w:color w:val="000000"/>
          <w:sz w:val="28"/>
        </w:rPr>
        <w:t>
      14.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қызметкері тұрғылықты жеріне барып жүргізеді.</w:t>
      </w:r>
    </w:p>
    <w:bookmarkEnd w:id="434"/>
    <w:bookmarkStart w:name="z509" w:id="435"/>
    <w:p>
      <w:pPr>
        <w:spacing w:after="0"/>
        <w:ind w:left="0"/>
        <w:jc w:val="both"/>
      </w:pPr>
      <w:r>
        <w:rPr>
          <w:rFonts w:ascii="Times New Roman"/>
          <w:b w:val="false"/>
          <w:i w:val="false"/>
          <w:color w:val="000000"/>
          <w:sz w:val="28"/>
        </w:rPr>
        <w:t>
      15.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435"/>
    <w:bookmarkStart w:name="z510" w:id="436"/>
    <w:p>
      <w:pPr>
        <w:spacing w:after="0"/>
        <w:ind w:left="0"/>
        <w:jc w:val="both"/>
      </w:pPr>
      <w:r>
        <w:rPr>
          <w:rFonts w:ascii="Times New Roman"/>
          <w:b w:val="false"/>
          <w:i w:val="false"/>
          <w:color w:val="000000"/>
          <w:sz w:val="28"/>
        </w:rPr>
        <w:t>
      Мемлекеттік корпорацияның ғимараттары мүмкіндігі шектеулі адамдардың кіруіне арналған пандустары бар кіреберіспен жабдықталған болады.</w:t>
      </w:r>
    </w:p>
    <w:bookmarkEnd w:id="436"/>
    <w:bookmarkStart w:name="z511" w:id="437"/>
    <w:p>
      <w:pPr>
        <w:spacing w:after="0"/>
        <w:ind w:left="0"/>
        <w:jc w:val="both"/>
      </w:pPr>
      <w:r>
        <w:rPr>
          <w:rFonts w:ascii="Times New Roman"/>
          <w:b w:val="false"/>
          <w:i w:val="false"/>
          <w:color w:val="000000"/>
          <w:sz w:val="28"/>
        </w:rPr>
        <w:t>
      16. Мемлекеттік қызметті көрсету орындарының мекенжайлары:</w:t>
      </w:r>
    </w:p>
    <w:bookmarkEnd w:id="437"/>
    <w:bookmarkStart w:name="z512" w:id="438"/>
    <w:p>
      <w:pPr>
        <w:spacing w:after="0"/>
        <w:ind w:left="0"/>
        <w:jc w:val="both"/>
      </w:pPr>
      <w:r>
        <w:rPr>
          <w:rFonts w:ascii="Times New Roman"/>
          <w:b w:val="false"/>
          <w:i w:val="false"/>
          <w:color w:val="000000"/>
          <w:sz w:val="28"/>
        </w:rPr>
        <w:t>
      1) Ауыл шаруашылығы министрлігінің www.moa.gov.kz интернет-ресурсындағы "Мемлекеттік көрсетілетін қызметтер" бөлімінің "Мемлекеттік қызметті көрсету орындарының мекенжайлары" – "Жергілікті атқарушы органдар" кіші бөлімінде;</w:t>
      </w:r>
    </w:p>
    <w:bookmarkEnd w:id="438"/>
    <w:bookmarkStart w:name="z513" w:id="439"/>
    <w:p>
      <w:pPr>
        <w:spacing w:after="0"/>
        <w:ind w:left="0"/>
        <w:jc w:val="both"/>
      </w:pPr>
      <w:r>
        <w:rPr>
          <w:rFonts w:ascii="Times New Roman"/>
          <w:b w:val="false"/>
          <w:i w:val="false"/>
          <w:color w:val="000000"/>
          <w:sz w:val="28"/>
        </w:rPr>
        <w:t xml:space="preserve">
      2) Мемлекеттік корпорацияның www.gov4c.kz интернет-ресурсында орналастырылған. </w:t>
      </w:r>
    </w:p>
    <w:bookmarkEnd w:id="439"/>
    <w:bookmarkStart w:name="z514" w:id="440"/>
    <w:p>
      <w:pPr>
        <w:spacing w:after="0"/>
        <w:ind w:left="0"/>
        <w:jc w:val="both"/>
      </w:pPr>
      <w:r>
        <w:rPr>
          <w:rFonts w:ascii="Times New Roman"/>
          <w:b w:val="false"/>
          <w:i w:val="false"/>
          <w:color w:val="000000"/>
          <w:sz w:val="28"/>
        </w:rPr>
        <w:t xml:space="preserve">
      17. Көрсетілетін қызметті алушының порталдағы "жеке кабинеті", сондай-ақ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 </w:t>
      </w:r>
    </w:p>
    <w:bookmarkEnd w:id="440"/>
    <w:bookmarkStart w:name="z515" w:id="441"/>
    <w:p>
      <w:pPr>
        <w:spacing w:after="0"/>
        <w:ind w:left="0"/>
        <w:jc w:val="both"/>
      </w:pPr>
      <w:r>
        <w:rPr>
          <w:rFonts w:ascii="Times New Roman"/>
          <w:b w:val="false"/>
          <w:i w:val="false"/>
          <w:color w:val="000000"/>
          <w:sz w:val="28"/>
        </w:rPr>
        <w:t>
      18. Мемлекеттік қызметтер көрсету мәселелері жөніндегі анықтама қызметтерінің байланыс телефондары: 1414, 8 800 080 7777.</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алқаптарын бір түрден</w:t>
            </w:r>
            <w:r>
              <w:rPr>
                <w:rFonts w:ascii="Times New Roman"/>
                <w:b w:val="false"/>
                <w:i w:val="false"/>
                <w:color w:val="000000"/>
                <w:sz w:val="20"/>
              </w:rPr>
              <w:t xml:space="preserve"> екінші түрге ауыстыруға рұқсат беру"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1-қосымша</w:t>
            </w:r>
          </w:p>
        </w:tc>
      </w:tr>
    </w:tbl>
    <w:bookmarkStart w:name="z520" w:id="442"/>
    <w:p>
      <w:pPr>
        <w:spacing w:after="0"/>
        <w:ind w:left="0"/>
        <w:jc w:val="left"/>
      </w:pPr>
      <w:r>
        <w:rPr>
          <w:rFonts w:ascii="Times New Roman"/>
          <w:b/>
          <w:i w:val="false"/>
          <w:color w:val="000000"/>
        </w:rPr>
        <w:t xml:space="preserve"> "Ауыл шаруашылығы алқаптарын бір түрден екінші түрге ауыстыруға рұқсат беру" мемлекеттік қызметін көрсететін Солтүстік Қазақстан облысының жергілікті атқарушы органдары</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1156"/>
        <w:gridCol w:w="1551"/>
        <w:gridCol w:w="3713"/>
        <w:gridCol w:w="5414"/>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аудандардың және облыстық маңызы бар қаланың жергілікті атқарушы органдарының атауы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8715-33-2-26-46</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8715-46-2-14-41, 2-11-24</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50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8715-32-2-11-59</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8715-43- 2-15-01, 2-12-33</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8715-44- 2-12-32, 2-12-33</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56</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8715-31-2-12-90, 2-15-57</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8715-38-2-12-01</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8715-41-2-15-90, 2-17-88</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Новоишимское ауылы Абылайхан көшесі, 28</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8715-35- 2-13-07, 2-11-48</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8715-36-2-23-42</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Шоқан Уәлиханов көшесі, 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8715-37-2-12-33, 2-12-40</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Шоқан Уәлиханов көшесі, 85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8715-42-2-16-95</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әкімінің аппараты" КММ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8715-34-2-12-43, 2-14-80</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әкімінің аппараты" КММ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8715-2-46-25-10</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алқаптарын бір түрден</w:t>
            </w:r>
            <w:r>
              <w:rPr>
                <w:rFonts w:ascii="Times New Roman"/>
                <w:b w:val="false"/>
                <w:i w:val="false"/>
                <w:color w:val="000000"/>
                <w:sz w:val="20"/>
              </w:rPr>
              <w:t xml:space="preserve"> екінші түрге ауыстыруға рұқсат</w:t>
            </w:r>
            <w:r>
              <w:rPr>
                <w:rFonts w:ascii="Times New Roman"/>
                <w:b w:val="false"/>
                <w:i w:val="false"/>
                <w:color w:val="000000"/>
                <w:sz w:val="20"/>
              </w:rPr>
              <w:t xml:space="preserve"> беру"мемлекеттік көрсетілетін қызмет</w:t>
            </w:r>
            <w:r>
              <w:rPr>
                <w:rFonts w:ascii="Times New Roman"/>
                <w:b w:val="false"/>
                <w:i w:val="false"/>
                <w:color w:val="000000"/>
                <w:sz w:val="20"/>
              </w:rPr>
              <w:t xml:space="preserve"> регламентіне 2-қосымша</w:t>
            </w:r>
          </w:p>
        </w:tc>
      </w:tr>
    </w:tbl>
    <w:bookmarkStart w:name="z525" w:id="443"/>
    <w:p>
      <w:pPr>
        <w:spacing w:after="0"/>
        <w:ind w:left="0"/>
        <w:jc w:val="left"/>
      </w:pPr>
      <w:r>
        <w:rPr>
          <w:rFonts w:ascii="Times New Roman"/>
          <w:b/>
          <w:i w:val="false"/>
          <w:color w:val="000000"/>
        </w:rPr>
        <w:t xml:space="preserve"> Мемлекеттік қызметті Мемлекеттік корпорация арқылы көрсету кезінде "Ауыл шаруашылығы алқаптарын бір түрден екінші түрге ауыстыруға рұқсат беру" мемлекеттік қызметін көрсетудің бизнес-процестерінің анықтамалығы</w:t>
      </w:r>
    </w:p>
    <w:bookmarkEnd w:id="443"/>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089400"/>
                          </a:xfrm>
                          <a:prstGeom prst="rect">
                            <a:avLst/>
                          </a:prstGeom>
                        </pic:spPr>
                      </pic:pic>
                    </a:graphicData>
                  </a:graphic>
                </wp:inline>
              </w:drawing>
            </w:r>
          </w:p>
        </w:tc>
      </w:tr>
    </w:tbl>
    <w:bookmarkStart w:name="z527" w:id="444"/>
    <w:p>
      <w:pPr>
        <w:spacing w:after="0"/>
        <w:ind w:left="0"/>
        <w:jc w:val="both"/>
      </w:pPr>
      <w:r>
        <w:rPr>
          <w:rFonts w:ascii="Times New Roman"/>
          <w:b w:val="false"/>
          <w:i w:val="false"/>
          <w:color w:val="000000"/>
          <w:sz w:val="28"/>
        </w:rPr>
        <w:t>
      Шартты белгілер:</w:t>
      </w:r>
    </w:p>
    <w:bookmarkEnd w:id="444"/>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060700"/>
                          </a:xfrm>
                          <a:prstGeom prst="rect">
                            <a:avLst/>
                          </a:prstGeom>
                        </pic:spPr>
                      </pic:pic>
                    </a:graphicData>
                  </a:graphic>
                </wp:inline>
              </w:drawing>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