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e306bb" w14:textId="0e306b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мемлекеттiк көрсетілетін қызмет регламенттерiн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2016 жылғы 16 маусымдағы № 227 қаулысы. Солтүстік Қазақстан облысының Әділет департаментінде 2016 жылғы 15 шілдеде № 3819 болып тіркелді. Күші жойылды - Солтүстік Қазақстан облысы әкімдігінің 2020 жылғы 16 наурыздағы № 59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16.03.2020 </w:t>
      </w:r>
      <w:r>
        <w:rPr>
          <w:rFonts w:ascii="Times New Roman"/>
          <w:b w:val="false"/>
          <w:i w:val="false"/>
          <w:color w:val="ff0000"/>
          <w:sz w:val="28"/>
        </w:rPr>
        <w:t>№ 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Заңның </w:t>
      </w:r>
      <w:r>
        <w:rPr>
          <w:rFonts w:ascii="Times New Roman"/>
          <w:b w:val="false"/>
          <w:i w:val="false"/>
          <w:color w:val="000000"/>
          <w:sz w:val="28"/>
        </w:rPr>
        <w:t>27-бабына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6" w:id="1"/>
    <w:p>
      <w:pPr>
        <w:spacing w:after="0"/>
        <w:ind w:left="0"/>
        <w:jc w:val="both"/>
      </w:pPr>
      <w:r>
        <w:rPr>
          <w:rFonts w:ascii="Times New Roman"/>
          <w:b w:val="false"/>
          <w:i w:val="false"/>
          <w:color w:val="000000"/>
          <w:sz w:val="28"/>
        </w:rPr>
        <w:t xml:space="preserve">
      1. Қоса берілгендер бекітілсін: </w:t>
      </w:r>
    </w:p>
    <w:bookmarkEnd w:id="1"/>
    <w:bookmarkStart w:name="z7" w:id="2"/>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2"/>
    <w:bookmarkStart w:name="z8" w:id="3"/>
    <w:p>
      <w:pPr>
        <w:spacing w:after="0"/>
        <w:ind w:left="0"/>
        <w:jc w:val="both"/>
      </w:pPr>
      <w:r>
        <w:rPr>
          <w:rFonts w:ascii="Times New Roman"/>
          <w:b w:val="false"/>
          <w:i w:val="false"/>
          <w:color w:val="000000"/>
          <w:sz w:val="28"/>
        </w:rPr>
        <w:t xml:space="preserve">
      2)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3)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xml:space="preserve">
      4)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1" w:id="6"/>
    <w:p>
      <w:pPr>
        <w:spacing w:after="0"/>
        <w:ind w:left="0"/>
        <w:jc w:val="both"/>
      </w:pPr>
      <w:r>
        <w:rPr>
          <w:rFonts w:ascii="Times New Roman"/>
          <w:b w:val="false"/>
          <w:i w:val="false"/>
          <w:color w:val="000000"/>
          <w:sz w:val="28"/>
        </w:rPr>
        <w:t xml:space="preserve">
      5) "Суарылатын егістікті алқаптардың суарылмайтын түріне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6"/>
    <w:bookmarkStart w:name="z12" w:id="7"/>
    <w:p>
      <w:pPr>
        <w:spacing w:after="0"/>
        <w:ind w:left="0"/>
        <w:jc w:val="both"/>
      </w:pPr>
      <w:r>
        <w:rPr>
          <w:rFonts w:ascii="Times New Roman"/>
          <w:b w:val="false"/>
          <w:i w:val="false"/>
          <w:color w:val="000000"/>
          <w:sz w:val="28"/>
        </w:rPr>
        <w:t xml:space="preserve">
      6)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7"/>
    <w:bookmarkStart w:name="z13" w:id="8"/>
    <w:p>
      <w:pPr>
        <w:spacing w:after="0"/>
        <w:ind w:left="0"/>
        <w:jc w:val="both"/>
      </w:pPr>
      <w:r>
        <w:rPr>
          <w:rFonts w:ascii="Times New Roman"/>
          <w:b w:val="false"/>
          <w:i w:val="false"/>
          <w:color w:val="000000"/>
          <w:sz w:val="28"/>
        </w:rPr>
        <w:t xml:space="preserve">
      2. "Жер қатынастары саласындағы мемлекеттiк көрсетілетін қызмет регламенттерiн бекiту туралы" Солтүстік Қазақстан облысы әкімдігінің 2015 жылғы 15 шілдедегі № 250 </w:t>
      </w:r>
      <w:r>
        <w:rPr>
          <w:rFonts w:ascii="Times New Roman"/>
          <w:b w:val="false"/>
          <w:i w:val="false"/>
          <w:color w:val="000000"/>
          <w:sz w:val="28"/>
        </w:rPr>
        <w:t>қаулысының</w:t>
      </w:r>
      <w:r>
        <w:rPr>
          <w:rFonts w:ascii="Times New Roman"/>
          <w:b w:val="false"/>
          <w:i w:val="false"/>
          <w:color w:val="000000"/>
          <w:sz w:val="28"/>
        </w:rPr>
        <w:t xml:space="preserve"> күші жойылған деп танылсын (2015 жылғы 29 қыркүйекте "Солтүстік Қазақстан" облыстық газетінде жарияланды, Нормативтік құқықтық актілерді мемлекеттік тіркеу тізілімінде № 3361 болып тіркелді). </w:t>
      </w:r>
    </w:p>
    <w:bookmarkEnd w:id="8"/>
    <w:bookmarkStart w:name="z14" w:id="9"/>
    <w:p>
      <w:pPr>
        <w:spacing w:after="0"/>
        <w:ind w:left="0"/>
        <w:jc w:val="both"/>
      </w:pPr>
      <w:r>
        <w:rPr>
          <w:rFonts w:ascii="Times New Roman"/>
          <w:b w:val="false"/>
          <w:i w:val="false"/>
          <w:color w:val="000000"/>
          <w:sz w:val="28"/>
        </w:rPr>
        <w:t xml:space="preserve">
      3. Осы қаулының орындалуын бақылау "Солтүстік Қазақстан облысының жер қатынастары басқармасы" мемлекеттік мекемесіне жүктелсін. </w:t>
      </w:r>
    </w:p>
    <w:bookmarkEnd w:id="9"/>
    <w:bookmarkStart w:name="z15" w:id="10"/>
    <w:p>
      <w:pPr>
        <w:spacing w:after="0"/>
        <w:ind w:left="0"/>
        <w:jc w:val="both"/>
      </w:pPr>
      <w:r>
        <w:rPr>
          <w:rFonts w:ascii="Times New Roman"/>
          <w:b w:val="false"/>
          <w:i w:val="false"/>
          <w:color w:val="000000"/>
          <w:sz w:val="28"/>
        </w:rPr>
        <w:t xml:space="preserve">
      4. Осы қаулы оны алғаш ресми жариялаған күнінен кейін күнтізбелік он күн өткен соң қолданысқа енгізіледі. </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25" w:id="11"/>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11"/>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əкімдігінің 29.07.2019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6" w:id="12"/>
    <w:p>
      <w:pPr>
        <w:spacing w:after="0"/>
        <w:ind w:left="0"/>
        <w:jc w:val="left"/>
      </w:pPr>
      <w:r>
        <w:rPr>
          <w:rFonts w:ascii="Times New Roman"/>
          <w:b/>
          <w:i w:val="false"/>
          <w:color w:val="000000"/>
        </w:rPr>
        <w:t xml:space="preserve"> 1. Жалпы ережелер</w:t>
      </w:r>
    </w:p>
    <w:bookmarkEnd w:id="12"/>
    <w:bookmarkStart w:name="z27" w:id="13"/>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3"/>
    <w:bookmarkStart w:name="z28" w:id="14"/>
    <w:p>
      <w:pPr>
        <w:spacing w:after="0"/>
        <w:ind w:left="0"/>
        <w:jc w:val="both"/>
      </w:pPr>
      <w:r>
        <w:rPr>
          <w:rFonts w:ascii="Times New Roman"/>
          <w:b w:val="false"/>
          <w:i w:val="false"/>
          <w:color w:val="000000"/>
          <w:sz w:val="28"/>
        </w:rPr>
        <w:t xml:space="preserve">
      "Жер учаскелерін қалыптастыру жөнінде жерге орналастыру жобаларын бекiту"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(бұдан әрі – көрсетілетінқызметті беруші) көрсетеді.</w:t>
      </w:r>
    </w:p>
    <w:bookmarkEnd w:id="14"/>
    <w:bookmarkStart w:name="z29" w:id="15"/>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15"/>
    <w:bookmarkStart w:name="z30" w:id="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6"/>
    <w:bookmarkStart w:name="z31" w:id="17"/>
    <w:p>
      <w:pPr>
        <w:spacing w:after="0"/>
        <w:ind w:left="0"/>
        <w:jc w:val="both"/>
      </w:pPr>
      <w:r>
        <w:rPr>
          <w:rFonts w:ascii="Times New Roman"/>
          <w:b w:val="false"/>
          <w:i w:val="false"/>
          <w:color w:val="000000"/>
          <w:sz w:val="28"/>
        </w:rPr>
        <w:t xml:space="preserve">
      1) "Азаматтарға арналған үкімет" мемлекеттік корпорациясы (бұдан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17"/>
    <w:bookmarkStart w:name="z32" w:id="18"/>
    <w:p>
      <w:pPr>
        <w:spacing w:after="0"/>
        <w:ind w:left="0"/>
        <w:jc w:val="both"/>
      </w:pPr>
      <w:r>
        <w:rPr>
          <w:rFonts w:ascii="Times New Roman"/>
          <w:b w:val="false"/>
          <w:i w:val="false"/>
          <w:color w:val="000000"/>
          <w:sz w:val="28"/>
        </w:rPr>
        <w:t>
      Мемлекеттік көрсетілетін қызмет жер учаскесінің орналасқан жері бойынша жеделдетіп қызмет көрсетусіз "электрондық кезек" тәртібімен көрсетіледі;</w:t>
      </w:r>
    </w:p>
    <w:bookmarkEnd w:id="18"/>
    <w:bookmarkStart w:name="z33" w:id="19"/>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жөндеу жұмыстарын жүргізуге байланысты техникалық үзілістерді қоспағанда, тәулік бойы жүзеге асырылады(көрсетілетін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19"/>
    <w:bookmarkStart w:name="z34" w:id="20"/>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0"/>
    <w:bookmarkStart w:name="z35" w:id="21"/>
    <w:p>
      <w:pPr>
        <w:spacing w:after="0"/>
        <w:ind w:left="0"/>
        <w:jc w:val="both"/>
      </w:pPr>
      <w:r>
        <w:rPr>
          <w:rFonts w:ascii="Times New Roman"/>
          <w:b w:val="false"/>
          <w:i w:val="false"/>
          <w:color w:val="000000"/>
          <w:sz w:val="28"/>
        </w:rPr>
        <w:t xml:space="preserve">
      3. Мемлекеттiк қызметті көрсету нәтижесі – жер учаскесін қалыптастыру жөніндегі бекітілген жерге орналастыру жобасы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1"/>
    <w:bookmarkStart w:name="z36" w:id="22"/>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22"/>
    <w:bookmarkStart w:name="z37" w:id="2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bookmarkEnd w:id="23"/>
    <w:bookmarkStart w:name="z38" w:id="24"/>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End w:id="24"/>
    <w:bookmarkStart w:name="z39" w:id="25"/>
    <w:p>
      <w:pPr>
        <w:spacing w:after="0"/>
        <w:ind w:left="0"/>
        <w:jc w:val="both"/>
      </w:pPr>
      <w:r>
        <w:rPr>
          <w:rFonts w:ascii="Times New Roman"/>
          <w:b w:val="false"/>
          <w:i w:val="false"/>
          <w:color w:val="000000"/>
          <w:sz w:val="28"/>
        </w:rPr>
        <w:t>
      5. Мемлекеттік қызметті көрсету нәтижесін беру нысаны: электрондық және (немесе) қағаз түрінде.</w:t>
      </w:r>
    </w:p>
    <w:bookmarkEnd w:id="25"/>
    <w:bookmarkStart w:name="z40" w:id="26"/>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26"/>
    <w:bookmarkStart w:name="z41" w:id="27"/>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басылып шығарылады, мөрмен және көрсетілетін қызметті берушінің уәкілетті адамының қолымен расталады.</w:t>
      </w:r>
    </w:p>
    <w:bookmarkEnd w:id="27"/>
    <w:bookmarkStart w:name="z42"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8"/>
    <w:bookmarkStart w:name="z43" w:id="29"/>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адамдар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29"/>
    <w:bookmarkStart w:name="z44" w:id="30"/>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өтініш;</w:t>
      </w:r>
    </w:p>
    <w:bookmarkEnd w:id="30"/>
    <w:bookmarkStart w:name="z45" w:id="31"/>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bookmarkEnd w:id="31"/>
    <w:bookmarkStart w:name="z46" w:id="32"/>
    <w:p>
      <w:pPr>
        <w:spacing w:after="0"/>
        <w:ind w:left="0"/>
        <w:jc w:val="both"/>
      </w:pPr>
      <w:r>
        <w:rPr>
          <w:rFonts w:ascii="Times New Roman"/>
          <w:b w:val="false"/>
          <w:i w:val="false"/>
          <w:color w:val="000000"/>
          <w:sz w:val="28"/>
        </w:rPr>
        <w:t>
      3) жерге орналастыру жобасы;</w:t>
      </w:r>
    </w:p>
    <w:bookmarkEnd w:id="32"/>
    <w:bookmarkStart w:name="z47" w:id="33"/>
    <w:p>
      <w:pPr>
        <w:spacing w:after="0"/>
        <w:ind w:left="0"/>
        <w:jc w:val="both"/>
      </w:pPr>
      <w:r>
        <w:rPr>
          <w:rFonts w:ascii="Times New Roman"/>
          <w:b w:val="false"/>
          <w:i w:val="false"/>
          <w:color w:val="000000"/>
          <w:sz w:val="28"/>
        </w:rPr>
        <w:t>
      4)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w:t>
      </w:r>
    </w:p>
    <w:bookmarkEnd w:id="33"/>
    <w:bookmarkStart w:name="z48" w:id="34"/>
    <w:p>
      <w:pPr>
        <w:spacing w:after="0"/>
        <w:ind w:left="0"/>
        <w:jc w:val="both"/>
      </w:pPr>
      <w:r>
        <w:rPr>
          <w:rFonts w:ascii="Times New Roman"/>
          <w:b w:val="false"/>
          <w:i w:val="false"/>
          <w:color w:val="000000"/>
          <w:sz w:val="28"/>
        </w:rPr>
        <w:t>
      Порталға:</w:t>
      </w:r>
    </w:p>
    <w:bookmarkEnd w:id="34"/>
    <w:bookmarkStart w:name="z49" w:id="3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электрондық өтініш;</w:t>
      </w:r>
    </w:p>
    <w:bookmarkEnd w:id="35"/>
    <w:bookmarkStart w:name="z50" w:id="36"/>
    <w:p>
      <w:pPr>
        <w:spacing w:after="0"/>
        <w:ind w:left="0"/>
        <w:jc w:val="both"/>
      </w:pPr>
      <w:r>
        <w:rPr>
          <w:rFonts w:ascii="Times New Roman"/>
          <w:b w:val="false"/>
          <w:i w:val="false"/>
          <w:color w:val="000000"/>
          <w:sz w:val="28"/>
        </w:rPr>
        <w:t>
      2) жерге орналастыру жобасының электрондық көшірмесі;</w:t>
      </w:r>
    </w:p>
    <w:bookmarkEnd w:id="36"/>
    <w:bookmarkStart w:name="z51" w:id="37"/>
    <w:p>
      <w:pPr>
        <w:spacing w:after="0"/>
        <w:ind w:left="0"/>
        <w:jc w:val="both"/>
      </w:pPr>
      <w:r>
        <w:rPr>
          <w:rFonts w:ascii="Times New Roman"/>
          <w:b w:val="false"/>
          <w:i w:val="false"/>
          <w:color w:val="000000"/>
          <w:sz w:val="28"/>
        </w:rPr>
        <w:t>
      3)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құжаттың электрондық көшірмесі.</w:t>
      </w:r>
    </w:p>
    <w:bookmarkEnd w:id="37"/>
    <w:bookmarkStart w:name="z52" w:id="38"/>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38"/>
    <w:bookmarkStart w:name="z53" w:id="39"/>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39"/>
    <w:bookmarkStart w:name="z54" w:id="40"/>
    <w:p>
      <w:pPr>
        <w:spacing w:after="0"/>
        <w:ind w:left="0"/>
        <w:jc w:val="both"/>
      </w:pPr>
      <w:r>
        <w:rPr>
          <w:rFonts w:ascii="Times New Roman"/>
          <w:b w:val="false"/>
          <w:i w:val="false"/>
          <w:color w:val="000000"/>
          <w:sz w:val="28"/>
        </w:rPr>
        <w:t xml:space="preserve">
      Көрсетілетін қызметті алушы Регламенттің осы тармағында көзделген тізбеге сәйкес құжаттардың толық топтамасын ұсынбаған жағдайда, Мемлекеттік корпорацияның қызметкері Стандарқа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40"/>
    <w:bookmarkStart w:name="z55" w:id="41"/>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41"/>
    <w:bookmarkStart w:name="z56" w:id="42"/>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-15 (он бес) минут;</w:t>
      </w:r>
    </w:p>
    <w:bookmarkEnd w:id="42"/>
    <w:bookmarkStart w:name="z57" w:id="43"/>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орындаушыны айқындайды – 3 (үш) сағат;</w:t>
      </w:r>
    </w:p>
    <w:bookmarkEnd w:id="43"/>
    <w:bookmarkStart w:name="z58" w:id="44"/>
    <w:p>
      <w:pPr>
        <w:spacing w:after="0"/>
        <w:ind w:left="0"/>
        <w:jc w:val="both"/>
      </w:pPr>
      <w:r>
        <w:rPr>
          <w:rFonts w:ascii="Times New Roman"/>
          <w:b w:val="false"/>
          <w:i w:val="false"/>
          <w:color w:val="000000"/>
          <w:sz w:val="28"/>
        </w:rPr>
        <w:t>
      3) көрсетілетін қызметті берушінің жауапты орындаушысы өтінішті қарайды және мемлекеттік қызметті көрсету нәтижесін дайындайды – 4 (төрт) жұмыс күні;</w:t>
      </w:r>
    </w:p>
    <w:bookmarkEnd w:id="44"/>
    <w:bookmarkStart w:name="z59" w:id="4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1 (бір) жұмыс күні;</w:t>
      </w:r>
    </w:p>
    <w:bookmarkEnd w:id="45"/>
    <w:bookmarkStart w:name="z60" w:id="46"/>
    <w:p>
      <w:pPr>
        <w:spacing w:after="0"/>
        <w:ind w:left="0"/>
        <w:jc w:val="both"/>
      </w:pPr>
      <w:r>
        <w:rPr>
          <w:rFonts w:ascii="Times New Roman"/>
          <w:b w:val="false"/>
          <w:i w:val="false"/>
          <w:color w:val="000000"/>
          <w:sz w:val="28"/>
        </w:rPr>
        <w:t>
      5) көрсетілетін қызметті беруші кеңсесінің қызметкері мемлекеттік қызметті көрсету нәтижесін береді – 15 (он) бес минут.</w:t>
      </w:r>
    </w:p>
    <w:bookmarkEnd w:id="46"/>
    <w:bookmarkStart w:name="z61" w:id="47"/>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қызметті көрсету бойынша рәсімнің (іс-қимылдың) нәтижесі:</w:t>
      </w:r>
    </w:p>
    <w:bookmarkEnd w:id="47"/>
    <w:bookmarkStart w:name="z62" w:id="48"/>
    <w:p>
      <w:pPr>
        <w:spacing w:after="0"/>
        <w:ind w:left="0"/>
        <w:jc w:val="both"/>
      </w:pPr>
      <w:r>
        <w:rPr>
          <w:rFonts w:ascii="Times New Roman"/>
          <w:b w:val="false"/>
          <w:i w:val="false"/>
          <w:color w:val="000000"/>
          <w:sz w:val="28"/>
        </w:rPr>
        <w:t>
      1) өтінішті тіркеу;</w:t>
      </w:r>
    </w:p>
    <w:bookmarkEnd w:id="48"/>
    <w:bookmarkStart w:name="z63" w:id="49"/>
    <w:p>
      <w:pPr>
        <w:spacing w:after="0"/>
        <w:ind w:left="0"/>
        <w:jc w:val="both"/>
      </w:pPr>
      <w:r>
        <w:rPr>
          <w:rFonts w:ascii="Times New Roman"/>
          <w:b w:val="false"/>
          <w:i w:val="false"/>
          <w:color w:val="000000"/>
          <w:sz w:val="28"/>
        </w:rPr>
        <w:t>
      2) өтінішпен танысу, қарар қою, жауапты орындаушыны айқындау;</w:t>
      </w:r>
    </w:p>
    <w:bookmarkEnd w:id="49"/>
    <w:bookmarkStart w:name="z64" w:id="50"/>
    <w:p>
      <w:pPr>
        <w:spacing w:after="0"/>
        <w:ind w:left="0"/>
        <w:jc w:val="both"/>
      </w:pPr>
      <w:r>
        <w:rPr>
          <w:rFonts w:ascii="Times New Roman"/>
          <w:b w:val="false"/>
          <w:i w:val="false"/>
          <w:color w:val="000000"/>
          <w:sz w:val="28"/>
        </w:rPr>
        <w:t>
      3) өтінішті қарау, мемлекеттік қызметті көрсету нәтижесін дайындау;</w:t>
      </w:r>
    </w:p>
    <w:bookmarkEnd w:id="50"/>
    <w:bookmarkStart w:name="z65" w:id="51"/>
    <w:p>
      <w:pPr>
        <w:spacing w:after="0"/>
        <w:ind w:left="0"/>
        <w:jc w:val="both"/>
      </w:pPr>
      <w:r>
        <w:rPr>
          <w:rFonts w:ascii="Times New Roman"/>
          <w:b w:val="false"/>
          <w:i w:val="false"/>
          <w:color w:val="000000"/>
          <w:sz w:val="28"/>
        </w:rPr>
        <w:t>
      4) мемлекеттік қызметті көрсету нәтижесіне қол қою;</w:t>
      </w:r>
    </w:p>
    <w:bookmarkEnd w:id="51"/>
    <w:bookmarkStart w:name="z66" w:id="52"/>
    <w:p>
      <w:pPr>
        <w:spacing w:after="0"/>
        <w:ind w:left="0"/>
        <w:jc w:val="both"/>
      </w:pPr>
      <w:r>
        <w:rPr>
          <w:rFonts w:ascii="Times New Roman"/>
          <w:b w:val="false"/>
          <w:i w:val="false"/>
          <w:color w:val="000000"/>
          <w:sz w:val="28"/>
        </w:rPr>
        <w:t xml:space="preserve">
      5) мемлекеттік қызметті көрсету нәтижесін беру. </w:t>
      </w:r>
    </w:p>
    <w:bookmarkEnd w:id="52"/>
    <w:bookmarkStart w:name="z67" w:id="53"/>
    <w:p>
      <w:pPr>
        <w:spacing w:after="0"/>
        <w:ind w:left="0"/>
        <w:jc w:val="left"/>
      </w:pPr>
      <w:r>
        <w:rPr>
          <w:rFonts w:ascii="Times New Roman"/>
          <w:b/>
          <w:i w:val="false"/>
          <w:color w:val="000000"/>
        </w:rPr>
        <w:t xml:space="preserve"> 3. Мемлекеттік қызмет көрсету процесіне көрсетілетін қызметті берушінің құрылымдық бөлімшелерінің (қызметкерлерінің) өзара іс-қимылы тәртібін сипаттау</w:t>
      </w:r>
    </w:p>
    <w:bookmarkEnd w:id="53"/>
    <w:bookmarkStart w:name="z68" w:id="54"/>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54"/>
    <w:bookmarkStart w:name="z69" w:id="55"/>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5"/>
    <w:bookmarkStart w:name="z70" w:id="56"/>
    <w:p>
      <w:pPr>
        <w:spacing w:after="0"/>
        <w:ind w:left="0"/>
        <w:jc w:val="both"/>
      </w:pPr>
      <w:r>
        <w:rPr>
          <w:rFonts w:ascii="Times New Roman"/>
          <w:b w:val="false"/>
          <w:i w:val="false"/>
          <w:color w:val="000000"/>
          <w:sz w:val="28"/>
        </w:rPr>
        <w:t>
      2) көрсетілетін қызметті берушінің басшысы;</w:t>
      </w:r>
    </w:p>
    <w:bookmarkEnd w:id="56"/>
    <w:bookmarkStart w:name="z71" w:id="5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7"/>
    <w:bookmarkStart w:name="z72" w:id="58"/>
    <w:p>
      <w:pPr>
        <w:spacing w:after="0"/>
        <w:ind w:left="0"/>
        <w:jc w:val="both"/>
      </w:pPr>
      <w:r>
        <w:rPr>
          <w:rFonts w:ascii="Times New Roman"/>
          <w:b w:val="false"/>
          <w:i w:val="false"/>
          <w:color w:val="000000"/>
          <w:sz w:val="28"/>
        </w:rPr>
        <w:t>
      10. Құрылымдық бөлімшелер (қызметкерлер) арасындағы рәсімдер (іс-қимылдар) реттілігін сипаттау:</w:t>
      </w:r>
    </w:p>
    <w:bookmarkEnd w:id="58"/>
    <w:bookmarkStart w:name="z73" w:id="59"/>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59"/>
    <w:bookmarkStart w:name="z74" w:id="60"/>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орындаушыны айқындайды – 3 (үш) сағат;</w:t>
      </w:r>
    </w:p>
    <w:bookmarkEnd w:id="60"/>
    <w:bookmarkStart w:name="z75" w:id="61"/>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және мемлекеттік қызметті көрсету нәтижесін дайындайды – 4 (төрт) жұмыс күні; </w:t>
      </w:r>
    </w:p>
    <w:bookmarkEnd w:id="61"/>
    <w:bookmarkStart w:name="z76" w:id="62"/>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1 (бір) жұмыс күні;</w:t>
      </w:r>
    </w:p>
    <w:bookmarkEnd w:id="62"/>
    <w:bookmarkStart w:name="z77" w:id="63"/>
    <w:p>
      <w:pPr>
        <w:spacing w:after="0"/>
        <w:ind w:left="0"/>
        <w:jc w:val="both"/>
      </w:pPr>
      <w:r>
        <w:rPr>
          <w:rFonts w:ascii="Times New Roman"/>
          <w:b w:val="false"/>
          <w:i w:val="false"/>
          <w:color w:val="000000"/>
          <w:sz w:val="28"/>
        </w:rPr>
        <w:t xml:space="preserve">
      5) көрсетілетін қызметті беруші кеңсесінің қызметкері мемлекеттік қызметті көрсету нәтижесін береді – 15 (он) бес минут. </w:t>
      </w:r>
    </w:p>
    <w:bookmarkEnd w:id="63"/>
    <w:bookmarkStart w:name="z78" w:id="6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64"/>
    <w:bookmarkStart w:name="z79" w:id="65"/>
    <w:p>
      <w:pPr>
        <w:spacing w:after="0"/>
        <w:ind w:left="0"/>
        <w:jc w:val="both"/>
      </w:pPr>
      <w:r>
        <w:rPr>
          <w:rFonts w:ascii="Times New Roman"/>
          <w:b w:val="false"/>
          <w:i w:val="false"/>
          <w:color w:val="000000"/>
          <w:sz w:val="28"/>
        </w:rPr>
        <w:t xml:space="preserve">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 </w:t>
      </w:r>
    </w:p>
    <w:bookmarkEnd w:id="65"/>
    <w:bookmarkStart w:name="z80" w:id="66"/>
    <w:p>
      <w:pPr>
        <w:spacing w:after="0"/>
        <w:ind w:left="0"/>
        <w:jc w:val="both"/>
      </w:pPr>
      <w:r>
        <w:rPr>
          <w:rFonts w:ascii="Times New Roman"/>
          <w:b w:val="false"/>
          <w:i w:val="false"/>
          <w:color w:val="000000"/>
          <w:sz w:val="28"/>
        </w:rPr>
        <w:t xml:space="preserve">
      12. Мемлекеттік қызмет көрсету процесінің құрамына кіретін әрбір рәсімнің (іс-қимылдың) мазмұны, оның орындалу ұзақтығы: </w:t>
      </w:r>
    </w:p>
    <w:bookmarkEnd w:id="66"/>
    <w:bookmarkStart w:name="z81" w:id="67"/>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- 5 (бес) минут.</w:t>
      </w:r>
    </w:p>
    <w:bookmarkEnd w:id="67"/>
    <w:bookmarkStart w:name="z82" w:id="68"/>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 </w:t>
      </w:r>
    </w:p>
    <w:bookmarkEnd w:id="68"/>
    <w:bookmarkStart w:name="z83" w:id="69"/>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 көрсетілетінқызметті алушыға өтініштің қабылданғаны туралы қолхат беріледі.</w:t>
      </w:r>
    </w:p>
    <w:bookmarkEnd w:id="69"/>
    <w:bookmarkStart w:name="z84" w:id="70"/>
    <w:p>
      <w:pPr>
        <w:spacing w:after="0"/>
        <w:ind w:left="0"/>
        <w:jc w:val="both"/>
      </w:pPr>
      <w:r>
        <w:rPr>
          <w:rFonts w:ascii="Times New Roman"/>
          <w:b w:val="false"/>
          <w:i w:val="false"/>
          <w:color w:val="000000"/>
          <w:sz w:val="28"/>
        </w:rPr>
        <w:t>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bookmarkEnd w:id="70"/>
    <w:bookmarkStart w:name="z85" w:id="71"/>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 ЫАЖ) енгізеді, көрсетілетін қызметті алушыға тиісті құжаттардың қабылданғаны туралы қолхат береді – 5 (бес) минут; </w:t>
      </w:r>
    </w:p>
    <w:bookmarkEnd w:id="71"/>
    <w:bookmarkStart w:name="z86" w:id="72"/>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72"/>
    <w:bookmarkStart w:name="z87" w:id="73"/>
    <w:p>
      <w:pPr>
        <w:spacing w:after="0"/>
        <w:ind w:left="0"/>
        <w:jc w:val="both"/>
      </w:pPr>
      <w:r>
        <w:rPr>
          <w:rFonts w:ascii="Times New Roman"/>
          <w:b w:val="false"/>
          <w:i w:val="false"/>
          <w:color w:val="000000"/>
          <w:sz w:val="28"/>
        </w:rPr>
        <w:t xml:space="preserve">
      4) көрсетілетін қызметті беруші мемлекеттік қызметті көрсету процесінде көрсетілетін қызметті беруші құрылымдық бөлімшелерінің (қызметкерлерінің) өзара іс-қимылы тәртібін сипаттауға сәйкес рәсімдерді (іс-қимылдарды) жүзеге асырады; </w:t>
      </w:r>
    </w:p>
    <w:bookmarkEnd w:id="73"/>
    <w:bookmarkStart w:name="z88" w:id="74"/>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74"/>
    <w:bookmarkStart w:name="z89" w:id="75"/>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75"/>
    <w:bookmarkStart w:name="z90" w:id="76"/>
    <w:p>
      <w:pPr>
        <w:spacing w:after="0"/>
        <w:ind w:left="0"/>
        <w:jc w:val="both"/>
      </w:pPr>
      <w:r>
        <w:rPr>
          <w:rFonts w:ascii="Times New Roman"/>
          <w:b w:val="false"/>
          <w:i w:val="false"/>
          <w:color w:val="000000"/>
          <w:sz w:val="28"/>
        </w:rPr>
        <w:t>
      13.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76"/>
    <w:bookmarkStart w:name="z91" w:id="77"/>
    <w:p>
      <w:pPr>
        <w:spacing w:after="0"/>
        <w:ind w:left="0"/>
        <w:jc w:val="both"/>
      </w:pPr>
      <w:r>
        <w:rPr>
          <w:rFonts w:ascii="Times New Roman"/>
          <w:b w:val="false"/>
          <w:i w:val="false"/>
          <w:color w:val="000000"/>
          <w:sz w:val="28"/>
        </w:rPr>
        <w:t>
      1) көрсетілетін қызметті алушы жеке сәйкестендіруші нөмір арқылы порталда тіркелуді (авторландыруды) жүзеге асырады.</w:t>
      </w:r>
    </w:p>
    <w:bookmarkEnd w:id="77"/>
    <w:bookmarkStart w:name="z92" w:id="78"/>
    <w:p>
      <w:pPr>
        <w:spacing w:after="0"/>
        <w:ind w:left="0"/>
        <w:jc w:val="both"/>
      </w:pPr>
      <w:r>
        <w:rPr>
          <w:rFonts w:ascii="Times New Roman"/>
          <w:b w:val="false"/>
          <w:i w:val="false"/>
          <w:color w:val="000000"/>
          <w:sz w:val="28"/>
        </w:rPr>
        <w:t xml:space="preserve">
      Көрсетілетін қызметті алушы деректерініңрасталғаны және қызметтің таңдалғаны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p>
    <w:bookmarkEnd w:id="78"/>
    <w:bookmarkStart w:name="z93" w:id="79"/>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сұранымның жолдарын толтыру,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 қоса беру және сұранымды куәландыру (қол қою) және оның түпнұсқалығын растау үшін көрсетілетін қызметті алушының ЭЦҚ-сын таңдау.</w:t>
      </w:r>
    </w:p>
    <w:bookmarkEnd w:id="79"/>
    <w:bookmarkStart w:name="z94" w:id="80"/>
    <w:p>
      <w:pPr>
        <w:spacing w:after="0"/>
        <w:ind w:left="0"/>
        <w:jc w:val="both"/>
      </w:pPr>
      <w:r>
        <w:rPr>
          <w:rFonts w:ascii="Times New Roman"/>
          <w:b w:val="false"/>
          <w:i w:val="false"/>
          <w:color w:val="000000"/>
          <w:sz w:val="28"/>
        </w:rPr>
        <w:t xml:space="preserve">
      Көрсетілетін қызметті алушының ЭЦҚ-сының түпнұсқалығы расталмаған жағдайда бас тарту туралы хабарлама жасалады; </w:t>
      </w:r>
    </w:p>
    <w:bookmarkEnd w:id="80"/>
    <w:bookmarkStart w:name="z95" w:id="81"/>
    <w:p>
      <w:pPr>
        <w:spacing w:after="0"/>
        <w:ind w:left="0"/>
        <w:jc w:val="both"/>
      </w:pPr>
      <w:r>
        <w:rPr>
          <w:rFonts w:ascii="Times New Roman"/>
          <w:b w:val="false"/>
          <w:i w:val="false"/>
          <w:color w:val="000000"/>
          <w:sz w:val="28"/>
        </w:rPr>
        <w:t>
      3) көрсетілетін қызметті алушы электрондық мемлекеттік қызметті көрсету туралы электрондық сұранымды ЭЦҚ арқылы куәландырады (қол қояды).</w:t>
      </w:r>
    </w:p>
    <w:bookmarkEnd w:id="81"/>
    <w:bookmarkStart w:name="z96" w:id="82"/>
    <w:p>
      <w:pPr>
        <w:spacing w:after="0"/>
        <w:ind w:left="0"/>
        <w:jc w:val="both"/>
      </w:pPr>
      <w:r>
        <w:rPr>
          <w:rFonts w:ascii="Times New Roman"/>
          <w:b w:val="false"/>
          <w:i w:val="false"/>
          <w:color w:val="000000"/>
          <w:sz w:val="28"/>
        </w:rPr>
        <w:t xml:space="preserve">
      Көрсетілетін қызметті алушы барлық қажетті құжаттарды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 </w:t>
      </w:r>
    </w:p>
    <w:bookmarkEnd w:id="82"/>
    <w:bookmarkStart w:name="z97" w:id="83"/>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w:t>
      </w:r>
    </w:p>
    <w:bookmarkEnd w:id="83"/>
    <w:bookmarkStart w:name="z98" w:id="84"/>
    <w:p>
      <w:pPr>
        <w:spacing w:after="0"/>
        <w:ind w:left="0"/>
        <w:jc w:val="both"/>
      </w:pPr>
      <w:r>
        <w:rPr>
          <w:rFonts w:ascii="Times New Roman"/>
          <w:b w:val="false"/>
          <w:i w:val="false"/>
          <w:color w:val="000000"/>
          <w:sz w:val="28"/>
        </w:rPr>
        <w:t>
      5) көрсетілетін қызметті берушінің жауапты орындаушысы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84"/>
    <w:bookmarkStart w:name="z99" w:id="85"/>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85"/>
    <w:bookmarkStart w:name="z100" w:id="86"/>
    <w:p>
      <w:pPr>
        <w:spacing w:after="0"/>
        <w:ind w:left="0"/>
        <w:jc w:val="left"/>
      </w:pPr>
      <w:r>
        <w:rPr>
          <w:rFonts w:ascii="Times New Roman"/>
          <w:b/>
          <w:i w:val="false"/>
          <w:color w:val="000000"/>
        </w:rPr>
        <w:t xml:space="preserve"> 5. Мемлекеттік қызметті, оның ішінде электронды түрде және Мемлекеттік корпорация арқылы көрсетілетін мемлекеттік қызметті көрсету ерекшеліктері ескеріле отырып қойылатын өзге де талаптар</w:t>
      </w:r>
    </w:p>
    <w:bookmarkEnd w:id="86"/>
    <w:bookmarkStart w:name="z101" w:id="87"/>
    <w:p>
      <w:pPr>
        <w:spacing w:after="0"/>
        <w:ind w:left="0"/>
        <w:jc w:val="both"/>
      </w:pPr>
      <w:r>
        <w:rPr>
          <w:rFonts w:ascii="Times New Roman"/>
          <w:b w:val="false"/>
          <w:i w:val="false"/>
          <w:color w:val="000000"/>
          <w:sz w:val="28"/>
        </w:rPr>
        <w:t>
      15.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қызметкері тұрғылықты жеріне барып жүргізеді.</w:t>
      </w:r>
    </w:p>
    <w:bookmarkEnd w:id="87"/>
    <w:bookmarkStart w:name="z102" w:id="88"/>
    <w:p>
      <w:pPr>
        <w:spacing w:after="0"/>
        <w:ind w:left="0"/>
        <w:jc w:val="both"/>
      </w:pPr>
      <w:r>
        <w:rPr>
          <w:rFonts w:ascii="Times New Roman"/>
          <w:b w:val="false"/>
          <w:i w:val="false"/>
          <w:color w:val="000000"/>
          <w:sz w:val="28"/>
        </w:rPr>
        <w:t>
      16.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88"/>
    <w:bookmarkStart w:name="z103" w:id="89"/>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End w:id="89"/>
    <w:bookmarkStart w:name="z104" w:id="90"/>
    <w:p>
      <w:pPr>
        <w:spacing w:after="0"/>
        <w:ind w:left="0"/>
        <w:jc w:val="both"/>
      </w:pPr>
      <w:r>
        <w:rPr>
          <w:rFonts w:ascii="Times New Roman"/>
          <w:b w:val="false"/>
          <w:i w:val="false"/>
          <w:color w:val="000000"/>
          <w:sz w:val="28"/>
        </w:rPr>
        <w:t>
      17. Мемлекеттік қызметті көрсету орындарының мекенжайлары:</w:t>
      </w:r>
    </w:p>
    <w:bookmarkEnd w:id="90"/>
    <w:bookmarkStart w:name="z105" w:id="91"/>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91"/>
    <w:bookmarkStart w:name="z106" w:id="92"/>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92"/>
    <w:bookmarkStart w:name="z107" w:id="93"/>
    <w:p>
      <w:pPr>
        <w:spacing w:after="0"/>
        <w:ind w:left="0"/>
        <w:jc w:val="both"/>
      </w:pPr>
      <w:r>
        <w:rPr>
          <w:rFonts w:ascii="Times New Roman"/>
          <w:b w:val="false"/>
          <w:i w:val="false"/>
          <w:color w:val="000000"/>
          <w:sz w:val="28"/>
        </w:rPr>
        <w:t>
      3) порталда орналастырылған.</w:t>
      </w:r>
    </w:p>
    <w:bookmarkEnd w:id="93"/>
    <w:bookmarkStart w:name="z108" w:id="94"/>
    <w:p>
      <w:pPr>
        <w:spacing w:after="0"/>
        <w:ind w:left="0"/>
        <w:jc w:val="both"/>
      </w:pPr>
      <w:r>
        <w:rPr>
          <w:rFonts w:ascii="Times New Roman"/>
          <w:b w:val="false"/>
          <w:i w:val="false"/>
          <w:color w:val="000000"/>
          <w:sz w:val="28"/>
        </w:rPr>
        <w:t>
      18.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94"/>
    <w:bookmarkStart w:name="z109" w:id="95"/>
    <w:p>
      <w:pPr>
        <w:spacing w:after="0"/>
        <w:ind w:left="0"/>
        <w:jc w:val="both"/>
      </w:pPr>
      <w:r>
        <w:rPr>
          <w:rFonts w:ascii="Times New Roman"/>
          <w:b w:val="false"/>
          <w:i w:val="false"/>
          <w:color w:val="000000"/>
          <w:sz w:val="28"/>
        </w:rPr>
        <w:t>
      19. Мемлекеттік қызметтер көрсету мәселелері жөніндегі анықтама қызметтерінің байланыс телефондары: 1414, 8 800 080 7777.</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r>
              <w:rPr>
                <w:rFonts w:ascii="Times New Roman"/>
                <w:b w:val="false"/>
                <w:i w:val="false"/>
                <w:color w:val="000000"/>
                <w:sz w:val="20"/>
              </w:rPr>
              <w:t xml:space="preserve"> жерге орналастыру жобаларын бекіту"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1-қосымша</w:t>
            </w:r>
          </w:p>
        </w:tc>
      </w:tr>
    </w:tbl>
    <w:bookmarkStart w:name="z114" w:id="96"/>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бекіту" мемлекеттік қызметін көрсететін Солтүстік Қазақстан облысының жергілікті атқарушы органдары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1606"/>
        <w:gridCol w:w="1672"/>
        <w:gridCol w:w="2685"/>
        <w:gridCol w:w="5835"/>
      </w:tblGrid>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жер қатынастары басқармасы"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Парк көшесі, 57 В</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8715-2- 53-36-41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42</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8715-33- 2-17-23</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ауданының жер қатынастар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8715-46- 2-13-44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8715-32- 2-14-86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8715-43- 2-15-65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6-үй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8715-44- 2-28-48</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7"/>
          <w:p>
            <w:pPr>
              <w:spacing w:after="20"/>
              <w:ind w:left="20"/>
              <w:jc w:val="both"/>
            </w:pPr>
            <w:r>
              <w:rPr>
                <w:rFonts w:ascii="Times New Roman"/>
                <w:b w:val="false"/>
                <w:i w:val="false"/>
                <w:color w:val="000000"/>
                <w:sz w:val="20"/>
              </w:rPr>
              <w:t xml:space="preserve">
Солтүстік Қазақстан облысы Мағжан Жұмабаев ауданы </w:t>
            </w:r>
            <w:r>
              <w:br/>
            </w:r>
            <w:r>
              <w:rPr>
                <w:rFonts w:ascii="Times New Roman"/>
                <w:b w:val="false"/>
                <w:i w:val="false"/>
                <w:color w:val="000000"/>
                <w:sz w:val="20"/>
              </w:rPr>
              <w:t>
Булаев қаласы Юбилейная көшесі, 62-үй</w:t>
            </w:r>
          </w:p>
          <w:bookmarkEnd w:id="97"/>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8715-31- 2-23-22</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Институт көшесі, 1-үй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8715-38- 2-15-54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Абай Құнанбаев көшесі, 5-үй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Ленин көшесі, 2-үй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206</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8715-36- 2-26-97</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8715-37- 2-19-75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8715-42- 2-18-99</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8715-34- 2-02-30</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8715-2- 46-02-06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w:t>
            </w:r>
            <w:r>
              <w:rPr>
                <w:rFonts w:ascii="Times New Roman"/>
                <w:b w:val="false"/>
                <w:i w:val="false"/>
                <w:color w:val="000000"/>
                <w:sz w:val="20"/>
              </w:rPr>
              <w:t xml:space="preserve"> орналастыру жобаларын бекіту" мемлекеттік</w:t>
            </w:r>
            <w:r>
              <w:rPr>
                <w:rFonts w:ascii="Times New Roman"/>
                <w:b w:val="false"/>
                <w:i w:val="false"/>
                <w:color w:val="000000"/>
                <w:sz w:val="20"/>
              </w:rPr>
              <w:t xml:space="preserve"> көрсетілетін қызмет регламентіне 2-қосымша</w:t>
            </w:r>
          </w:p>
        </w:tc>
      </w:tr>
    </w:tbl>
    <w:bookmarkStart w:name="z119" w:id="98"/>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"Жер учаскелерін қалыптастыру жөнінде жерге орналастыру жобаларын бекіту" мемлекеттік қызметін көрсетудің бизнес-процестерінің анықтамалығы</w:t>
      </w:r>
    </w:p>
    <w:bookmarkEnd w:id="98"/>
    <w:bookmarkStart w:name="z12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0"/>
    <w:p>
      <w:pPr>
        <w:spacing w:after="0"/>
        <w:ind w:left="0"/>
        <w:jc w:val="both"/>
      </w:pPr>
      <w:r>
        <w:rPr>
          <w:rFonts w:ascii="Times New Roman"/>
          <w:b w:val="false"/>
          <w:i w:val="false"/>
          <w:color w:val="000000"/>
          <w:sz w:val="28"/>
        </w:rPr>
        <w:t>
      Мемлекеттік қызметті портал арқылы көрсету кезінде</w:t>
      </w:r>
    </w:p>
    <w:bookmarkEnd w:id="100"/>
    <w:bookmarkStart w:name="z12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02"/>
    <w:p>
      <w:pPr>
        <w:spacing w:after="0"/>
        <w:ind w:left="0"/>
        <w:jc w:val="both"/>
      </w:pPr>
      <w:r>
        <w:rPr>
          <w:rFonts w:ascii="Times New Roman"/>
          <w:b w:val="false"/>
          <w:i w:val="false"/>
          <w:color w:val="000000"/>
          <w:sz w:val="28"/>
        </w:rPr>
        <w:t>
      Шартты белгілер:</w:t>
      </w:r>
    </w:p>
    <w:bookmarkEnd w:id="102"/>
    <w:bookmarkStart w:name="z12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132" w:id="104"/>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04"/>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əкімдігінің 29.07.2019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33" w:id="105"/>
    <w:p>
      <w:pPr>
        <w:spacing w:after="0"/>
        <w:ind w:left="0"/>
        <w:jc w:val="left"/>
      </w:pPr>
      <w:r>
        <w:rPr>
          <w:rFonts w:ascii="Times New Roman"/>
          <w:b/>
          <w:i w:val="false"/>
          <w:color w:val="000000"/>
        </w:rPr>
        <w:t xml:space="preserve"> 1. Жалпы ережелер</w:t>
      </w:r>
    </w:p>
    <w:bookmarkEnd w:id="105"/>
    <w:bookmarkStart w:name="z134" w:id="106"/>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 реглементі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06"/>
    <w:bookmarkStart w:name="z135" w:id="107"/>
    <w:p>
      <w:pPr>
        <w:spacing w:after="0"/>
        <w:ind w:left="0"/>
        <w:jc w:val="both"/>
      </w:pP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(бұдан әрі – көрсетілетін қызметті беруші) көрсетеді.</w:t>
      </w:r>
    </w:p>
    <w:bookmarkEnd w:id="107"/>
    <w:bookmarkStart w:name="z136" w:id="108"/>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108"/>
    <w:bookmarkStart w:name="z137" w:id="10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 жүзеге асырылады.</w:t>
      </w:r>
    </w:p>
    <w:bookmarkEnd w:id="109"/>
    <w:bookmarkStart w:name="z138" w:id="110"/>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bookmarkEnd w:id="110"/>
    <w:bookmarkStart w:name="z139" w:id="111"/>
    <w:p>
      <w:pPr>
        <w:spacing w:after="0"/>
        <w:ind w:left="0"/>
        <w:jc w:val="both"/>
      </w:pPr>
      <w:r>
        <w:rPr>
          <w:rFonts w:ascii="Times New Roman"/>
          <w:b w:val="false"/>
          <w:i w:val="false"/>
          <w:color w:val="000000"/>
          <w:sz w:val="28"/>
        </w:rPr>
        <w:t>
      2. Мемлекеттік қызметті көрсету нысаны: қағаз түрінде.</w:t>
      </w:r>
    </w:p>
    <w:bookmarkEnd w:id="111"/>
    <w:bookmarkStart w:name="z140" w:id="112"/>
    <w:p>
      <w:pPr>
        <w:spacing w:after="0"/>
        <w:ind w:left="0"/>
        <w:jc w:val="both"/>
      </w:pPr>
      <w:r>
        <w:rPr>
          <w:rFonts w:ascii="Times New Roman"/>
          <w:b w:val="false"/>
          <w:i w:val="false"/>
          <w:color w:val="000000"/>
          <w:sz w:val="28"/>
        </w:rPr>
        <w:t xml:space="preserve">
      3. Мемлекеттік қызметті көрсету нәтижесі – бекітілген жер учаскесінің кадастрлық (бағалау) құны актісі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112"/>
    <w:bookmarkStart w:name="z141" w:id="113"/>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113"/>
    <w:bookmarkStart w:name="z142" w:id="114"/>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 </w:t>
      </w:r>
    </w:p>
    <w:bookmarkEnd w:id="114"/>
    <w:bookmarkStart w:name="z143" w:id="115"/>
    <w:p>
      <w:pPr>
        <w:spacing w:after="0"/>
        <w:ind w:left="0"/>
        <w:jc w:val="both"/>
      </w:pPr>
      <w:r>
        <w:rPr>
          <w:rFonts w:ascii="Times New Roman"/>
          <w:b w:val="false"/>
          <w:i w:val="false"/>
          <w:color w:val="000000"/>
          <w:sz w:val="28"/>
        </w:rPr>
        <w:t xml:space="preserve">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 </w:t>
      </w:r>
    </w:p>
    <w:bookmarkEnd w:id="115"/>
    <w:bookmarkStart w:name="z144" w:id="116"/>
    <w:p>
      <w:pPr>
        <w:spacing w:after="0"/>
        <w:ind w:left="0"/>
        <w:jc w:val="both"/>
      </w:pPr>
      <w:r>
        <w:rPr>
          <w:rFonts w:ascii="Times New Roman"/>
          <w:b w:val="false"/>
          <w:i w:val="false"/>
          <w:color w:val="000000"/>
          <w:sz w:val="28"/>
        </w:rPr>
        <w:t>
      5. Мемлекеттік қызметті көрсету нәтижесін беру нысаны: қағаз түрінде.</w:t>
      </w:r>
    </w:p>
    <w:bookmarkEnd w:id="116"/>
    <w:bookmarkStart w:name="z145" w:id="11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17"/>
    <w:bookmarkStart w:name="z146" w:id="118"/>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адамдар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118"/>
    <w:bookmarkStart w:name="z147" w:id="119"/>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кадастрлық (бағалау) құнын бекітуге өтініш;</w:t>
      </w:r>
    </w:p>
    <w:bookmarkEnd w:id="119"/>
    <w:bookmarkStart w:name="z148" w:id="120"/>
    <w:p>
      <w:pPr>
        <w:spacing w:after="0"/>
        <w:ind w:left="0"/>
        <w:jc w:val="both"/>
      </w:pPr>
      <w:r>
        <w:rPr>
          <w:rFonts w:ascii="Times New Roman"/>
          <w:b w:val="false"/>
          <w:i w:val="false"/>
          <w:color w:val="000000"/>
          <w:sz w:val="28"/>
        </w:rPr>
        <w:t xml:space="preserve">
      2)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корпорация филиалымен есептелген жер учаскесінің бағалау құнын айқындау актісі. </w:t>
      </w:r>
    </w:p>
    <w:bookmarkEnd w:id="120"/>
    <w:bookmarkStart w:name="z149" w:id="121"/>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алушыдан талап етуге жол берілмейді.</w:t>
      </w:r>
    </w:p>
    <w:bookmarkEnd w:id="121"/>
    <w:bookmarkStart w:name="z150" w:id="122"/>
    <w:p>
      <w:pPr>
        <w:spacing w:after="0"/>
        <w:ind w:left="0"/>
        <w:jc w:val="both"/>
      </w:pPr>
      <w:r>
        <w:rPr>
          <w:rFonts w:ascii="Times New Roman"/>
          <w:b w:val="false"/>
          <w:i w:val="false"/>
          <w:color w:val="000000"/>
          <w:sz w:val="28"/>
        </w:rPr>
        <w:t xml:space="preserve">
      Жеке басты куәландыратын құжаттар туралы, заңды тұлғаны тіркеу (қайта тіркеу) туралы мәліметтерді Мемлекеттік корпорацияның қызметкері "электрондық үкімет" шлюзі арқылы тиісті мемлекеттік ақпараттық жүйелерден алады. </w:t>
      </w:r>
    </w:p>
    <w:bookmarkEnd w:id="122"/>
    <w:bookmarkStart w:name="z151" w:id="123"/>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123"/>
    <w:bookmarkStart w:name="z152" w:id="124"/>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берушінің басшысына береді – 15 (он бес) минут;</w:t>
      </w:r>
    </w:p>
    <w:bookmarkEnd w:id="124"/>
    <w:bookmarkStart w:name="z153" w:id="12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және жауапты орындаушыны айқындайды – 3 (үш) сағат;</w:t>
      </w:r>
    </w:p>
    <w:bookmarkEnd w:id="125"/>
    <w:bookmarkStart w:name="z154" w:id="126"/>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және мемлекеттік қызметті көрсету нәтижесін дайындайды – 2 (екі) жұмыс күні; </w:t>
      </w:r>
    </w:p>
    <w:bookmarkEnd w:id="126"/>
    <w:bookmarkStart w:name="z155" w:id="127"/>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3 (үш) сағат;</w:t>
      </w:r>
    </w:p>
    <w:bookmarkEnd w:id="127"/>
    <w:bookmarkStart w:name="z156" w:id="128"/>
    <w:p>
      <w:pPr>
        <w:spacing w:after="0"/>
        <w:ind w:left="0"/>
        <w:jc w:val="both"/>
      </w:pPr>
      <w:r>
        <w:rPr>
          <w:rFonts w:ascii="Times New Roman"/>
          <w:b w:val="false"/>
          <w:i w:val="false"/>
          <w:color w:val="000000"/>
          <w:sz w:val="28"/>
        </w:rPr>
        <w:t>
      5) көрсетілетін қызметті беруші кеңсесінің қызметкері Мемлекеттік корпорация қызметкеріне мемлекеттік қызметті көрсету нәтижесін береді – 15 (он) бес минут.</w:t>
      </w:r>
    </w:p>
    <w:bookmarkEnd w:id="128"/>
    <w:bookmarkStart w:name="z157" w:id="129"/>
    <w:p>
      <w:pPr>
        <w:spacing w:after="0"/>
        <w:ind w:left="0"/>
        <w:jc w:val="both"/>
      </w:pPr>
      <w:r>
        <w:rPr>
          <w:rFonts w:ascii="Times New Roman"/>
          <w:b w:val="false"/>
          <w:i w:val="false"/>
          <w:color w:val="000000"/>
          <w:sz w:val="28"/>
        </w:rPr>
        <w:t>
      8. Келесі рәсімді (іс-қимылды) орындауды бастауға негіз болатын мемлекеттік қызметті көрсету бойынша рәсімнің (іс-қимылдың) нәтижесі:</w:t>
      </w:r>
    </w:p>
    <w:bookmarkEnd w:id="129"/>
    <w:bookmarkStart w:name="z158" w:id="130"/>
    <w:p>
      <w:pPr>
        <w:spacing w:after="0"/>
        <w:ind w:left="0"/>
        <w:jc w:val="both"/>
      </w:pPr>
      <w:r>
        <w:rPr>
          <w:rFonts w:ascii="Times New Roman"/>
          <w:b w:val="false"/>
          <w:i w:val="false"/>
          <w:color w:val="000000"/>
          <w:sz w:val="28"/>
        </w:rPr>
        <w:t>
      1) өтінішті тіркеу;</w:t>
      </w:r>
    </w:p>
    <w:bookmarkEnd w:id="130"/>
    <w:bookmarkStart w:name="z159" w:id="131"/>
    <w:p>
      <w:pPr>
        <w:spacing w:after="0"/>
        <w:ind w:left="0"/>
        <w:jc w:val="both"/>
      </w:pPr>
      <w:r>
        <w:rPr>
          <w:rFonts w:ascii="Times New Roman"/>
          <w:b w:val="false"/>
          <w:i w:val="false"/>
          <w:color w:val="000000"/>
          <w:sz w:val="28"/>
        </w:rPr>
        <w:t>
      2) өтінішпен танысу, қарар қою, жауапты орындаушыны айқындау;</w:t>
      </w:r>
    </w:p>
    <w:bookmarkEnd w:id="131"/>
    <w:bookmarkStart w:name="z160" w:id="132"/>
    <w:p>
      <w:pPr>
        <w:spacing w:after="0"/>
        <w:ind w:left="0"/>
        <w:jc w:val="both"/>
      </w:pPr>
      <w:r>
        <w:rPr>
          <w:rFonts w:ascii="Times New Roman"/>
          <w:b w:val="false"/>
          <w:i w:val="false"/>
          <w:color w:val="000000"/>
          <w:sz w:val="28"/>
        </w:rPr>
        <w:t>
      3) өтінішті қарау, мемлекеттік қызметті көрсету нәтижесін дайындау;</w:t>
      </w:r>
    </w:p>
    <w:bookmarkEnd w:id="132"/>
    <w:bookmarkStart w:name="z161" w:id="133"/>
    <w:p>
      <w:pPr>
        <w:spacing w:after="0"/>
        <w:ind w:left="0"/>
        <w:jc w:val="both"/>
      </w:pPr>
      <w:r>
        <w:rPr>
          <w:rFonts w:ascii="Times New Roman"/>
          <w:b w:val="false"/>
          <w:i w:val="false"/>
          <w:color w:val="000000"/>
          <w:sz w:val="28"/>
        </w:rPr>
        <w:t>
      4) мемлекеттік қызметті көрсету нәтижесіне қол қою;</w:t>
      </w:r>
    </w:p>
    <w:bookmarkEnd w:id="133"/>
    <w:bookmarkStart w:name="z162" w:id="134"/>
    <w:p>
      <w:pPr>
        <w:spacing w:after="0"/>
        <w:ind w:left="0"/>
        <w:jc w:val="both"/>
      </w:pPr>
      <w:r>
        <w:rPr>
          <w:rFonts w:ascii="Times New Roman"/>
          <w:b w:val="false"/>
          <w:i w:val="false"/>
          <w:color w:val="000000"/>
          <w:sz w:val="28"/>
        </w:rPr>
        <w:t>
      5) мемлекеттік қызметті көрсету нәтижесін беру.</w:t>
      </w:r>
    </w:p>
    <w:bookmarkEnd w:id="134"/>
    <w:bookmarkStart w:name="z163" w:id="135"/>
    <w:p>
      <w:pPr>
        <w:spacing w:after="0"/>
        <w:ind w:left="0"/>
        <w:jc w:val="left"/>
      </w:pPr>
      <w:r>
        <w:rPr>
          <w:rFonts w:ascii="Times New Roman"/>
          <w:b/>
          <w:i w:val="false"/>
          <w:color w:val="000000"/>
        </w:rPr>
        <w:t xml:space="preserve"> 3. Мемлекеттік қызмет көрсету процесіне көрсетілетін қызметті берушінің құрылымдық бөлімшелерінің (қызметкерлерінің) өзара іс-қимылы тәртібін сипаттау</w:t>
      </w:r>
    </w:p>
    <w:bookmarkEnd w:id="135"/>
    <w:bookmarkStart w:name="z164" w:id="136"/>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136"/>
    <w:bookmarkStart w:name="z165" w:id="137"/>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37"/>
    <w:bookmarkStart w:name="z166" w:id="138"/>
    <w:p>
      <w:pPr>
        <w:spacing w:after="0"/>
        <w:ind w:left="0"/>
        <w:jc w:val="both"/>
      </w:pPr>
      <w:r>
        <w:rPr>
          <w:rFonts w:ascii="Times New Roman"/>
          <w:b w:val="false"/>
          <w:i w:val="false"/>
          <w:color w:val="000000"/>
          <w:sz w:val="28"/>
        </w:rPr>
        <w:t>
      2) көрсетілетін қызметті берушінің басшысы;</w:t>
      </w:r>
    </w:p>
    <w:bookmarkEnd w:id="138"/>
    <w:bookmarkStart w:name="z167" w:id="1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9"/>
    <w:bookmarkStart w:name="z168" w:id="140"/>
    <w:p>
      <w:pPr>
        <w:spacing w:after="0"/>
        <w:ind w:left="0"/>
        <w:jc w:val="both"/>
      </w:pPr>
      <w:r>
        <w:rPr>
          <w:rFonts w:ascii="Times New Roman"/>
          <w:b w:val="false"/>
          <w:i w:val="false"/>
          <w:color w:val="000000"/>
          <w:sz w:val="28"/>
        </w:rPr>
        <w:t xml:space="preserve">
      10. Құрылымдық бөлімшелер (қызметкерлер) арасындағы рәсімдер (іс-қимылдар) реттілігін сипаттау: </w:t>
      </w:r>
    </w:p>
    <w:bookmarkEnd w:id="140"/>
    <w:bookmarkStart w:name="z169" w:id="141"/>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берушінің басшысына береді – 15 (он бес) минут;</w:t>
      </w:r>
    </w:p>
    <w:bookmarkEnd w:id="141"/>
    <w:bookmarkStart w:name="z170" w:id="142"/>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және жауапты орындаушыны айқындайды– 3 (үш) сағат;</w:t>
      </w:r>
    </w:p>
    <w:bookmarkEnd w:id="142"/>
    <w:bookmarkStart w:name="z171" w:id="143"/>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және мемлекеттік қызметті көрсету нәтижесін дайындайды – 2 (екі) жұмыс күні; </w:t>
      </w:r>
    </w:p>
    <w:bookmarkEnd w:id="143"/>
    <w:bookmarkStart w:name="z172" w:id="144"/>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кеңсеге жібереді – 3 (үш) сағат;</w:t>
      </w:r>
    </w:p>
    <w:bookmarkEnd w:id="144"/>
    <w:bookmarkStart w:name="z173" w:id="145"/>
    <w:p>
      <w:pPr>
        <w:spacing w:after="0"/>
        <w:ind w:left="0"/>
        <w:jc w:val="both"/>
      </w:pPr>
      <w:r>
        <w:rPr>
          <w:rFonts w:ascii="Times New Roman"/>
          <w:b w:val="false"/>
          <w:i w:val="false"/>
          <w:color w:val="000000"/>
          <w:sz w:val="28"/>
        </w:rPr>
        <w:t>
      5) көрсетілетін қызметті беруші кеңсесінің қызметкері Мемлекеттік корпорация қызметкеріне мемлекеттік қызметті көрсету нәтижесін береді – 15 (он) бес минут.</w:t>
      </w:r>
    </w:p>
    <w:bookmarkEnd w:id="145"/>
    <w:bookmarkStart w:name="z174" w:id="14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146"/>
    <w:bookmarkStart w:name="z175" w:id="147"/>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147"/>
    <w:bookmarkStart w:name="z176" w:id="148"/>
    <w:p>
      <w:pPr>
        <w:spacing w:after="0"/>
        <w:ind w:left="0"/>
        <w:jc w:val="both"/>
      </w:pPr>
      <w:r>
        <w:rPr>
          <w:rFonts w:ascii="Times New Roman"/>
          <w:b w:val="false"/>
          <w:i w:val="false"/>
          <w:color w:val="000000"/>
          <w:sz w:val="28"/>
        </w:rPr>
        <w:t>
      12. Мемлекеттік қызмет көрсету процесінің құрамына кіретін әрбір іс-қимылдың мазмұны, оның орындалу ұзақтығы:</w:t>
      </w:r>
    </w:p>
    <w:bookmarkEnd w:id="148"/>
    <w:bookmarkStart w:name="z177" w:id="149"/>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осы Регламенттің 5-тармағына сәйкестігі бойынша тексереді – 5 (бес) минут. </w:t>
      </w:r>
    </w:p>
    <w:bookmarkEnd w:id="149"/>
    <w:bookmarkStart w:name="z178" w:id="150"/>
    <w:p>
      <w:pPr>
        <w:spacing w:after="0"/>
        <w:ind w:left="0"/>
        <w:jc w:val="both"/>
      </w:pPr>
      <w:r>
        <w:rPr>
          <w:rFonts w:ascii="Times New Roman"/>
          <w:b w:val="false"/>
          <w:i w:val="false"/>
          <w:color w:val="000000"/>
          <w:sz w:val="28"/>
        </w:rPr>
        <w:t>
      Көрсетілетін қызметті алушы құжаттар топтамасын толық тапсырмаған жағдайда Мемлекеттік корпорацияның қызметкері өтінішті қабылдаудан бас тартады және Стандартқа 3-қосымшаға сәйкес нысан бойынша құжаттарды қабылдаудан бас тартылғаны туралы қолхат береді.</w:t>
      </w:r>
    </w:p>
    <w:bookmarkEnd w:id="150"/>
    <w:bookmarkStart w:name="z179" w:id="151"/>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 көрсетілетінқызметті алушыға өтініштің қабылданғаны туралы қолхат беріледі.</w:t>
      </w:r>
    </w:p>
    <w:bookmarkEnd w:id="151"/>
    <w:bookmarkStart w:name="z180" w:id="152"/>
    <w:p>
      <w:pPr>
        <w:spacing w:after="0"/>
        <w:ind w:left="0"/>
        <w:jc w:val="both"/>
      </w:pPr>
      <w:r>
        <w:rPr>
          <w:rFonts w:ascii="Times New Roman"/>
          <w:b w:val="false"/>
          <w:i w:val="false"/>
          <w:color w:val="000000"/>
          <w:sz w:val="28"/>
        </w:rPr>
        <w:t xml:space="preserve">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 </w:t>
      </w:r>
    </w:p>
    <w:bookmarkEnd w:id="152"/>
    <w:bookmarkStart w:name="z181" w:id="153"/>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 ЫАЖ) енгізеді, көрсетілетін қызметті алушыға тиісті құжаттардың қабылданғаны туралы қолхат береді – 5 (бес) минут; </w:t>
      </w:r>
    </w:p>
    <w:bookmarkEnd w:id="153"/>
    <w:bookmarkStart w:name="z182" w:id="154"/>
    <w:p>
      <w:pPr>
        <w:spacing w:after="0"/>
        <w:ind w:left="0"/>
        <w:jc w:val="both"/>
      </w:pPr>
      <w:r>
        <w:rPr>
          <w:rFonts w:ascii="Times New Roman"/>
          <w:b w:val="false"/>
          <w:i w:val="false"/>
          <w:color w:val="000000"/>
          <w:sz w:val="28"/>
        </w:rPr>
        <w:t>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w:t>
      </w:r>
    </w:p>
    <w:bookmarkEnd w:id="154"/>
    <w:bookmarkStart w:name="z183" w:id="155"/>
    <w:p>
      <w:pPr>
        <w:spacing w:after="0"/>
        <w:ind w:left="0"/>
        <w:jc w:val="both"/>
      </w:pPr>
      <w:r>
        <w:rPr>
          <w:rFonts w:ascii="Times New Roman"/>
          <w:b w:val="false"/>
          <w:i w:val="false"/>
          <w:color w:val="000000"/>
          <w:sz w:val="28"/>
        </w:rPr>
        <w:t xml:space="preserve">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 </w:t>
      </w:r>
    </w:p>
    <w:bookmarkEnd w:id="155"/>
    <w:bookmarkStart w:name="z184" w:id="156"/>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156"/>
    <w:bookmarkStart w:name="z185" w:id="157"/>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157"/>
    <w:bookmarkStart w:name="z186" w:id="158"/>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58"/>
    <w:bookmarkStart w:name="z187" w:id="159"/>
    <w:p>
      <w:pPr>
        <w:spacing w:after="0"/>
        <w:ind w:left="0"/>
        <w:jc w:val="left"/>
      </w:pPr>
      <w:r>
        <w:rPr>
          <w:rFonts w:ascii="Times New Roman"/>
          <w:b/>
          <w:i w:val="false"/>
          <w:color w:val="000000"/>
        </w:rPr>
        <w:t xml:space="preserve"> 5. Мемлекеттік қызметті, оның ішінде Мемлекеттік корпорация арқылы көрсетілетін мемлекеттік қызметті көрсету ерекшеліктері ескеріле отырып қойылатын өзге де талаптар</w:t>
      </w:r>
    </w:p>
    <w:bookmarkEnd w:id="159"/>
    <w:bookmarkStart w:name="z188" w:id="160"/>
    <w:p>
      <w:pPr>
        <w:spacing w:after="0"/>
        <w:ind w:left="0"/>
        <w:jc w:val="both"/>
      </w:pPr>
      <w:r>
        <w:rPr>
          <w:rFonts w:ascii="Times New Roman"/>
          <w:b w:val="false"/>
          <w:i w:val="false"/>
          <w:color w:val="000000"/>
          <w:sz w:val="28"/>
        </w:rPr>
        <w:t xml:space="preserve">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қызметкері тұрғылықты жеріне барып жүргізеді. </w:t>
      </w:r>
    </w:p>
    <w:bookmarkEnd w:id="160"/>
    <w:bookmarkStart w:name="z189" w:id="161"/>
    <w:p>
      <w:pPr>
        <w:spacing w:after="0"/>
        <w:ind w:left="0"/>
        <w:jc w:val="both"/>
      </w:pPr>
      <w:r>
        <w:rPr>
          <w:rFonts w:ascii="Times New Roman"/>
          <w:b w:val="false"/>
          <w:i w:val="false"/>
          <w:color w:val="000000"/>
          <w:sz w:val="28"/>
        </w:rPr>
        <w:t xml:space="preserve">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 </w:t>
      </w:r>
    </w:p>
    <w:bookmarkEnd w:id="161"/>
    <w:bookmarkStart w:name="z190" w:id="162"/>
    <w:p>
      <w:pPr>
        <w:spacing w:after="0"/>
        <w:ind w:left="0"/>
        <w:jc w:val="both"/>
      </w:pPr>
      <w:r>
        <w:rPr>
          <w:rFonts w:ascii="Times New Roman"/>
          <w:b w:val="false"/>
          <w:i w:val="false"/>
          <w:color w:val="000000"/>
          <w:sz w:val="28"/>
        </w:rPr>
        <w:t xml:space="preserve">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 </w:t>
      </w:r>
    </w:p>
    <w:bookmarkEnd w:id="162"/>
    <w:bookmarkStart w:name="z191" w:id="163"/>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63"/>
    <w:bookmarkStart w:name="z192" w:id="164"/>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164"/>
    <w:bookmarkStart w:name="z193" w:id="165"/>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165"/>
    <w:bookmarkStart w:name="z194" w:id="166"/>
    <w:p>
      <w:pPr>
        <w:spacing w:after="0"/>
        <w:ind w:left="0"/>
        <w:jc w:val="both"/>
      </w:pPr>
      <w:r>
        <w:rPr>
          <w:rFonts w:ascii="Times New Roman"/>
          <w:b w:val="false"/>
          <w:i w:val="false"/>
          <w:color w:val="000000"/>
          <w:sz w:val="28"/>
        </w:rPr>
        <w:t>
      3) порталда орналастырылған.</w:t>
      </w:r>
    </w:p>
    <w:bookmarkEnd w:id="166"/>
    <w:bookmarkStart w:name="z195" w:id="167"/>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167"/>
    <w:bookmarkStart w:name="z196" w:id="168"/>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rPr>
                <w:rFonts w:ascii="Times New Roman"/>
                <w:b w:val="false"/>
                <w:i w:val="false"/>
                <w:color w:val="000000"/>
                <w:sz w:val="20"/>
              </w:rPr>
              <w:t xml:space="preserve"> жер учаскелерінің кадастрлық (бағалау)</w:t>
            </w:r>
            <w:r>
              <w:rPr>
                <w:rFonts w:ascii="Times New Roman"/>
                <w:b w:val="false"/>
                <w:i w:val="false"/>
                <w:color w:val="000000"/>
                <w:sz w:val="20"/>
              </w:rPr>
              <w:t xml:space="preserve"> құнын бекіту" мемлекеттік көрсетілетін</w:t>
            </w:r>
            <w:r>
              <w:rPr>
                <w:rFonts w:ascii="Times New Roman"/>
                <w:b w:val="false"/>
                <w:i w:val="false"/>
                <w:color w:val="000000"/>
                <w:sz w:val="20"/>
              </w:rPr>
              <w:t xml:space="preserve"> қызмет регламентіне</w:t>
            </w:r>
            <w:r>
              <w:rPr>
                <w:rFonts w:ascii="Times New Roman"/>
                <w:b w:val="false"/>
                <w:i w:val="false"/>
                <w:color w:val="000000"/>
                <w:sz w:val="20"/>
              </w:rPr>
              <w:t xml:space="preserve"> 1-қосымша</w:t>
            </w:r>
          </w:p>
        </w:tc>
      </w:tr>
    </w:tbl>
    <w:bookmarkStart w:name="z202" w:id="169"/>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көрсететін Солтүстік Қазақстан облысының жергілікті атқарушы органдары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1606"/>
        <w:gridCol w:w="1672"/>
        <w:gridCol w:w="2685"/>
        <w:gridCol w:w="5835"/>
      </w:tblGrid>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жер қатынастары басқармасы"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Парк көшесі, 57 В</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8715-2- 53-36-41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42</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8715-33- 2-17-23</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ауданыныңжер қатынастар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8715-46- 2-13-44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8715-32- 2-14-86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8715-43- 2-15-65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6-үй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8715-44- 2-28-48</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62-үй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8715-31- 2-23-22</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Институт көшесі, 1-үй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8715-38- 2-15-54</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Абай Құнанбаев көшесі, 5-үй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Ленин көшесі, 2-үй</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8715-35- 2-22-71</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206</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8715-36- 2-26-97</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8715-37- 2-19-75</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8715-42- 2-18-99</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әкімдігінің жер қатынастары бөлімі" коммуналдық мемлекеттік мекемесі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8715-34- 2-02-30</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жер қатынастары бөлімі" коммуналдық мемлекеттік мекемесі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8715-2- 46-02-06</w:t>
            </w:r>
          </w:p>
        </w:tc>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w:t>
            </w:r>
            <w:r>
              <w:rPr>
                <w:rFonts w:ascii="Times New Roman"/>
                <w:b w:val="false"/>
                <w:i w:val="false"/>
                <w:color w:val="000000"/>
                <w:sz w:val="20"/>
              </w:rPr>
              <w:t xml:space="preserve"> учаскелерінің кадастрлық (бағалау) құнын бекіту"</w:t>
            </w:r>
            <w:r>
              <w:rPr>
                <w:rFonts w:ascii="Times New Roman"/>
                <w:b w:val="false"/>
                <w:i w:val="false"/>
                <w:color w:val="000000"/>
                <w:sz w:val="20"/>
              </w:rPr>
              <w:t xml:space="preserve"> мемлекеттік көрсетілетін қызмет регламентіне</w:t>
            </w:r>
            <w:r>
              <w:rPr>
                <w:rFonts w:ascii="Times New Roman"/>
                <w:b w:val="false"/>
                <w:i w:val="false"/>
                <w:color w:val="000000"/>
                <w:sz w:val="20"/>
              </w:rPr>
              <w:t xml:space="preserve"> 2-қосымша</w:t>
            </w:r>
          </w:p>
        </w:tc>
      </w:tr>
    </w:tbl>
    <w:bookmarkStart w:name="z207" w:id="170"/>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"Мемлекет жеке меншікке сататын нақты жер учаскелерінің кадастрлық (бағалау) құнын бекіту" мемлекеттік қызметін көрсетудің бизнес-процестерінің анықтамалығы</w:t>
      </w:r>
    </w:p>
    <w:bookmarkEnd w:id="170"/>
    <w:bookmarkStart w:name="z20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72"/>
    <w:p>
      <w:pPr>
        <w:spacing w:after="0"/>
        <w:ind w:left="0"/>
        <w:jc w:val="both"/>
      </w:pPr>
      <w:r>
        <w:rPr>
          <w:rFonts w:ascii="Times New Roman"/>
          <w:b w:val="false"/>
          <w:i w:val="false"/>
          <w:color w:val="000000"/>
          <w:sz w:val="28"/>
        </w:rPr>
        <w:t>
      Шартты белгілер:</w:t>
      </w:r>
    </w:p>
    <w:bookmarkEnd w:id="172"/>
    <w:bookmarkStart w:name="z21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rPr>
                <w:rFonts w:ascii="Times New Roman"/>
                <w:b w:val="false"/>
                <w:i w:val="false"/>
                <w:color w:val="000000"/>
                <w:sz w:val="20"/>
              </w:rPr>
              <w:t xml:space="preserve">әкімдігінің 2019 жылғы </w:t>
            </w:r>
            <w:r>
              <w:rPr>
                <w:rFonts w:ascii="Times New Roman"/>
                <w:b w:val="false"/>
                <w:i w:val="false"/>
                <w:color w:val="000000"/>
                <w:sz w:val="20"/>
              </w:rPr>
              <w:t>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218" w:id="174"/>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беру"мемлекеттік көрсетілетін қызмет регламенті</w:t>
      </w:r>
    </w:p>
    <w:bookmarkEnd w:id="174"/>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əкімдігінің 29.07.2019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19" w:id="175"/>
    <w:p>
      <w:pPr>
        <w:spacing w:after="0"/>
        <w:ind w:left="0"/>
        <w:jc w:val="left"/>
      </w:pPr>
      <w:r>
        <w:rPr>
          <w:rFonts w:ascii="Times New Roman"/>
          <w:b/>
          <w:i w:val="false"/>
          <w:color w:val="000000"/>
        </w:rPr>
        <w:t xml:space="preserve"> 1. Жалпы ережелер</w:t>
      </w:r>
    </w:p>
    <w:bookmarkEnd w:id="175"/>
    <w:bookmarkStart w:name="z220" w:id="176"/>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w:t>
      </w:r>
    </w:p>
    <w:bookmarkEnd w:id="176"/>
    <w:bookmarkStart w:name="z221" w:id="177"/>
    <w:p>
      <w:pPr>
        <w:spacing w:after="0"/>
        <w:ind w:left="0"/>
        <w:jc w:val="both"/>
      </w:pPr>
      <w:r>
        <w:rPr>
          <w:rFonts w:ascii="Times New Roman"/>
          <w:b w:val="false"/>
          <w:i w:val="false"/>
          <w:color w:val="000000"/>
          <w:sz w:val="28"/>
        </w:rPr>
        <w:t xml:space="preserve">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(бұдан әрі – көрсетілетінқызметті беруші) көрсетеді. </w:t>
      </w:r>
    </w:p>
    <w:bookmarkEnd w:id="177"/>
    <w:bookmarkStart w:name="z222" w:id="178"/>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178"/>
    <w:bookmarkStart w:name="z223" w:id="179"/>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179"/>
    <w:bookmarkStart w:name="z224" w:id="180"/>
    <w:p>
      <w:pPr>
        <w:spacing w:after="0"/>
        <w:ind w:left="0"/>
        <w:jc w:val="both"/>
      </w:pPr>
      <w:r>
        <w:rPr>
          <w:rFonts w:ascii="Times New Roman"/>
          <w:b w:val="false"/>
          <w:i w:val="false"/>
          <w:color w:val="000000"/>
          <w:sz w:val="28"/>
        </w:rPr>
        <w:t xml:space="preserve">
      1) "Азаматтарға арналған үкімет" мемлекеттік корпорациясы (бұдан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180"/>
    <w:bookmarkStart w:name="z225" w:id="181"/>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"электрондық үкімет" порталы арқылы электрондық кезекті броньдауға болады;</w:t>
      </w:r>
    </w:p>
    <w:bookmarkEnd w:id="181"/>
    <w:bookmarkStart w:name="z226" w:id="182"/>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арқылыжөндеу жұмыстарын жүргізуге байланысты техникалық үзілістерді қоспағанда, тәулік бойы жүзеге асырылады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182"/>
    <w:bookmarkStart w:name="z227" w:id="183"/>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183"/>
    <w:bookmarkStart w:name="z228" w:id="184"/>
    <w:p>
      <w:pPr>
        <w:spacing w:after="0"/>
        <w:ind w:left="0"/>
        <w:jc w:val="both"/>
      </w:pPr>
      <w:r>
        <w:rPr>
          <w:rFonts w:ascii="Times New Roman"/>
          <w:b w:val="false"/>
          <w:i w:val="false"/>
          <w:color w:val="000000"/>
          <w:sz w:val="28"/>
        </w:rPr>
        <w:t>
      3. Мемлекеттік қызметті көрсету нәтижесі – көрсетілетін қызметті берушінің іздестіру жұмыстарын жүргізу үшін жер учаскесін пайдалануға рұқсат беру туралы шешімі не осы Регламенттің 4-тармағында көзделген негіздер бойынша мемлекеттік қызметті көрсетуден бас тарту туралы уәжді жауап.</w:t>
      </w:r>
    </w:p>
    <w:bookmarkEnd w:id="184"/>
    <w:bookmarkStart w:name="z229" w:id="185"/>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185"/>
    <w:bookmarkStart w:name="z230" w:id="18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bookmarkEnd w:id="186"/>
    <w:bookmarkStart w:name="z231" w:id="187"/>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End w:id="187"/>
    <w:bookmarkStart w:name="z232" w:id="188"/>
    <w:p>
      <w:pPr>
        <w:spacing w:after="0"/>
        <w:ind w:left="0"/>
        <w:jc w:val="both"/>
      </w:pPr>
      <w:r>
        <w:rPr>
          <w:rFonts w:ascii="Times New Roman"/>
          <w:b w:val="false"/>
          <w:i w:val="false"/>
          <w:color w:val="000000"/>
          <w:sz w:val="28"/>
        </w:rPr>
        <w:t>
      5. Мемлекеттік қызметті көрсету нәтижесін беру нысаны: электрондық және (немесе) қағаз түрінде.</w:t>
      </w:r>
    </w:p>
    <w:bookmarkEnd w:id="188"/>
    <w:bookmarkStart w:name="z233" w:id="189"/>
    <w:p>
      <w:pPr>
        <w:spacing w:after="0"/>
        <w:ind w:left="0"/>
        <w:jc w:val="both"/>
      </w:pPr>
      <w:r>
        <w:rPr>
          <w:rFonts w:ascii="Times New Roman"/>
          <w:b w:val="false"/>
          <w:i w:val="false"/>
          <w:color w:val="000000"/>
          <w:sz w:val="28"/>
        </w:rPr>
        <w:t xml:space="preserve">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 </w:t>
      </w:r>
    </w:p>
    <w:bookmarkEnd w:id="189"/>
    <w:bookmarkStart w:name="z234" w:id="190"/>
    <w:p>
      <w:pPr>
        <w:spacing w:after="0"/>
        <w:ind w:left="0"/>
        <w:jc w:val="both"/>
      </w:pPr>
      <w:r>
        <w:rPr>
          <w:rFonts w:ascii="Times New Roman"/>
          <w:b w:val="false"/>
          <w:i w:val="false"/>
          <w:color w:val="000000"/>
          <w:sz w:val="28"/>
        </w:rPr>
        <w:t xml:space="preserve">
      Көрсетілетін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қажет болған жағдайда, басып шығарылады, мөрмен және көрсетілетін қызметті берушінің уәкілетті адамының қолымен расталады. </w:t>
      </w:r>
    </w:p>
    <w:bookmarkEnd w:id="190"/>
    <w:bookmarkStart w:name="z235" w:id="19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91"/>
    <w:bookmarkStart w:name="z236" w:id="192"/>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192"/>
    <w:bookmarkStart w:name="z237" w:id="193"/>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өтініш;</w:t>
      </w:r>
    </w:p>
    <w:bookmarkEnd w:id="193"/>
    <w:bookmarkStart w:name="z238" w:id="194"/>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bookmarkEnd w:id="194"/>
    <w:bookmarkStart w:name="z239" w:id="195"/>
    <w:p>
      <w:pPr>
        <w:spacing w:after="0"/>
        <w:ind w:left="0"/>
        <w:jc w:val="both"/>
      </w:pPr>
      <w:r>
        <w:rPr>
          <w:rFonts w:ascii="Times New Roman"/>
          <w:b w:val="false"/>
          <w:i w:val="false"/>
          <w:color w:val="000000"/>
          <w:sz w:val="28"/>
        </w:rPr>
        <w:t>
      3) іздестіру жұмыстарын жүргізу учаскесінің жоспары (схема);</w:t>
      </w:r>
    </w:p>
    <w:bookmarkEnd w:id="195"/>
    <w:bookmarkStart w:name="z240" w:id="196"/>
    <w:p>
      <w:pPr>
        <w:spacing w:after="0"/>
        <w:ind w:left="0"/>
        <w:jc w:val="both"/>
      </w:pPr>
      <w:r>
        <w:rPr>
          <w:rFonts w:ascii="Times New Roman"/>
          <w:b w:val="false"/>
          <w:i w:val="false"/>
          <w:color w:val="000000"/>
          <w:sz w:val="28"/>
        </w:rPr>
        <w:t>
      4) іздестіру жұмыстарын орындауға арналған тапсырманың көшірмесі.</w:t>
      </w:r>
    </w:p>
    <w:bookmarkEnd w:id="196"/>
    <w:bookmarkStart w:name="z241" w:id="197"/>
    <w:p>
      <w:pPr>
        <w:spacing w:after="0"/>
        <w:ind w:left="0"/>
        <w:jc w:val="both"/>
      </w:pPr>
      <w:r>
        <w:rPr>
          <w:rFonts w:ascii="Times New Roman"/>
          <w:b w:val="false"/>
          <w:i w:val="false"/>
          <w:color w:val="000000"/>
          <w:sz w:val="28"/>
        </w:rPr>
        <w:t>
      Порталға:</w:t>
      </w:r>
    </w:p>
    <w:bookmarkEnd w:id="197"/>
    <w:bookmarkStart w:name="z242" w:id="198"/>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электрондық нысандағы өтініш;</w:t>
      </w:r>
    </w:p>
    <w:bookmarkEnd w:id="198"/>
    <w:bookmarkStart w:name="z243" w:id="199"/>
    <w:p>
      <w:pPr>
        <w:spacing w:after="0"/>
        <w:ind w:left="0"/>
        <w:jc w:val="both"/>
      </w:pPr>
      <w:r>
        <w:rPr>
          <w:rFonts w:ascii="Times New Roman"/>
          <w:b w:val="false"/>
          <w:i w:val="false"/>
          <w:color w:val="000000"/>
          <w:sz w:val="28"/>
        </w:rPr>
        <w:t>
      2) іздестіру жұмыстарын жүргізу учаскесі жоспарының (схемасының) электрондық көшірмесі;</w:t>
      </w:r>
    </w:p>
    <w:bookmarkEnd w:id="199"/>
    <w:bookmarkStart w:name="z244" w:id="200"/>
    <w:p>
      <w:pPr>
        <w:spacing w:after="0"/>
        <w:ind w:left="0"/>
        <w:jc w:val="both"/>
      </w:pPr>
      <w:r>
        <w:rPr>
          <w:rFonts w:ascii="Times New Roman"/>
          <w:b w:val="false"/>
          <w:i w:val="false"/>
          <w:color w:val="000000"/>
          <w:sz w:val="28"/>
        </w:rPr>
        <w:t>
      3) іздестіру жұмыстарын орындауға арналған тапсырманың электрондық көшірмесі.</w:t>
      </w:r>
    </w:p>
    <w:bookmarkEnd w:id="200"/>
    <w:bookmarkStart w:name="z245" w:id="201"/>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201"/>
    <w:bookmarkStart w:name="z246" w:id="202"/>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не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202"/>
    <w:bookmarkStart w:name="z247" w:id="203"/>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203"/>
    <w:bookmarkStart w:name="z248" w:id="204"/>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204"/>
    <w:bookmarkStart w:name="z249" w:id="205"/>
    <w:p>
      <w:pPr>
        <w:spacing w:after="0"/>
        <w:ind w:left="0"/>
        <w:jc w:val="both"/>
      </w:pPr>
      <w:r>
        <w:rPr>
          <w:rFonts w:ascii="Times New Roman"/>
          <w:b w:val="false"/>
          <w:i w:val="false"/>
          <w:color w:val="000000"/>
          <w:sz w:val="28"/>
        </w:rPr>
        <w:t xml:space="preserve">
      2) көрсетілетін қызметті берушінің басшысы құжаттармен танысады, өтінішке қарар қояды, жауапты орындаушы – облыстың, ауданның, облыстық маңызы бар қаланың жер қатынастары жөніндегі уәкілетті органын (бұдан әрі – уәкілетті орган) айқындайды және уәкілетті органға жолдайды – 1 (бір) жұмыс күні; </w:t>
      </w:r>
    </w:p>
    <w:bookmarkEnd w:id="205"/>
    <w:bookmarkStart w:name="z250" w:id="206"/>
    <w:p>
      <w:pPr>
        <w:spacing w:after="0"/>
        <w:ind w:left="0"/>
        <w:jc w:val="both"/>
      </w:pPr>
      <w:r>
        <w:rPr>
          <w:rFonts w:ascii="Times New Roman"/>
          <w:b w:val="false"/>
          <w:i w:val="false"/>
          <w:color w:val="000000"/>
          <w:sz w:val="28"/>
        </w:rPr>
        <w:t xml:space="preserve">
      3) уәкілетті органның басшысы құжаттармен танысады, өтінішке қарар қояды, уәкілетті органның жауапты орындаушысын айқындайды – 1 (бір) жұмыс күні; </w:t>
      </w:r>
    </w:p>
    <w:bookmarkEnd w:id="206"/>
    <w:bookmarkStart w:name="z251" w:id="207"/>
    <w:p>
      <w:pPr>
        <w:spacing w:after="0"/>
        <w:ind w:left="0"/>
        <w:jc w:val="both"/>
      </w:pPr>
      <w:r>
        <w:rPr>
          <w:rFonts w:ascii="Times New Roman"/>
          <w:b w:val="false"/>
          <w:i w:val="false"/>
          <w:color w:val="000000"/>
          <w:sz w:val="28"/>
        </w:rPr>
        <w:t>
      4) уәкілетті органның жауапты орындаушы өтінішті қарайды және мемлекеттік қызметті көрсету нәтижесін дайындайды және көрсетілетін қызметті берушіге жібереді – 5 (бес) жұмыс күні;</w:t>
      </w:r>
    </w:p>
    <w:bookmarkEnd w:id="207"/>
    <w:bookmarkStart w:name="z252" w:id="208"/>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1 (бір) жұмыс күні;</w:t>
      </w:r>
    </w:p>
    <w:bookmarkEnd w:id="208"/>
    <w:bookmarkStart w:name="z253" w:id="209"/>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–15 (он бес) минут.</w:t>
      </w:r>
    </w:p>
    <w:bookmarkEnd w:id="209"/>
    <w:bookmarkStart w:name="z254" w:id="210"/>
    <w:p>
      <w:pPr>
        <w:spacing w:after="0"/>
        <w:ind w:left="0"/>
        <w:jc w:val="both"/>
      </w:pPr>
      <w:r>
        <w:rPr>
          <w:rFonts w:ascii="Times New Roman"/>
          <w:b w:val="false"/>
          <w:i w:val="false"/>
          <w:color w:val="000000"/>
          <w:sz w:val="28"/>
        </w:rPr>
        <w:t xml:space="preserve">
      8. Келесі рәсімді (іс-қимылды) орындауды бастауға негіздеме болатын мемлекеттік қызметті көрсету бойынша рәсімнің (іс-қимылдың) нәтижесі: </w:t>
      </w:r>
    </w:p>
    <w:bookmarkEnd w:id="210"/>
    <w:bookmarkStart w:name="z255" w:id="211"/>
    <w:p>
      <w:pPr>
        <w:spacing w:after="0"/>
        <w:ind w:left="0"/>
        <w:jc w:val="both"/>
      </w:pPr>
      <w:r>
        <w:rPr>
          <w:rFonts w:ascii="Times New Roman"/>
          <w:b w:val="false"/>
          <w:i w:val="false"/>
          <w:color w:val="000000"/>
          <w:sz w:val="28"/>
        </w:rPr>
        <w:t>
       1) өтінішті тіркеу;</w:t>
      </w:r>
    </w:p>
    <w:bookmarkEnd w:id="211"/>
    <w:bookmarkStart w:name="z256" w:id="212"/>
    <w:p>
      <w:pPr>
        <w:spacing w:after="0"/>
        <w:ind w:left="0"/>
        <w:jc w:val="both"/>
      </w:pPr>
      <w:r>
        <w:rPr>
          <w:rFonts w:ascii="Times New Roman"/>
          <w:b w:val="false"/>
          <w:i w:val="false"/>
          <w:color w:val="000000"/>
          <w:sz w:val="28"/>
        </w:rPr>
        <w:t>
      2) өтінішпен танысу, қарар қою, уәкілетті органға жолдау;</w:t>
      </w:r>
    </w:p>
    <w:bookmarkEnd w:id="212"/>
    <w:bookmarkStart w:name="z257" w:id="213"/>
    <w:p>
      <w:pPr>
        <w:spacing w:after="0"/>
        <w:ind w:left="0"/>
        <w:jc w:val="both"/>
      </w:pPr>
      <w:r>
        <w:rPr>
          <w:rFonts w:ascii="Times New Roman"/>
          <w:b w:val="false"/>
          <w:i w:val="false"/>
          <w:color w:val="000000"/>
          <w:sz w:val="28"/>
        </w:rPr>
        <w:t>
      3) өтінішпен танысу, қарар қою, жауапты орындаушыны айқындау;</w:t>
      </w:r>
    </w:p>
    <w:bookmarkEnd w:id="213"/>
    <w:bookmarkStart w:name="z258" w:id="214"/>
    <w:p>
      <w:pPr>
        <w:spacing w:after="0"/>
        <w:ind w:left="0"/>
        <w:jc w:val="both"/>
      </w:pPr>
      <w:r>
        <w:rPr>
          <w:rFonts w:ascii="Times New Roman"/>
          <w:b w:val="false"/>
          <w:i w:val="false"/>
          <w:color w:val="000000"/>
          <w:sz w:val="28"/>
        </w:rPr>
        <w:t>
      4) өтінішті қарау, мемлекеттік қызметті көрсету нәтижесін дайындау;</w:t>
      </w:r>
    </w:p>
    <w:bookmarkEnd w:id="214"/>
    <w:bookmarkStart w:name="z259" w:id="215"/>
    <w:p>
      <w:pPr>
        <w:spacing w:after="0"/>
        <w:ind w:left="0"/>
        <w:jc w:val="both"/>
      </w:pPr>
      <w:r>
        <w:rPr>
          <w:rFonts w:ascii="Times New Roman"/>
          <w:b w:val="false"/>
          <w:i w:val="false"/>
          <w:color w:val="000000"/>
          <w:sz w:val="28"/>
        </w:rPr>
        <w:t>
      5) мемлекеттік қызметті көрсету нәтижесіне қол қою;</w:t>
      </w:r>
    </w:p>
    <w:bookmarkEnd w:id="215"/>
    <w:bookmarkStart w:name="z260" w:id="216"/>
    <w:p>
      <w:pPr>
        <w:spacing w:after="0"/>
        <w:ind w:left="0"/>
        <w:jc w:val="both"/>
      </w:pPr>
      <w:r>
        <w:rPr>
          <w:rFonts w:ascii="Times New Roman"/>
          <w:b w:val="false"/>
          <w:i w:val="false"/>
          <w:color w:val="000000"/>
          <w:sz w:val="28"/>
        </w:rPr>
        <w:t>
      6) мемлекеттік қызметті көрсету нәтижесін беру.</w:t>
      </w:r>
    </w:p>
    <w:bookmarkEnd w:id="216"/>
    <w:bookmarkStart w:name="z261" w:id="2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217"/>
    <w:bookmarkStart w:name="z262" w:id="218"/>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218"/>
    <w:bookmarkStart w:name="z263" w:id="21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19"/>
    <w:bookmarkStart w:name="z264" w:id="220"/>
    <w:p>
      <w:pPr>
        <w:spacing w:after="0"/>
        <w:ind w:left="0"/>
        <w:jc w:val="both"/>
      </w:pPr>
      <w:r>
        <w:rPr>
          <w:rFonts w:ascii="Times New Roman"/>
          <w:b w:val="false"/>
          <w:i w:val="false"/>
          <w:color w:val="000000"/>
          <w:sz w:val="28"/>
        </w:rPr>
        <w:t>
      2) көрсетілетін қызметті берушінің басшысы;</w:t>
      </w:r>
    </w:p>
    <w:bookmarkEnd w:id="220"/>
    <w:bookmarkStart w:name="z265" w:id="221"/>
    <w:p>
      <w:pPr>
        <w:spacing w:after="0"/>
        <w:ind w:left="0"/>
        <w:jc w:val="both"/>
      </w:pPr>
      <w:r>
        <w:rPr>
          <w:rFonts w:ascii="Times New Roman"/>
          <w:b w:val="false"/>
          <w:i w:val="false"/>
          <w:color w:val="000000"/>
          <w:sz w:val="28"/>
        </w:rPr>
        <w:t>
      3) уәкілетті органның басшысы;</w:t>
      </w:r>
    </w:p>
    <w:bookmarkEnd w:id="221"/>
    <w:bookmarkStart w:name="z266" w:id="222"/>
    <w:p>
      <w:pPr>
        <w:spacing w:after="0"/>
        <w:ind w:left="0"/>
        <w:jc w:val="both"/>
      </w:pPr>
      <w:r>
        <w:rPr>
          <w:rFonts w:ascii="Times New Roman"/>
          <w:b w:val="false"/>
          <w:i w:val="false"/>
          <w:color w:val="000000"/>
          <w:sz w:val="28"/>
        </w:rPr>
        <w:t>
      4) уәкілетті органның жауапты орындаушысы.</w:t>
      </w:r>
    </w:p>
    <w:bookmarkEnd w:id="222"/>
    <w:bookmarkStart w:name="z267" w:id="223"/>
    <w:p>
      <w:pPr>
        <w:spacing w:after="0"/>
        <w:ind w:left="0"/>
        <w:jc w:val="both"/>
      </w:pPr>
      <w:r>
        <w:rPr>
          <w:rFonts w:ascii="Times New Roman"/>
          <w:b w:val="false"/>
          <w:i w:val="false"/>
          <w:color w:val="000000"/>
          <w:sz w:val="28"/>
        </w:rPr>
        <w:t xml:space="preserve">
      10. Құрылымдық бөлімшелер (қызметкерлер) арасындағы рәсімдер (іс-қимылдар) реттілігін сипаттау: </w:t>
      </w:r>
    </w:p>
    <w:bookmarkEnd w:id="223"/>
    <w:bookmarkStart w:name="z268" w:id="224"/>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15(он бес) минут; </w:t>
      </w:r>
    </w:p>
    <w:bookmarkEnd w:id="224"/>
    <w:bookmarkStart w:name="z269" w:id="22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ауданның, облыстық маңызы бар қаланың уәкілетті органын айқындайды және уәкілетті органға жолдайды – 1 (бір) жұмыс күні;</w:t>
      </w:r>
    </w:p>
    <w:bookmarkEnd w:id="225"/>
    <w:bookmarkStart w:name="z270" w:id="226"/>
    <w:p>
      <w:pPr>
        <w:spacing w:after="0"/>
        <w:ind w:left="0"/>
        <w:jc w:val="both"/>
      </w:pPr>
      <w:r>
        <w:rPr>
          <w:rFonts w:ascii="Times New Roman"/>
          <w:b w:val="false"/>
          <w:i w:val="false"/>
          <w:color w:val="000000"/>
          <w:sz w:val="28"/>
        </w:rPr>
        <w:t xml:space="preserve">
      3) уәкілетті органның басшысы құжаттармен танысады, өтінішке қарар қояды, уәкілетті органның жауапты орындаушысын айқындайды – 1 (бір) жұмыс күні; </w:t>
      </w:r>
    </w:p>
    <w:bookmarkEnd w:id="226"/>
    <w:bookmarkStart w:name="z271" w:id="227"/>
    <w:p>
      <w:pPr>
        <w:spacing w:after="0"/>
        <w:ind w:left="0"/>
        <w:jc w:val="both"/>
      </w:pPr>
      <w:r>
        <w:rPr>
          <w:rFonts w:ascii="Times New Roman"/>
          <w:b w:val="false"/>
          <w:i w:val="false"/>
          <w:color w:val="000000"/>
          <w:sz w:val="28"/>
        </w:rPr>
        <w:t>
      4) уәкілетті органның жауапты орындаушы өтінішті қарайды және мемлекеттік қызметті көрсету нәтижесін дайындайды және көрсетілетін қызметті берушіге жібереді – 5 (бес) жұмыс күні;</w:t>
      </w:r>
    </w:p>
    <w:bookmarkEnd w:id="227"/>
    <w:bookmarkStart w:name="z272" w:id="228"/>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1 (бір) жұмыс күні;</w:t>
      </w:r>
    </w:p>
    <w:bookmarkEnd w:id="228"/>
    <w:bookmarkStart w:name="z273" w:id="229"/>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15 (он бес) минут.</w:t>
      </w:r>
    </w:p>
    <w:bookmarkEnd w:id="229"/>
    <w:bookmarkStart w:name="z274" w:id="2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230"/>
    <w:bookmarkStart w:name="z275" w:id="231"/>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231"/>
    <w:bookmarkStart w:name="z276" w:id="232"/>
    <w:p>
      <w:pPr>
        <w:spacing w:after="0"/>
        <w:ind w:left="0"/>
        <w:jc w:val="both"/>
      </w:pPr>
      <w:r>
        <w:rPr>
          <w:rFonts w:ascii="Times New Roman"/>
          <w:b w:val="false"/>
          <w:i w:val="false"/>
          <w:color w:val="000000"/>
          <w:sz w:val="28"/>
        </w:rPr>
        <w:t>
      12. Мемлекеттік қызмет көрсету процесінің құрамына кіретін әрбір рәсімнің (іс-қимылдың) мазмұны, оның орындалу ұзақтығы:</w:t>
      </w:r>
    </w:p>
    <w:bookmarkEnd w:id="232"/>
    <w:bookmarkStart w:name="z277" w:id="233"/>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 ұсынған құжаттар топтамасының осы Регламенттің 5-тармағына сәйкес толықтығын тексереді - 5 (бес) минут.</w:t>
      </w:r>
    </w:p>
    <w:bookmarkEnd w:id="233"/>
    <w:bookmarkStart w:name="z278" w:id="234"/>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w:t>
      </w:r>
    </w:p>
    <w:bookmarkEnd w:id="234"/>
    <w:bookmarkStart w:name="z279" w:id="235"/>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көрсетілетінқызметті алушыға өтініштің қабылданғаны туралы қолхат беріледі.</w:t>
      </w:r>
    </w:p>
    <w:bookmarkEnd w:id="235"/>
    <w:bookmarkStart w:name="z280" w:id="236"/>
    <w:p>
      <w:pPr>
        <w:spacing w:after="0"/>
        <w:ind w:left="0"/>
        <w:jc w:val="both"/>
      </w:pPr>
      <w:r>
        <w:rPr>
          <w:rFonts w:ascii="Times New Roman"/>
          <w:b w:val="false"/>
          <w:i w:val="false"/>
          <w:color w:val="000000"/>
          <w:sz w:val="28"/>
        </w:rPr>
        <w:t xml:space="preserve">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 </w:t>
      </w:r>
    </w:p>
    <w:bookmarkEnd w:id="236"/>
    <w:bookmarkStart w:name="z281" w:id="237"/>
    <w:p>
      <w:pPr>
        <w:spacing w:after="0"/>
        <w:ind w:left="0"/>
        <w:jc w:val="both"/>
      </w:pPr>
      <w:r>
        <w:rPr>
          <w:rFonts w:ascii="Times New Roman"/>
          <w:b w:val="false"/>
          <w:i w:val="false"/>
          <w:color w:val="000000"/>
          <w:sz w:val="28"/>
        </w:rPr>
        <w:t xml:space="preserve">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ХҚКОЫАЖ) енгізеді, көрсетілетін қызметті алушыға тиісті құжаттардың қабылданғаны туралы қолхат береді – 5 (бес) минут; </w:t>
      </w:r>
    </w:p>
    <w:bookmarkEnd w:id="237"/>
    <w:bookmarkStart w:name="z282" w:id="238"/>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238"/>
    <w:bookmarkStart w:name="z283" w:id="239"/>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 құрылымдық бөлімшелерінің (қызметкерлерінің) өзара іс-қимылы тәртібін сипаттауға сәйкес рәсімдерді (іс-қимылдарды) жүзеге асырады;</w:t>
      </w:r>
    </w:p>
    <w:bookmarkEnd w:id="239"/>
    <w:bookmarkStart w:name="z284" w:id="240"/>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240"/>
    <w:bookmarkStart w:name="z285" w:id="241"/>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241"/>
    <w:bookmarkStart w:name="z286" w:id="242"/>
    <w:p>
      <w:pPr>
        <w:spacing w:after="0"/>
        <w:ind w:left="0"/>
        <w:jc w:val="both"/>
      </w:pPr>
      <w:r>
        <w:rPr>
          <w:rFonts w:ascii="Times New Roman"/>
          <w:b w:val="false"/>
          <w:i w:val="false"/>
          <w:color w:val="000000"/>
          <w:sz w:val="28"/>
        </w:rPr>
        <w:t>
      13.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242"/>
    <w:bookmarkStart w:name="z287" w:id="243"/>
    <w:p>
      <w:pPr>
        <w:spacing w:after="0"/>
        <w:ind w:left="0"/>
        <w:jc w:val="both"/>
      </w:pPr>
      <w:r>
        <w:rPr>
          <w:rFonts w:ascii="Times New Roman"/>
          <w:b w:val="false"/>
          <w:i w:val="false"/>
          <w:color w:val="000000"/>
          <w:sz w:val="28"/>
        </w:rPr>
        <w:t>
      1) көрсетілетін қызметті алушы жеке сәйкестендіруші нөмір арқылы порталда тіркелуді (авторландыруды) жүзеге асырады.</w:t>
      </w:r>
    </w:p>
    <w:bookmarkEnd w:id="243"/>
    <w:bookmarkStart w:name="z288" w:id="244"/>
    <w:p>
      <w:pPr>
        <w:spacing w:after="0"/>
        <w:ind w:left="0"/>
        <w:jc w:val="both"/>
      </w:pPr>
      <w:r>
        <w:rPr>
          <w:rFonts w:ascii="Times New Roman"/>
          <w:b w:val="false"/>
          <w:i w:val="false"/>
          <w:color w:val="000000"/>
          <w:sz w:val="28"/>
        </w:rPr>
        <w:t xml:space="preserve">
      Көрсетілетін қызметті алушы деректерінің расталғаны және қызметтің таңдалғаны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 </w:t>
      </w:r>
    </w:p>
    <w:bookmarkEnd w:id="244"/>
    <w:bookmarkStart w:name="z289" w:id="245"/>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сұраным жолдарын толтыру,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 қоса беру және сұранымды куәландыру (қол қою) және оның түпнұсқалығын растау үшін көрсетілетін қызметті алушының ЭЦҚ-сын таңдау.</w:t>
      </w:r>
    </w:p>
    <w:bookmarkEnd w:id="245"/>
    <w:bookmarkStart w:name="z290" w:id="246"/>
    <w:p>
      <w:pPr>
        <w:spacing w:after="0"/>
        <w:ind w:left="0"/>
        <w:jc w:val="both"/>
      </w:pPr>
      <w:r>
        <w:rPr>
          <w:rFonts w:ascii="Times New Roman"/>
          <w:b w:val="false"/>
          <w:i w:val="false"/>
          <w:color w:val="000000"/>
          <w:sz w:val="28"/>
        </w:rPr>
        <w:t>
      Көрсетілетін қызметті алушының ЭЦҚ-сының түпнұсқалығы расталмаған жағдайда бас тартылғаны туралы хабарлама жасалады;</w:t>
      </w:r>
    </w:p>
    <w:bookmarkEnd w:id="246"/>
    <w:bookmarkStart w:name="z291" w:id="247"/>
    <w:p>
      <w:pPr>
        <w:spacing w:after="0"/>
        <w:ind w:left="0"/>
        <w:jc w:val="both"/>
      </w:pPr>
      <w:r>
        <w:rPr>
          <w:rFonts w:ascii="Times New Roman"/>
          <w:b w:val="false"/>
          <w:i w:val="false"/>
          <w:color w:val="000000"/>
          <w:sz w:val="28"/>
        </w:rPr>
        <w:t>
      3) көрсетілетін қызметті алушы электрондық мемлекеттік қызметті көрсету туралы электрондық сұранымды ЭЦҚ арқылы куәландырады (қол қояды).</w:t>
      </w:r>
    </w:p>
    <w:bookmarkEnd w:id="247"/>
    <w:bookmarkStart w:name="z292" w:id="248"/>
    <w:p>
      <w:pPr>
        <w:spacing w:after="0"/>
        <w:ind w:left="0"/>
        <w:jc w:val="both"/>
      </w:pPr>
      <w:r>
        <w:rPr>
          <w:rFonts w:ascii="Times New Roman"/>
          <w:b w:val="false"/>
          <w:i w:val="false"/>
          <w:color w:val="000000"/>
          <w:sz w:val="28"/>
        </w:rPr>
        <w:t xml:space="preserve">
      Көрсетілетін қызметті алушы барлық қажетті құжаттарды порталға тапсырған кезде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 </w:t>
      </w:r>
    </w:p>
    <w:bookmarkEnd w:id="248"/>
    <w:bookmarkStart w:name="z293" w:id="249"/>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w:t>
      </w:r>
    </w:p>
    <w:bookmarkEnd w:id="249"/>
    <w:bookmarkStart w:name="z294" w:id="250"/>
    <w:p>
      <w:pPr>
        <w:spacing w:after="0"/>
        <w:ind w:left="0"/>
        <w:jc w:val="both"/>
      </w:pPr>
      <w:r>
        <w:rPr>
          <w:rFonts w:ascii="Times New Roman"/>
          <w:b w:val="false"/>
          <w:i w:val="false"/>
          <w:color w:val="000000"/>
          <w:sz w:val="28"/>
        </w:rPr>
        <w:t xml:space="preserve">
      5) көрсетілетін қызметті берушінің жауапты орындаушысы ЭЦҚ қойылған электрондық құжат нысанындағы мемлекеттік қызмет көрсету нәтижесін көрсетілетін қызметті алушының "жеке кабинетіне" жібереді. </w:t>
      </w:r>
    </w:p>
    <w:bookmarkEnd w:id="250"/>
    <w:bookmarkStart w:name="z295" w:id="251"/>
    <w:p>
      <w:pPr>
        <w:spacing w:after="0"/>
        <w:ind w:left="0"/>
        <w:jc w:val="both"/>
      </w:pPr>
      <w:r>
        <w:rPr>
          <w:rFonts w:ascii="Times New Roman"/>
          <w:b w:val="false"/>
          <w:i w:val="false"/>
          <w:color w:val="000000"/>
          <w:sz w:val="28"/>
        </w:rPr>
        <w:t>
      14.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қызметті көрсетудің бизнес-процестерінің анықтамалығында көрсетіледі.</w:t>
      </w:r>
    </w:p>
    <w:bookmarkEnd w:id="251"/>
    <w:bookmarkStart w:name="z296" w:id="252"/>
    <w:p>
      <w:pPr>
        <w:spacing w:after="0"/>
        <w:ind w:left="0"/>
        <w:jc w:val="left"/>
      </w:pPr>
      <w:r>
        <w:rPr>
          <w:rFonts w:ascii="Times New Roman"/>
          <w:b/>
          <w:i w:val="false"/>
          <w:color w:val="000000"/>
        </w:rPr>
        <w:t xml:space="preserve"> 5. Мемлекеттік қызметті, оның ішінде электрондытүрде және Мемлекеттік корпорация арқылы көрсетілетін мемлекеттік қызметті көрсету ерекшеліктері ескеріле отырып қойылатын өзге де талаптар</w:t>
      </w:r>
    </w:p>
    <w:bookmarkEnd w:id="252"/>
    <w:bookmarkStart w:name="z297" w:id="253"/>
    <w:p>
      <w:pPr>
        <w:spacing w:after="0"/>
        <w:ind w:left="0"/>
        <w:jc w:val="both"/>
      </w:pPr>
      <w:r>
        <w:rPr>
          <w:rFonts w:ascii="Times New Roman"/>
          <w:b w:val="false"/>
          <w:i w:val="false"/>
          <w:color w:val="000000"/>
          <w:sz w:val="28"/>
        </w:rPr>
        <w:t>
      15.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берушініңқызметкері тұрғылықты жеріне барып жүргізеді.</w:t>
      </w:r>
    </w:p>
    <w:bookmarkEnd w:id="253"/>
    <w:bookmarkStart w:name="z298" w:id="254"/>
    <w:p>
      <w:pPr>
        <w:spacing w:after="0"/>
        <w:ind w:left="0"/>
        <w:jc w:val="both"/>
      </w:pPr>
      <w:r>
        <w:rPr>
          <w:rFonts w:ascii="Times New Roman"/>
          <w:b w:val="false"/>
          <w:i w:val="false"/>
          <w:color w:val="000000"/>
          <w:sz w:val="28"/>
        </w:rPr>
        <w:t xml:space="preserve">
      16.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 </w:t>
      </w:r>
    </w:p>
    <w:bookmarkEnd w:id="254"/>
    <w:bookmarkStart w:name="z299" w:id="255"/>
    <w:p>
      <w:pPr>
        <w:spacing w:after="0"/>
        <w:ind w:left="0"/>
        <w:jc w:val="both"/>
      </w:pPr>
      <w:r>
        <w:rPr>
          <w:rFonts w:ascii="Times New Roman"/>
          <w:b w:val="false"/>
          <w:i w:val="false"/>
          <w:color w:val="000000"/>
          <w:sz w:val="28"/>
        </w:rPr>
        <w:t xml:space="preserve">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 </w:t>
      </w:r>
    </w:p>
    <w:bookmarkEnd w:id="255"/>
    <w:bookmarkStart w:name="z300" w:id="256"/>
    <w:p>
      <w:pPr>
        <w:spacing w:after="0"/>
        <w:ind w:left="0"/>
        <w:jc w:val="both"/>
      </w:pPr>
      <w:r>
        <w:rPr>
          <w:rFonts w:ascii="Times New Roman"/>
          <w:b w:val="false"/>
          <w:i w:val="false"/>
          <w:color w:val="000000"/>
          <w:sz w:val="28"/>
        </w:rPr>
        <w:t>
      17. Мемлекеттік қызметті көрсету орындарының мекенжайлары:</w:t>
      </w:r>
    </w:p>
    <w:bookmarkEnd w:id="256"/>
    <w:bookmarkStart w:name="z301" w:id="257"/>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257"/>
    <w:bookmarkStart w:name="z302" w:id="258"/>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258"/>
    <w:bookmarkStart w:name="z303" w:id="259"/>
    <w:p>
      <w:pPr>
        <w:spacing w:after="0"/>
        <w:ind w:left="0"/>
        <w:jc w:val="both"/>
      </w:pPr>
      <w:r>
        <w:rPr>
          <w:rFonts w:ascii="Times New Roman"/>
          <w:b w:val="false"/>
          <w:i w:val="false"/>
          <w:color w:val="000000"/>
          <w:sz w:val="28"/>
        </w:rPr>
        <w:t xml:space="preserve">
      3) порталда орналастырылған. </w:t>
      </w:r>
    </w:p>
    <w:bookmarkEnd w:id="259"/>
    <w:bookmarkStart w:name="z304" w:id="260"/>
    <w:p>
      <w:pPr>
        <w:spacing w:after="0"/>
        <w:ind w:left="0"/>
        <w:jc w:val="both"/>
      </w:pPr>
      <w:r>
        <w:rPr>
          <w:rFonts w:ascii="Times New Roman"/>
          <w:b w:val="false"/>
          <w:i w:val="false"/>
          <w:color w:val="000000"/>
          <w:sz w:val="28"/>
        </w:rPr>
        <w:t>
      18.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260"/>
    <w:bookmarkStart w:name="z305" w:id="261"/>
    <w:p>
      <w:pPr>
        <w:spacing w:after="0"/>
        <w:ind w:left="0"/>
        <w:jc w:val="both"/>
      </w:pPr>
      <w:r>
        <w:rPr>
          <w:rFonts w:ascii="Times New Roman"/>
          <w:b w:val="false"/>
          <w:i w:val="false"/>
          <w:color w:val="000000"/>
          <w:sz w:val="28"/>
        </w:rPr>
        <w:t>
      19. Мемлекеттік қызмет көрсету мәселелері жөніндегі анықтама қызметтерінің байланыс телефондары: 1414, 8 800 080 7777.</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r>
              <w:rPr>
                <w:rFonts w:ascii="Times New Roman"/>
                <w:b w:val="false"/>
                <w:i w:val="false"/>
                <w:color w:val="000000"/>
                <w:sz w:val="20"/>
              </w:rPr>
              <w:t xml:space="preserve"> учаскесін пайдалануға рұқсат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1-қосымша</w:t>
            </w:r>
          </w:p>
        </w:tc>
      </w:tr>
    </w:tbl>
    <w:bookmarkStart w:name="z310" w:id="262"/>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көрсететін Солтүстік Қазақстан облысының жергілікті атқарушы органдары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156"/>
        <w:gridCol w:w="1551"/>
        <w:gridCol w:w="3713"/>
        <w:gridCol w:w="541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әкімінің аппараты" КММ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58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8715-2-46-42-70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8715-33-2-26-46</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8715-46-2-14-41, 2-11-24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50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8715-32-2-11-59</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8715-43- 2-15-01,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8715-44- 2-12-32,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8715-31-2-12-90, 2-15-57</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8715-38-2-12-01</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8715-41-2-15-90, 2-17-88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Абылайхан көшесі, 28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8715-35- 2-13-07, 2-11-48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8715-36-2-23-42</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8715-37-2-12-33, 2-12-40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8715-42-2-16-95</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8715-34-2-12-43, 2-14-80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КММ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8715-2-46-25-10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15" w:id="263"/>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"Іздестіру жұмыстарын жүргізу үшін жер учаскелерін пайдалануға рұқсат беру" мемлекеттік қызметін көрсетудің бизнес-процестерінің анықтамалығы</w:t>
      </w:r>
    </w:p>
    <w:bookmarkEnd w:id="263"/>
    <w:bookmarkStart w:name="z31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65"/>
    <w:p>
      <w:pPr>
        <w:spacing w:after="0"/>
        <w:ind w:left="0"/>
        <w:jc w:val="both"/>
      </w:pPr>
      <w:r>
        <w:rPr>
          <w:rFonts w:ascii="Times New Roman"/>
          <w:b w:val="false"/>
          <w:i w:val="false"/>
          <w:color w:val="000000"/>
          <w:sz w:val="28"/>
        </w:rPr>
        <w:t>
      Мемлекеттік қызметті портал арқылы көрсету кезінде</w:t>
      </w:r>
    </w:p>
    <w:bookmarkEnd w:id="265"/>
    <w:bookmarkStart w:name="z31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67"/>
    <w:p>
      <w:pPr>
        <w:spacing w:after="0"/>
        <w:ind w:left="0"/>
        <w:jc w:val="both"/>
      </w:pPr>
      <w:r>
        <w:rPr>
          <w:rFonts w:ascii="Times New Roman"/>
          <w:b w:val="false"/>
          <w:i w:val="false"/>
          <w:color w:val="000000"/>
          <w:sz w:val="28"/>
        </w:rPr>
        <w:t>
      Шартты белгілер:</w:t>
      </w:r>
    </w:p>
    <w:bookmarkEnd w:id="267"/>
    <w:bookmarkStart w:name="z320"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 "16"</w:t>
            </w:r>
            <w:r>
              <w:rPr>
                <w:rFonts w:ascii="Times New Roman"/>
                <w:b w:val="false"/>
                <w:i w:val="false"/>
                <w:color w:val="000000"/>
                <w:sz w:val="20"/>
              </w:rPr>
              <w:t xml:space="preserve"> маусымдағы</w:t>
            </w:r>
            <w:r>
              <w:rPr>
                <w:rFonts w:ascii="Times New Roman"/>
                <w:b w:val="false"/>
                <w:i w:val="false"/>
                <w:color w:val="000000"/>
                <w:sz w:val="20"/>
              </w:rPr>
              <w:t xml:space="preserve"> № 227 қаулысымен бекітілді</w:t>
            </w:r>
          </w:p>
        </w:tc>
      </w:tr>
    </w:tbl>
    <w:bookmarkStart w:name="z328" w:id="269"/>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269"/>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əкімдігінің 29.07.2019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29" w:id="270"/>
    <w:p>
      <w:pPr>
        <w:spacing w:after="0"/>
        <w:ind w:left="0"/>
        <w:jc w:val="left"/>
      </w:pPr>
      <w:r>
        <w:rPr>
          <w:rFonts w:ascii="Times New Roman"/>
          <w:b/>
          <w:i w:val="false"/>
          <w:color w:val="000000"/>
        </w:rPr>
        <w:t xml:space="preserve"> 1. Жалпы ережелер</w:t>
      </w:r>
    </w:p>
    <w:bookmarkEnd w:id="270"/>
    <w:bookmarkStart w:name="z330" w:id="271"/>
    <w:p>
      <w:pPr>
        <w:spacing w:after="0"/>
        <w:ind w:left="0"/>
        <w:jc w:val="both"/>
      </w:pPr>
      <w:r>
        <w:rPr>
          <w:rFonts w:ascii="Times New Roman"/>
          <w:b w:val="false"/>
          <w:i w:val="false"/>
          <w:color w:val="000000"/>
          <w:sz w:val="28"/>
        </w:rPr>
        <w:t xml:space="preserve">
      1. "Жер учаскесінің нысаналы мақсатын өзгертуге шешім беру"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тіркелді)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271"/>
    <w:bookmarkStart w:name="z331" w:id="272"/>
    <w:p>
      <w:pPr>
        <w:spacing w:after="0"/>
        <w:ind w:left="0"/>
        <w:jc w:val="both"/>
      </w:pPr>
      <w:r>
        <w:rPr>
          <w:rFonts w:ascii="Times New Roman"/>
          <w:b w:val="false"/>
          <w:i w:val="false"/>
          <w:color w:val="000000"/>
          <w:sz w:val="28"/>
        </w:rPr>
        <w:t xml:space="preserve">
      "Жер учаскесінің нысаналы мақсатын өзгертуге шешім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Солтүстік Қазақстан облысының, аудандардың және облыстық маңызы бар қаланың жергілікті атқарушы органдары, аудандық маңызы бар қалалардың, ауылдық округтердің әкімдері (бұдан әрі – көрсетілетін қызметті беруші) көрсетеді. </w:t>
      </w:r>
    </w:p>
    <w:bookmarkEnd w:id="272"/>
    <w:bookmarkStart w:name="z332" w:id="273"/>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273"/>
    <w:bookmarkStart w:name="z333" w:id="27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74"/>
    <w:bookmarkStart w:name="z334" w:id="275"/>
    <w:p>
      <w:pPr>
        <w:spacing w:after="0"/>
        <w:ind w:left="0"/>
        <w:jc w:val="both"/>
      </w:pPr>
      <w:r>
        <w:rPr>
          <w:rFonts w:ascii="Times New Roman"/>
          <w:b w:val="false"/>
          <w:i w:val="false"/>
          <w:color w:val="000000"/>
          <w:sz w:val="28"/>
        </w:rPr>
        <w:t xml:space="preserve">
      1) көрсетілетін қызметті берушінің кеңсесі арқылыҚазақстан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демалыс және мереке күндерін қоспағанда, дүйсенбі – жұма аралығында сағат 13.00-ден 14:30-ға дейінгі түскі үзіліспен сағат 9.00-ден 18:30-ға дейін.</w:t>
      </w:r>
    </w:p>
    <w:bookmarkEnd w:id="275"/>
    <w:bookmarkStart w:name="z335" w:id="27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дейінгі түскі үзіліспен сағат 9.00-ден 17:30-ға дейін жүзеге асырылады.</w:t>
      </w:r>
    </w:p>
    <w:bookmarkEnd w:id="276"/>
    <w:bookmarkStart w:name="z336" w:id="277"/>
    <w:p>
      <w:pPr>
        <w:spacing w:after="0"/>
        <w:ind w:left="0"/>
        <w:jc w:val="both"/>
      </w:pPr>
      <w:r>
        <w:rPr>
          <w:rFonts w:ascii="Times New Roman"/>
          <w:b w:val="false"/>
          <w:i w:val="false"/>
          <w:color w:val="000000"/>
          <w:sz w:val="28"/>
        </w:rPr>
        <w:t>
      Мемлекеттік қызмет жер учаскесінің орналасқан жері бойынша алдын ала жазылусыз және жеделдетіп қызмет көрсетусіз кезек тәртібімен көрсетіледі;</w:t>
      </w:r>
    </w:p>
    <w:bookmarkEnd w:id="277"/>
    <w:bookmarkStart w:name="z337" w:id="278"/>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Қазақстан Республикасының еңбек заңнамасына және Мерекелер туралы заңның 5-бабына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278"/>
    <w:bookmarkStart w:name="z338" w:id="279"/>
    <w:p>
      <w:pPr>
        <w:spacing w:after="0"/>
        <w:ind w:left="0"/>
        <w:jc w:val="both"/>
      </w:pPr>
      <w:r>
        <w:rPr>
          <w:rFonts w:ascii="Times New Roman"/>
          <w:b w:val="false"/>
          <w:i w:val="false"/>
          <w:color w:val="000000"/>
          <w:sz w:val="28"/>
        </w:rPr>
        <w:t>
      Мемлекеттік көрсетілетін қызмет жер учаскесінің орналасқан жері бойынша жеделдетіп қызмет көрсетусіз "электрондық кезек" тәртібімен көрсетіледі;</w:t>
      </w:r>
    </w:p>
    <w:bookmarkEnd w:id="279"/>
    <w:bookmarkStart w:name="z339" w:id="280"/>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жөндеу жұмыстарын жүргізуге байланысты техникалық үзілістерді қоспағанда, тәулік бойы жүзеге асырылады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 жүзеге асырылады).</w:t>
      </w:r>
    </w:p>
    <w:bookmarkEnd w:id="280"/>
    <w:bookmarkStart w:name="z340" w:id="281"/>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81"/>
    <w:bookmarkStart w:name="z341" w:id="282"/>
    <w:p>
      <w:pPr>
        <w:spacing w:after="0"/>
        <w:ind w:left="0"/>
        <w:jc w:val="both"/>
      </w:pPr>
      <w:r>
        <w:rPr>
          <w:rFonts w:ascii="Times New Roman"/>
          <w:b w:val="false"/>
          <w:i w:val="false"/>
          <w:color w:val="000000"/>
          <w:sz w:val="28"/>
        </w:rPr>
        <w:t xml:space="preserve">
      3. Мемлекеттiк қызметті көрсету нәтижесі – жер учаскесінің нысаналы мақсатын өзгерту туралы көрсетілетін қызметті берушінің шешімі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негіздер бойынша мемлекеттік қызметті көрсетуден уәжді бас тарту. </w:t>
      </w:r>
    </w:p>
    <w:bookmarkEnd w:id="282"/>
    <w:bookmarkStart w:name="z342" w:id="283"/>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283"/>
    <w:bookmarkStart w:name="z343" w:id="284"/>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 </w:t>
      </w:r>
    </w:p>
    <w:bookmarkEnd w:id="284"/>
    <w:bookmarkStart w:name="z344" w:id="285"/>
    <w:p>
      <w:pPr>
        <w:spacing w:after="0"/>
        <w:ind w:left="0"/>
        <w:jc w:val="both"/>
      </w:pPr>
      <w:r>
        <w:rPr>
          <w:rFonts w:ascii="Times New Roman"/>
          <w:b w:val="false"/>
          <w:i w:val="false"/>
          <w:color w:val="000000"/>
          <w:sz w:val="28"/>
        </w:rPr>
        <w:t xml:space="preserve">
      2) 2003 жылғы 20 маусымдағы Қазақстан Республикасы Жер кодексінің 49-1-бабының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қызмет көрсету үшін талап етілетін келісу туралы сұранымға сәулет және қала құрылысы саласындағы уәкілетті мемлекеттік органның теріс жауабы;</w:t>
      </w:r>
    </w:p>
    <w:bookmarkEnd w:id="285"/>
    <w:bookmarkStart w:name="z345" w:id="286"/>
    <w:p>
      <w:pPr>
        <w:spacing w:after="0"/>
        <w:ind w:left="0"/>
        <w:jc w:val="both"/>
      </w:pPr>
      <w:r>
        <w:rPr>
          <w:rFonts w:ascii="Times New Roman"/>
          <w:b w:val="false"/>
          <w:i w:val="false"/>
          <w:color w:val="000000"/>
          <w:sz w:val="28"/>
        </w:rPr>
        <w:t>
      3)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End w:id="286"/>
    <w:bookmarkStart w:name="z346" w:id="287"/>
    <w:p>
      <w:pPr>
        <w:spacing w:after="0"/>
        <w:ind w:left="0"/>
        <w:jc w:val="both"/>
      </w:pPr>
      <w:r>
        <w:rPr>
          <w:rFonts w:ascii="Times New Roman"/>
          <w:b w:val="false"/>
          <w:i w:val="false"/>
          <w:color w:val="000000"/>
          <w:sz w:val="28"/>
        </w:rPr>
        <w:t>
      5. Мемлекеттік қызметті көрсету нәтижесін беру нысаны: электрондық және (немесе) қағаз түрінде.</w:t>
      </w:r>
    </w:p>
    <w:bookmarkEnd w:id="287"/>
    <w:bookmarkStart w:name="z347" w:id="288"/>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288"/>
    <w:bookmarkStart w:name="z348" w:id="289"/>
    <w:p>
      <w:pPr>
        <w:spacing w:after="0"/>
        <w:ind w:left="0"/>
        <w:jc w:val="both"/>
      </w:pPr>
      <w:r>
        <w:rPr>
          <w:rFonts w:ascii="Times New Roman"/>
          <w:b w:val="false"/>
          <w:i w:val="false"/>
          <w:color w:val="000000"/>
          <w:sz w:val="28"/>
        </w:rPr>
        <w:t xml:space="preserve">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мөрмен және көрсетілетін қызметті берушінің уәкілетті адамының қолымен расталады. </w:t>
      </w:r>
    </w:p>
    <w:bookmarkEnd w:id="289"/>
    <w:bookmarkStart w:name="z349" w:id="29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90"/>
    <w:bookmarkStart w:name="z350" w:id="291"/>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 көрсетілетін қызметті берушіге, Мемлекеттік корпорацияға жүгінген кезде мемлекеттік қызметті көрсету бойынша рәсімді (іс-қимылды) бастауға негіздемемыналар болып табылады:</w:t>
      </w:r>
    </w:p>
    <w:bookmarkEnd w:id="291"/>
    <w:bookmarkStart w:name="z351" w:id="292"/>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өтініш;</w:t>
      </w:r>
    </w:p>
    <w:bookmarkEnd w:id="292"/>
    <w:bookmarkStart w:name="z352" w:id="293"/>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bookmarkEnd w:id="293"/>
    <w:bookmarkStart w:name="z353" w:id="294"/>
    <w:p>
      <w:pPr>
        <w:spacing w:after="0"/>
        <w:ind w:left="0"/>
        <w:jc w:val="both"/>
      </w:pPr>
      <w:r>
        <w:rPr>
          <w:rFonts w:ascii="Times New Roman"/>
          <w:b w:val="false"/>
          <w:i w:val="false"/>
          <w:color w:val="000000"/>
          <w:sz w:val="28"/>
        </w:rPr>
        <w:t>
      3)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w:t>
      </w:r>
    </w:p>
    <w:bookmarkEnd w:id="294"/>
    <w:bookmarkStart w:name="z354" w:id="295"/>
    <w:p>
      <w:pPr>
        <w:spacing w:after="0"/>
        <w:ind w:left="0"/>
        <w:jc w:val="both"/>
      </w:pPr>
      <w:r>
        <w:rPr>
          <w:rFonts w:ascii="Times New Roman"/>
          <w:b w:val="false"/>
          <w:i w:val="false"/>
          <w:color w:val="000000"/>
          <w:sz w:val="28"/>
        </w:rPr>
        <w:t>
      Порталға:</w:t>
      </w:r>
    </w:p>
    <w:bookmarkEnd w:id="295"/>
    <w:bookmarkStart w:name="z355" w:id="296"/>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электрондық өтініш;</w:t>
      </w:r>
    </w:p>
    <w:bookmarkEnd w:id="296"/>
    <w:bookmarkStart w:name="z356" w:id="297"/>
    <w:p>
      <w:pPr>
        <w:spacing w:after="0"/>
        <w:ind w:left="0"/>
        <w:jc w:val="both"/>
      </w:pPr>
      <w:r>
        <w:rPr>
          <w:rFonts w:ascii="Times New Roman"/>
          <w:b w:val="false"/>
          <w:i w:val="false"/>
          <w:color w:val="000000"/>
          <w:sz w:val="28"/>
        </w:rPr>
        <w:t>
      2)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актісінің электрондық көшірмесі.</w:t>
      </w:r>
    </w:p>
    <w:bookmarkEnd w:id="297"/>
    <w:bookmarkStart w:name="z357" w:id="298"/>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298"/>
    <w:bookmarkStart w:name="z358" w:id="299"/>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не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299"/>
    <w:bookmarkStart w:name="z359" w:id="300"/>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300"/>
    <w:bookmarkStart w:name="z360" w:id="301"/>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301"/>
    <w:bookmarkStart w:name="z361" w:id="302"/>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ауданның, облыстық маңызы бар қаланың жер қатынастары жөніндегі уәкілетті органын (бұдан әрі – уәкілетті орган) не сәулет және қала құрылысы саласындағы функцияларды жүзеге асыратын құрылымдық бөлімшені (бұдан әрі – құрылымдық бөлімше) айқындайды және орындаушыға жолдайды – күнтізбелік 3 (үш) күн;</w:t>
      </w:r>
    </w:p>
    <w:bookmarkEnd w:id="302"/>
    <w:bookmarkStart w:name="z362" w:id="303"/>
    <w:p>
      <w:pPr>
        <w:spacing w:after="0"/>
        <w:ind w:left="0"/>
        <w:jc w:val="both"/>
      </w:pPr>
      <w:r>
        <w:rPr>
          <w:rFonts w:ascii="Times New Roman"/>
          <w:b w:val="false"/>
          <w:i w:val="false"/>
          <w:color w:val="000000"/>
          <w:sz w:val="28"/>
        </w:rPr>
        <w:t>
      3) уәкілетті органның не құрылымдық бөлімшенің басшысы құжаттармен танысады, өтінішке қарар қояды, уәкілетті органның не құрылымдық бөлімшенің жауапты орындаушысын айқындайды – күнтізбелік 2 (екі) күн;</w:t>
      </w:r>
    </w:p>
    <w:bookmarkEnd w:id="303"/>
    <w:bookmarkStart w:name="z363" w:id="304"/>
    <w:p>
      <w:pPr>
        <w:spacing w:after="0"/>
        <w:ind w:left="0"/>
        <w:jc w:val="both"/>
      </w:pPr>
      <w:r>
        <w:rPr>
          <w:rFonts w:ascii="Times New Roman"/>
          <w:b w:val="false"/>
          <w:i w:val="false"/>
          <w:color w:val="000000"/>
          <w:sz w:val="28"/>
        </w:rPr>
        <w:t xml:space="preserve">
      4) уәкілетті органның не құрылымдық бөлімшенің жауапты орындаушысы өтінішті қарайды, жер комиссиясының отырысына құжаттарды дайындайды және комиссияның қорытындысы негізінде, ал бекітілген жер-кадастрлық жоспар негізінде құрылыс мақсаттары үшін елді мекен шегінде орналасқан жер учаскесінің нысаналы мақсаты өзгерген жағдайда мемлекеттік қызметті көрсету нәтижесін дайындайды және көрсетілетін қызметті берушіге береді – жер комиссиясының шешімі шыққан не жер-кадастрлық жоспар бекітілген сәттен бастап күнтізбелік 20 (жиырма) күн; </w:t>
      </w:r>
    </w:p>
    <w:bookmarkEnd w:id="304"/>
    <w:bookmarkStart w:name="z364" w:id="305"/>
    <w:p>
      <w:pPr>
        <w:spacing w:after="0"/>
        <w:ind w:left="0"/>
        <w:jc w:val="both"/>
      </w:pPr>
      <w:r>
        <w:rPr>
          <w:rFonts w:ascii="Times New Roman"/>
          <w:b w:val="false"/>
          <w:i w:val="false"/>
          <w:color w:val="000000"/>
          <w:sz w:val="28"/>
        </w:rPr>
        <w:t xml:space="preserve">
      5) көрсетілетін қызметті берушінің басшысы мемлекеттік қызметті көрсету нәтижесіне қол қояды және кеңсеге жібереді – күнтізбелік 2 (екі) күн; </w:t>
      </w:r>
    </w:p>
    <w:bookmarkEnd w:id="305"/>
    <w:bookmarkStart w:name="z365" w:id="306"/>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күнтізбелік 1 (бір) күн.</w:t>
      </w:r>
    </w:p>
    <w:bookmarkEnd w:id="306"/>
    <w:bookmarkStart w:name="z366" w:id="307"/>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қызметті көрсету бойынша рәсімнің (іс-қимылдың) нәтижесі:</w:t>
      </w:r>
    </w:p>
    <w:bookmarkEnd w:id="307"/>
    <w:bookmarkStart w:name="z367" w:id="308"/>
    <w:p>
      <w:pPr>
        <w:spacing w:after="0"/>
        <w:ind w:left="0"/>
        <w:jc w:val="both"/>
      </w:pPr>
      <w:r>
        <w:rPr>
          <w:rFonts w:ascii="Times New Roman"/>
          <w:b w:val="false"/>
          <w:i w:val="false"/>
          <w:color w:val="000000"/>
          <w:sz w:val="28"/>
        </w:rPr>
        <w:t>
      1) өтінішті тіркеу;</w:t>
      </w:r>
    </w:p>
    <w:bookmarkEnd w:id="308"/>
    <w:bookmarkStart w:name="z368" w:id="309"/>
    <w:p>
      <w:pPr>
        <w:spacing w:after="0"/>
        <w:ind w:left="0"/>
        <w:jc w:val="both"/>
      </w:pPr>
      <w:r>
        <w:rPr>
          <w:rFonts w:ascii="Times New Roman"/>
          <w:b w:val="false"/>
          <w:i w:val="false"/>
          <w:color w:val="000000"/>
          <w:sz w:val="28"/>
        </w:rPr>
        <w:t>
      2) өтінішпен танысу, қарар қою, уәкілетті органға не құрылымдық бөлімшеге жолдау;</w:t>
      </w:r>
    </w:p>
    <w:bookmarkEnd w:id="309"/>
    <w:bookmarkStart w:name="z369" w:id="310"/>
    <w:p>
      <w:pPr>
        <w:spacing w:after="0"/>
        <w:ind w:left="0"/>
        <w:jc w:val="both"/>
      </w:pPr>
      <w:r>
        <w:rPr>
          <w:rFonts w:ascii="Times New Roman"/>
          <w:b w:val="false"/>
          <w:i w:val="false"/>
          <w:color w:val="000000"/>
          <w:sz w:val="28"/>
        </w:rPr>
        <w:t>
      3) өтінішпен танысу, қара қою, жауапты орындаушыны айқындау;</w:t>
      </w:r>
    </w:p>
    <w:bookmarkEnd w:id="310"/>
    <w:bookmarkStart w:name="z370" w:id="311"/>
    <w:p>
      <w:pPr>
        <w:spacing w:after="0"/>
        <w:ind w:left="0"/>
        <w:jc w:val="both"/>
      </w:pPr>
      <w:r>
        <w:rPr>
          <w:rFonts w:ascii="Times New Roman"/>
          <w:b w:val="false"/>
          <w:i w:val="false"/>
          <w:color w:val="000000"/>
          <w:sz w:val="28"/>
        </w:rPr>
        <w:t>
      4) өтінішті қарау, мемлекеттік қызметті көрсету нәтижесін дайындау;</w:t>
      </w:r>
    </w:p>
    <w:bookmarkEnd w:id="311"/>
    <w:bookmarkStart w:name="z371" w:id="312"/>
    <w:p>
      <w:pPr>
        <w:spacing w:after="0"/>
        <w:ind w:left="0"/>
        <w:jc w:val="both"/>
      </w:pPr>
      <w:r>
        <w:rPr>
          <w:rFonts w:ascii="Times New Roman"/>
          <w:b w:val="false"/>
          <w:i w:val="false"/>
          <w:color w:val="000000"/>
          <w:sz w:val="28"/>
        </w:rPr>
        <w:t>
      5) мемлекеттік қызметті көрсету нәтижесіне қол қою;</w:t>
      </w:r>
    </w:p>
    <w:bookmarkEnd w:id="312"/>
    <w:bookmarkStart w:name="z372" w:id="313"/>
    <w:p>
      <w:pPr>
        <w:spacing w:after="0"/>
        <w:ind w:left="0"/>
        <w:jc w:val="both"/>
      </w:pPr>
      <w:r>
        <w:rPr>
          <w:rFonts w:ascii="Times New Roman"/>
          <w:b w:val="false"/>
          <w:i w:val="false"/>
          <w:color w:val="000000"/>
          <w:sz w:val="28"/>
        </w:rPr>
        <w:t>
      6) мемлекеттік қызметті көрсету нәтижесін беру.</w:t>
      </w:r>
    </w:p>
    <w:bookmarkEnd w:id="313"/>
    <w:bookmarkStart w:name="z373" w:id="3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14"/>
    <w:bookmarkStart w:name="z374" w:id="315"/>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315"/>
    <w:bookmarkStart w:name="z375" w:id="31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16"/>
    <w:bookmarkStart w:name="z376" w:id="317"/>
    <w:p>
      <w:pPr>
        <w:spacing w:after="0"/>
        <w:ind w:left="0"/>
        <w:jc w:val="both"/>
      </w:pPr>
      <w:r>
        <w:rPr>
          <w:rFonts w:ascii="Times New Roman"/>
          <w:b w:val="false"/>
          <w:i w:val="false"/>
          <w:color w:val="000000"/>
          <w:sz w:val="28"/>
        </w:rPr>
        <w:t>
      2) көрсетілетін қызметті берушінің басшысы;</w:t>
      </w:r>
    </w:p>
    <w:bookmarkEnd w:id="317"/>
    <w:bookmarkStart w:name="z377" w:id="318"/>
    <w:p>
      <w:pPr>
        <w:spacing w:after="0"/>
        <w:ind w:left="0"/>
        <w:jc w:val="both"/>
      </w:pPr>
      <w:r>
        <w:rPr>
          <w:rFonts w:ascii="Times New Roman"/>
          <w:b w:val="false"/>
          <w:i w:val="false"/>
          <w:color w:val="000000"/>
          <w:sz w:val="28"/>
        </w:rPr>
        <w:t>
      3) уәкілетті органның не құрылымдық бөлімшенің басшысы;</w:t>
      </w:r>
    </w:p>
    <w:bookmarkEnd w:id="318"/>
    <w:bookmarkStart w:name="z378" w:id="319"/>
    <w:p>
      <w:pPr>
        <w:spacing w:after="0"/>
        <w:ind w:left="0"/>
        <w:jc w:val="both"/>
      </w:pPr>
      <w:r>
        <w:rPr>
          <w:rFonts w:ascii="Times New Roman"/>
          <w:b w:val="false"/>
          <w:i w:val="false"/>
          <w:color w:val="000000"/>
          <w:sz w:val="28"/>
        </w:rPr>
        <w:t xml:space="preserve">
      4) уәкілетті органның не құрылымдық бөлімшенің жауапты орындаушысы. </w:t>
      </w:r>
    </w:p>
    <w:bookmarkEnd w:id="319"/>
    <w:bookmarkStart w:name="z379" w:id="320"/>
    <w:p>
      <w:pPr>
        <w:spacing w:after="0"/>
        <w:ind w:left="0"/>
        <w:jc w:val="both"/>
      </w:pPr>
      <w:r>
        <w:rPr>
          <w:rFonts w:ascii="Times New Roman"/>
          <w:b w:val="false"/>
          <w:i w:val="false"/>
          <w:color w:val="000000"/>
          <w:sz w:val="28"/>
        </w:rPr>
        <w:t xml:space="preserve">
      10. Құрылымдық бөлімшелер (қызметкерлер) арасындағы рәсімдер (іс-қимылдар) реттілігін сипаттау: </w:t>
      </w:r>
    </w:p>
    <w:bookmarkEnd w:id="320"/>
    <w:bookmarkStart w:name="z380" w:id="321"/>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 </w:t>
      </w:r>
    </w:p>
    <w:bookmarkEnd w:id="321"/>
    <w:bookmarkStart w:name="z381" w:id="322"/>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ауданның, облыстық маңызы бар қаланың уәкілетті органын не құрылымдық бөлімшесін айқындайды және орындаушыға жолдайды – күнтізбелік 3 (үш) күн;</w:t>
      </w:r>
    </w:p>
    <w:bookmarkEnd w:id="322"/>
    <w:bookmarkStart w:name="z382" w:id="323"/>
    <w:p>
      <w:pPr>
        <w:spacing w:after="0"/>
        <w:ind w:left="0"/>
        <w:jc w:val="both"/>
      </w:pPr>
      <w:r>
        <w:rPr>
          <w:rFonts w:ascii="Times New Roman"/>
          <w:b w:val="false"/>
          <w:i w:val="false"/>
          <w:color w:val="000000"/>
          <w:sz w:val="28"/>
        </w:rPr>
        <w:t>
      3) уәкілетті органның не құрылымдық бөлімшенің басшысы құжаттармен танысады, өтінішке қарар қояды, уәкілетті органның не құрылымдық бөлімшенің жауапты орындаушысын айқындайды – күнтізбелік 2 (екі) күн;</w:t>
      </w:r>
    </w:p>
    <w:bookmarkEnd w:id="323"/>
    <w:bookmarkStart w:name="z383" w:id="324"/>
    <w:p>
      <w:pPr>
        <w:spacing w:after="0"/>
        <w:ind w:left="0"/>
        <w:jc w:val="both"/>
      </w:pPr>
      <w:r>
        <w:rPr>
          <w:rFonts w:ascii="Times New Roman"/>
          <w:b w:val="false"/>
          <w:i w:val="false"/>
          <w:color w:val="000000"/>
          <w:sz w:val="28"/>
        </w:rPr>
        <w:t xml:space="preserve">
      4) уәкілетті органның не құрылымдық бөлімшенің жауапты орындаушысы өтінішті қарайды, жер комиссиясының отырысына құжаттарды дайындайды және комиссияның қорытындысы негізінде, ал бекітілген жер-кадастрлық жоспар негізінде құрылыс мақсаттары үшін елді мекен шегінде орналасқан жер учаскесінің нысаналы мақсаты өзгерген жағдайда мемлекеттік қызметті көрсету нәтижесін дайындайды және көрсетілетін қызметті берушіге береді – жер комиссиясының шешімі шыққан не жер-кадастрлық жоспар бекітілген сәттен бастап күнтізбелік 20 (жиырма) күн; </w:t>
      </w:r>
    </w:p>
    <w:bookmarkEnd w:id="324"/>
    <w:bookmarkStart w:name="z384" w:id="325"/>
    <w:p>
      <w:pPr>
        <w:spacing w:after="0"/>
        <w:ind w:left="0"/>
        <w:jc w:val="both"/>
      </w:pPr>
      <w:r>
        <w:rPr>
          <w:rFonts w:ascii="Times New Roman"/>
          <w:b w:val="false"/>
          <w:i w:val="false"/>
          <w:color w:val="000000"/>
          <w:sz w:val="28"/>
        </w:rPr>
        <w:t xml:space="preserve">
      5) көрсетілетін қызметті берушінің басшысы мемлекеттік қызметті көрсету нәтижесіне қол қояды және кеңсеге жібереді – күнтізбелік 2 (екі) күн;; </w:t>
      </w:r>
    </w:p>
    <w:bookmarkEnd w:id="325"/>
    <w:bookmarkStart w:name="z385" w:id="326"/>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күнтізбелік 1 (бір) күн.</w:t>
      </w:r>
    </w:p>
    <w:bookmarkEnd w:id="326"/>
    <w:bookmarkStart w:name="z386" w:id="3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327"/>
    <w:bookmarkStart w:name="z387" w:id="328"/>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328"/>
    <w:bookmarkStart w:name="z388" w:id="329"/>
    <w:p>
      <w:pPr>
        <w:spacing w:after="0"/>
        <w:ind w:left="0"/>
        <w:jc w:val="both"/>
      </w:pPr>
      <w:r>
        <w:rPr>
          <w:rFonts w:ascii="Times New Roman"/>
          <w:b w:val="false"/>
          <w:i w:val="false"/>
          <w:color w:val="000000"/>
          <w:sz w:val="28"/>
        </w:rPr>
        <w:t>
      12. Мемлекеттік қызметті көрсету процесінің құрамына кіретін әрбір рәсімнің (іс-қимылдың) мазмұны, оның орындалу ұзақтығы:</w:t>
      </w:r>
    </w:p>
    <w:bookmarkEnd w:id="329"/>
    <w:bookmarkStart w:name="z389" w:id="330"/>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- 5 (бес) минут.</w:t>
      </w:r>
    </w:p>
    <w:bookmarkEnd w:id="330"/>
    <w:bookmarkStart w:name="z390" w:id="331"/>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w:t>
      </w:r>
    </w:p>
    <w:bookmarkEnd w:id="331"/>
    <w:bookmarkStart w:name="z391" w:id="332"/>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көрсетілетінқызметті алушыға өтініштің қабылданғаны туралы қолхат беріледі.</w:t>
      </w:r>
    </w:p>
    <w:bookmarkEnd w:id="332"/>
    <w:bookmarkStart w:name="z392" w:id="333"/>
    <w:p>
      <w:pPr>
        <w:spacing w:after="0"/>
        <w:ind w:left="0"/>
        <w:jc w:val="both"/>
      </w:pPr>
      <w:r>
        <w:rPr>
          <w:rFonts w:ascii="Times New Roman"/>
          <w:b w:val="false"/>
          <w:i w:val="false"/>
          <w:color w:val="000000"/>
          <w:sz w:val="28"/>
        </w:rPr>
        <w:t>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bookmarkEnd w:id="333"/>
    <w:bookmarkStart w:name="z393" w:id="334"/>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ХҚКОЫАЖ) енгізеді, көрсетілетін қызметті алушыға тиісті құжаттардың қабылданғаны туралы қолхат береді – 5 (бес) минут;</w:t>
      </w:r>
    </w:p>
    <w:bookmarkEnd w:id="334"/>
    <w:bookmarkStart w:name="z394" w:id="335"/>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335"/>
    <w:bookmarkStart w:name="z395" w:id="336"/>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 құрылымдық бөлімшелерінің (қызметкерлерінің) өзара іс-қимылы тәртібін сипаттауға сәйкес рәсімдерді (іс-қимылдарды) жүзеге асырады;</w:t>
      </w:r>
    </w:p>
    <w:bookmarkEnd w:id="336"/>
    <w:bookmarkStart w:name="z396" w:id="337"/>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337"/>
    <w:bookmarkStart w:name="z397" w:id="338"/>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338"/>
    <w:bookmarkStart w:name="z398" w:id="339"/>
    <w:p>
      <w:pPr>
        <w:spacing w:after="0"/>
        <w:ind w:left="0"/>
        <w:jc w:val="both"/>
      </w:pPr>
      <w:r>
        <w:rPr>
          <w:rFonts w:ascii="Times New Roman"/>
          <w:b w:val="false"/>
          <w:i w:val="false"/>
          <w:color w:val="000000"/>
          <w:sz w:val="28"/>
        </w:rPr>
        <w:t>
      13.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339"/>
    <w:bookmarkStart w:name="z399" w:id="340"/>
    <w:p>
      <w:pPr>
        <w:spacing w:after="0"/>
        <w:ind w:left="0"/>
        <w:jc w:val="both"/>
      </w:pPr>
      <w:r>
        <w:rPr>
          <w:rFonts w:ascii="Times New Roman"/>
          <w:b w:val="false"/>
          <w:i w:val="false"/>
          <w:color w:val="000000"/>
          <w:sz w:val="28"/>
        </w:rPr>
        <w:t>
      1) көрсетілетін қызметті алушы жеке сәйкестендіруші нөмір арқылы порталда тіркелуді (авторландыруды) жүзеге асырады.</w:t>
      </w:r>
    </w:p>
    <w:bookmarkEnd w:id="340"/>
    <w:bookmarkStart w:name="z400" w:id="341"/>
    <w:p>
      <w:pPr>
        <w:spacing w:after="0"/>
        <w:ind w:left="0"/>
        <w:jc w:val="both"/>
      </w:pPr>
      <w:r>
        <w:rPr>
          <w:rFonts w:ascii="Times New Roman"/>
          <w:b w:val="false"/>
          <w:i w:val="false"/>
          <w:color w:val="000000"/>
          <w:sz w:val="28"/>
        </w:rPr>
        <w:t>
      Көрсетілетін қызметті алушы деректерінің расталғаны және қызметтің таңдалғаны туралы хабарлама жасалады, көрсетілетін қызметті алушының деректерінде бұзушылықтар бар болған жағдайда мемлекеттік қызметті көрсетуден бас тарту туралы хабарлама жасалады;</w:t>
      </w:r>
    </w:p>
    <w:bookmarkEnd w:id="341"/>
    <w:bookmarkStart w:name="z401" w:id="342"/>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сұранымның жолдарын толтыру,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 қоса беру және сұранымды куәландыру (қол қою) және оның түпнұсқалығын растау үшін көрсетілетін қызметті алушының ЭЦҚ-сын таңдау.</w:t>
      </w:r>
    </w:p>
    <w:bookmarkEnd w:id="342"/>
    <w:bookmarkStart w:name="z402" w:id="343"/>
    <w:p>
      <w:pPr>
        <w:spacing w:after="0"/>
        <w:ind w:left="0"/>
        <w:jc w:val="both"/>
      </w:pPr>
      <w:r>
        <w:rPr>
          <w:rFonts w:ascii="Times New Roman"/>
          <w:b w:val="false"/>
          <w:i w:val="false"/>
          <w:color w:val="000000"/>
          <w:sz w:val="28"/>
        </w:rPr>
        <w:t>
      Көрсетілетін қызметті алушының ЭЦҚ-сының түпнұсқалығы расталмаған жағдайда бас тартылғаны туралы хабарлама жасалады;</w:t>
      </w:r>
    </w:p>
    <w:bookmarkEnd w:id="343"/>
    <w:bookmarkStart w:name="z403" w:id="344"/>
    <w:p>
      <w:pPr>
        <w:spacing w:after="0"/>
        <w:ind w:left="0"/>
        <w:jc w:val="both"/>
      </w:pPr>
      <w:r>
        <w:rPr>
          <w:rFonts w:ascii="Times New Roman"/>
          <w:b w:val="false"/>
          <w:i w:val="false"/>
          <w:color w:val="000000"/>
          <w:sz w:val="28"/>
        </w:rPr>
        <w:t>
      3) көрсетілетін қызметті алушы электрондық мемлекеттік қызметті көрсету туралы электрондық сұранымды ЭЦҚ арқылы куәландырады (қол қояды).</w:t>
      </w:r>
    </w:p>
    <w:bookmarkEnd w:id="344"/>
    <w:bookmarkStart w:name="z404" w:id="345"/>
    <w:p>
      <w:pPr>
        <w:spacing w:after="0"/>
        <w:ind w:left="0"/>
        <w:jc w:val="both"/>
      </w:pPr>
      <w:r>
        <w:rPr>
          <w:rFonts w:ascii="Times New Roman"/>
          <w:b w:val="false"/>
          <w:i w:val="false"/>
          <w:color w:val="000000"/>
          <w:sz w:val="28"/>
        </w:rPr>
        <w:t>
      Көрсетілетін қызметті алушы барлық қажетті құжаттарды порталға тапсырған кезде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bookmarkEnd w:id="345"/>
    <w:bookmarkStart w:name="z405" w:id="346"/>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 (қызметкерлері) іс-қимылы тәртібін сипаттауға сәйкес рәсімдерді (іс-қимылдарды) жүзеге асырады;</w:t>
      </w:r>
    </w:p>
    <w:bookmarkEnd w:id="346"/>
    <w:bookmarkStart w:name="z406" w:id="347"/>
    <w:p>
      <w:pPr>
        <w:spacing w:after="0"/>
        <w:ind w:left="0"/>
        <w:jc w:val="both"/>
      </w:pPr>
      <w:r>
        <w:rPr>
          <w:rFonts w:ascii="Times New Roman"/>
          <w:b w:val="false"/>
          <w:i w:val="false"/>
          <w:color w:val="000000"/>
          <w:sz w:val="28"/>
        </w:rPr>
        <w:t xml:space="preserve">
      5) көрсетілетін қызметті берушінің жауапты орындаушысы ЭЦҚ қойылған электрондық құжат нысанындағы мемлекеттік қызметті көрсету нәтижесін көрсетілетін қызметті алушының "жеке кабинетіне" жібереді. </w:t>
      </w:r>
    </w:p>
    <w:bookmarkEnd w:id="347"/>
    <w:bookmarkStart w:name="z407" w:id="348"/>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348"/>
    <w:bookmarkStart w:name="z408" w:id="349"/>
    <w:p>
      <w:pPr>
        <w:spacing w:after="0"/>
        <w:ind w:left="0"/>
        <w:jc w:val="left"/>
      </w:pPr>
      <w:r>
        <w:rPr>
          <w:rFonts w:ascii="Times New Roman"/>
          <w:b/>
          <w:i w:val="false"/>
          <w:color w:val="000000"/>
        </w:rPr>
        <w:t xml:space="preserve"> 5. Мемлекеттік қызметті, оның ішінде Мемлекеттік корпорация және көрсетілетін қызметті беруші арқылыэлектронды түрде көрсетілетін мемлекеттік қызметті көрсету ерекшеліктері ескеріле отырып қойылатын өзге де талаптар</w:t>
      </w:r>
    </w:p>
    <w:bookmarkEnd w:id="349"/>
    <w:bookmarkStart w:name="z409" w:id="350"/>
    <w:p>
      <w:pPr>
        <w:spacing w:after="0"/>
        <w:ind w:left="0"/>
        <w:jc w:val="both"/>
      </w:pPr>
      <w:r>
        <w:rPr>
          <w:rFonts w:ascii="Times New Roman"/>
          <w:b w:val="false"/>
          <w:i w:val="false"/>
          <w:color w:val="000000"/>
          <w:sz w:val="28"/>
        </w:rPr>
        <w:t xml:space="preserve">
      15.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қызметкері тұрғылықты жеріне барып жүргізеді. </w:t>
      </w:r>
    </w:p>
    <w:bookmarkEnd w:id="350"/>
    <w:bookmarkStart w:name="z410" w:id="351"/>
    <w:p>
      <w:pPr>
        <w:spacing w:after="0"/>
        <w:ind w:left="0"/>
        <w:jc w:val="both"/>
      </w:pPr>
      <w:r>
        <w:rPr>
          <w:rFonts w:ascii="Times New Roman"/>
          <w:b w:val="false"/>
          <w:i w:val="false"/>
          <w:color w:val="000000"/>
          <w:sz w:val="28"/>
        </w:rPr>
        <w:t>
      16.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351"/>
    <w:bookmarkStart w:name="z411" w:id="352"/>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End w:id="352"/>
    <w:bookmarkStart w:name="z412" w:id="353"/>
    <w:p>
      <w:pPr>
        <w:spacing w:after="0"/>
        <w:ind w:left="0"/>
        <w:jc w:val="both"/>
      </w:pPr>
      <w:r>
        <w:rPr>
          <w:rFonts w:ascii="Times New Roman"/>
          <w:b w:val="false"/>
          <w:i w:val="false"/>
          <w:color w:val="000000"/>
          <w:sz w:val="28"/>
        </w:rPr>
        <w:t>
      17. Мемлекеттік қызметті көрсету орындарының мекенжайлары:</w:t>
      </w:r>
    </w:p>
    <w:bookmarkEnd w:id="353"/>
    <w:bookmarkStart w:name="z413" w:id="354"/>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354"/>
    <w:bookmarkStart w:name="z414" w:id="355"/>
    <w:p>
      <w:pPr>
        <w:spacing w:after="0"/>
        <w:ind w:left="0"/>
        <w:jc w:val="both"/>
      </w:pPr>
      <w:r>
        <w:rPr>
          <w:rFonts w:ascii="Times New Roman"/>
          <w:b w:val="false"/>
          <w:i w:val="false"/>
          <w:color w:val="000000"/>
          <w:sz w:val="28"/>
        </w:rPr>
        <w:t>
      2) Мемлекеттік корпорацияның www.gov4c.kz интернет-ресурсында;</w:t>
      </w:r>
    </w:p>
    <w:bookmarkEnd w:id="355"/>
    <w:bookmarkStart w:name="z415" w:id="356"/>
    <w:p>
      <w:pPr>
        <w:spacing w:after="0"/>
        <w:ind w:left="0"/>
        <w:jc w:val="both"/>
      </w:pPr>
      <w:r>
        <w:rPr>
          <w:rFonts w:ascii="Times New Roman"/>
          <w:b w:val="false"/>
          <w:i w:val="false"/>
          <w:color w:val="000000"/>
          <w:sz w:val="28"/>
        </w:rPr>
        <w:t>
      3) порталда орналастырылған.</w:t>
      </w:r>
    </w:p>
    <w:bookmarkEnd w:id="356"/>
    <w:bookmarkStart w:name="z416" w:id="357"/>
    <w:p>
      <w:pPr>
        <w:spacing w:after="0"/>
        <w:ind w:left="0"/>
        <w:jc w:val="both"/>
      </w:pPr>
      <w:r>
        <w:rPr>
          <w:rFonts w:ascii="Times New Roman"/>
          <w:b w:val="false"/>
          <w:i w:val="false"/>
          <w:color w:val="000000"/>
          <w:sz w:val="28"/>
        </w:rPr>
        <w:t>
      18. Көрсетілетін қызметті алушының қашықтықтан қол жеткізу режимінде мемлекеттік қызметті көрсетудің тәртібі мен мәртебесі туралы ақпаратты порталдағы "жеке кабинеті", сондай-ақ бірыңғай байланыс орталығы арқылы алуға мүмкіндігі бар.</w:t>
      </w:r>
    </w:p>
    <w:bookmarkEnd w:id="357"/>
    <w:bookmarkStart w:name="z417" w:id="358"/>
    <w:p>
      <w:pPr>
        <w:spacing w:after="0"/>
        <w:ind w:left="0"/>
        <w:jc w:val="both"/>
      </w:pPr>
      <w:r>
        <w:rPr>
          <w:rFonts w:ascii="Times New Roman"/>
          <w:b w:val="false"/>
          <w:i w:val="false"/>
          <w:color w:val="000000"/>
          <w:sz w:val="28"/>
        </w:rPr>
        <w:t>
      19. Мемлекеттік қызмет көрсету мәселелері жөніндегі анықтама қызметтерінің байланыс телефондары: 1414, 8 800 080 7777.</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rPr>
                <w:rFonts w:ascii="Times New Roman"/>
                <w:b w:val="false"/>
                <w:i w:val="false"/>
                <w:color w:val="000000"/>
                <w:sz w:val="20"/>
              </w:rPr>
              <w:t xml:space="preserve"> өзгертуге шешім беру"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1- қосымша</w:t>
            </w:r>
          </w:p>
        </w:tc>
      </w:tr>
    </w:tbl>
    <w:bookmarkStart w:name="z422" w:id="359"/>
    <w:p>
      <w:pPr>
        <w:spacing w:after="0"/>
        <w:ind w:left="0"/>
        <w:jc w:val="left"/>
      </w:pPr>
      <w:r>
        <w:rPr>
          <w:rFonts w:ascii="Times New Roman"/>
          <w:b/>
          <w:i w:val="false"/>
          <w:color w:val="000000"/>
        </w:rPr>
        <w:t xml:space="preserve"> "Жер учаскесінің нысаналы мақсатын өзгертуге шешім беру" мемлекеттік қызметін көрсететін Солтүстік Қазақстан облысының жергілікті атқарушы органдары</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
        <w:gridCol w:w="1489"/>
        <w:gridCol w:w="1520"/>
        <w:gridCol w:w="4200"/>
        <w:gridCol w:w="4688"/>
      </w:tblGrid>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облыстық маңызы бар қаланың, аудандық маңызы бар қалалардың, ауылдық округтердің жергілікті атқарушы органдарының атауы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58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8715-2-46 -42-70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8715-33-2 -26-46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Володар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Янко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8715-33-2-18-57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Арықбалық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Арықбалық ауылы Центральная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8715-33-4-11-41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Антонов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Антоновка ауылы Ленин көшесі, 39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8715-33-2-61-17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Украин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Кирилловка ауылы Ленин көшесі, 38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8715-33-2-41-82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Сырымбет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Сырымбет ауылы Школьная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8715-33-5-47-86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Казан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Казанка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8715-33-2-31-48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Нижнеборлық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Нижний-Бурлук ауылы Центральная көшесі, 34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8715-33-4-84-44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Гусаков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Гусаковка ауылы Школьная көшесі, 40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8715-33-4-82-17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Имантау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Имантау ауылы Ленин көшесі, 51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8715-33-4-55-43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Лобанов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Лобанов ауылы Ленин көшесі, 29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8715-33-4-62-44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Константинов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Константиновка ауылы Куйбышев көшесі, 70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8715-33-4-82-17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Қамсақты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Карасевка ауылы Мир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8715-33-2-53-22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Қаратал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Қаратал ауылы Орталық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8715-33-5-16-28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Елецк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Елецкое ауылы Зеленая көшесі, 34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8715-33-2-96-34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8715-46-2-14-41, 2-11-24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Айсары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Айсары ауылы Абай көшесі, 10-үй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8715-46-5-13-46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Ақжарқын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Ақжарқын ауылы Ленин көшесі, 5-үй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8715-46-5-22-94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Алқатерек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Алқатерек ауылы Ғабдуллин көшесі, 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8715-46-3-32-22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Ұялы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Ұялы ауылы Маркин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8715-46-4-02-10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Восход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Восход ауылы Қонаев көшесі, 5-үй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8715-46-5-19-93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Кеңашы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Кеңащы ауылы Гагарин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8715-46-2-17-97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Кіші Қарой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Кіші Қарой ауылы Ақан сері көшесі, 13-үй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8715-46-3-55-99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Қулыкөл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Қулыкөл ауылы Школьная көшесі, 3-үй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8715-46-5-16-60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Ленинград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Ленинградское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8715-46-3-14-73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Май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Май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8715-46-5-19-04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Новосел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Новосел ауылы Гвардейская көшесі, 2-үй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8715-59-2-01-25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20-үй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8715-46-7-90-77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50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8715-32-2-11-59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9 мамыр көшесі, 67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8715-32-2-13-90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Аралағаш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Аралағаш ауылы Центральная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8715-32-5-26-35, 5-26-08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Астрахан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Астраханка ауылы Горький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8715-32-2-93-33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Власов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Власовка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8715-32-2-75-39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Григорьев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Трудовое ауылы Пионерская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8715-32-5-28-70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Иванов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Ивановка ауылы Мир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8715-32-5-23-66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Қиялы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Қиялы ауылы Горький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8715-32-2-5512, 2-55-80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Лесной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Ленин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8715-32-2-96-84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Полтав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Полтавка ауылы Советская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8715-32-2-63-16, 2-63-80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Тоқшын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Тоқшын ауылы Мир көшесі, 14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8715-32-2-68-08, 2-66-13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Шағалалы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Шағалалы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8715-32-2-35-23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Черкас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Черкасское ауылы Ильичевская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8715-32-2-35-23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8715-43-2-15-01, 2-12-33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Алматы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Өрнек ауылы Школьная көшесі, 13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8715-43 -5-20-23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Амангелді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Амангелді ауылы Махин көшесі, 49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8715-43-2-54-44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Бесқұдық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Солүстік Қазақстан облысы Есіл ауданы Бесқұдық ауылы Жуков көшесі, 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8715-43-5-42-48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Бұлақ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Бұлақ ауылы Мұқанов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8715-43-3-12-75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Волошин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Волошинка ауылы Пушкин көшесі, 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8715-43-5-40-18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Заречный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Чириковка ауылы Мұхтар Әуезов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8715-43- 2-51-30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Заградов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Заградовка ауылы Мир көшесі, 18 а</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8715-43-3-57-19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Ильин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Ильинка ауылы Ленин көшесі, 47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8715-43-2-71-75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Корнеев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Корнеевка ауылы Первомай тұйық көшесі, 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8715-43-3-16-07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Николаев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Николаевка ауылы Школьная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8715-43-2-65-13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Петров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Петровка ауылы Жарков көшесі, 102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8715-43-2-47-32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Покров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Покровка ауылы Первомай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8715-43-2-37-79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Спасов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Спасовка ауылы Амангелді Иманов көшесі, 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8715-43-5-35-96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Тораңғұл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Тораңғұл ауылы Центральная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8715-43-5-11-44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Яснов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Ясновка ауылы Молодежная көшесі, 52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8715-43-5-11-19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8715-43-2-15-55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8715-44-2-12-32, 2-12-33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Архангел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Архангелка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Благовещен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Благовещенка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8715-44-3-12-33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Жамбыл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Жамбыл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8715-44-5-17-08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Казан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Казанка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8715-44-216-36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Қайранкөл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Қайранкөл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8715-44-3-41-10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Кладбин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Кладбинка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8715-44-2-55-38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Майбалық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Святодуховка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8-715-44-5-24-74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Мирный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Мирное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8715-44-2-27-76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Озерный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Озерное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8715-44-5-41-33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Пресноредут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Пресноредуть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8715-44-5-33-48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Первомай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Буденное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8715-44-5-34-61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8715-44-2-27-11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Троицк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Троицк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8715-44-5-37-30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8715-31-2 -12-90, 2-15-57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қаласының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8715-31-2-14-46, 2-14-07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Авангард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Полтавка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8715-31-2-71-33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Александров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Александровка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Бастомар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Бастомар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8715-31-3-57-33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Возвышен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Возвышенка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8715-31-3-14-77, 3-12-62, 3-12-62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Золотонива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Золотая Нива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8715-31-3-34-33, 3-34-05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Қарағанды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Қарағанды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8715-31-3-55-75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Қарақоға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Қарақоға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8715-31-2-44-49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Конюхов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Конюхов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8715-31- 5-34-32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Лебяжин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Лебяжье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8715-31-5-23-39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Молодежный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Молодежное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8715-31-2-35-29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Молодогвардейск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Молодогвардейское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8715-31-3-36-31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Надежин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Надежка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8715-31-5-40-36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Октябрь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Октябрьское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8715-31-2-63-36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Писарев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Писаревка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8715-31-2-61-35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Полудин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Полудин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8715-31-7-90-13, 2-65-73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Совет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Совет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8715-31-3-69-70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Таман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Таман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8715-31-5-29-31, 5-28-90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Ұзынкөл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Ұзынкөл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8715-31-5-26-16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Успен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Успенка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8715-31-2-51-21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Фурманов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Фурманов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8715-31-2-75-33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Чистов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Чистов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8715-31-2-45-35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8715-38-2-12-01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Архангел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Архангельское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8715-38-2-37-49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8715-38-2-48-66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Большая Малышка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8715-38-3-57-84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8715-38-2-21-68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8715-38-5-28-04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8715-38-5-30-88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8715-38-5-33-99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Куйбышев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Боголюбов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8715-38-2-36-87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Қызылжар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Бәйтерек ауылы Квартальная көшесі, 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8715-38-5-11-93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Лесной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Пресновка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8715-38-3-60-46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8715-38-3-37-54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8715-38-2-51-16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8715-38-2-30-67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8715-38-2-54-49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8715-38-5-23-45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Пеньков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8715-38-2-75-39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Знаменское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8715-38-2-67-11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8715-38-3-18-74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Якорь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Якорь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8715-38-3-45-82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8715-41-2-15-90, 2-17-88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қаласының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Мағжан Жұмабаев көшесі, 10/1-үй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8715-41-2-11-03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Андреев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Андреевка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8715-41-2-31-14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Белов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Белое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8715-41-5-16-07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Воскресенов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Воскресеновка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8715-41-2-34-24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Дубровин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Дубровное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8715-41-2-56-37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Қызыләскер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Қызыләскер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8715-41-5-17-79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Краснознамен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Краснознаменное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8715-41-2-91-88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Леденев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Леденев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8715-41-2-94-41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Ленин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Ленин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8715-41-5-16-78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Новомихайлов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Новомихайловка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8715-41-5-22-62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Пригородный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Покровка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8715-41-2-41-49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Станов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Афонькин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8715-41-5-28-31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Абылайхан көшесі, 28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8715-35- 2-13-07, 2-11-48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Шөптікөл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Шөптікөл ауылы Молодежная көшесі, 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8715-35-5-34-68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Андреев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Андреевка ауылы Совет көшесі, 53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8715-35-3-41-80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Червонный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Червонное ауылы Новоселов көшесі, 39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8715-35-2-75-85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Шұқыркөл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Шұқыркөл ауылы Айқын Нұрқатов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8715-35-3-45-69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Қырымбет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Қырымбет ауылы Абылай хан көшесі, 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8715-35-5-28-73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Нежин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Нежинка ауылы Садовая көшесі, 12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8715-35-2-84-55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Салқынкөл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Салқынкөл ауылы Ленин көшесі, 19</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8715-35-5-28-44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Бірлік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Бірлік ауылы Киров көшесі, 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8715-35-2-91-24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Дружба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Дружба ауылы Совет көшесі, 46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8715-35-2-86-60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Ломоносов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Ломоносовка ауылы Ломоносов көшесі, 21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8715-35-5-21-21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Возвышен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Возвышенка ауылы Мир көшесі, 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8715-35-5-24-69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Рузаев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Рузаевка ауылы Рузаев көшесі, 123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8715-35-3-12-35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Тахтаброд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Тахтаброд ауылы Совет көшесі, 62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8715-35-4-31-23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Новосел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Новоселовка ауылы Целинная көшесі, 24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8715-35-2-89-69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Чистопол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Чистополье ауылы Ленин көшесі, 77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8715-35-4-18-51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Көкалажар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Көкалажар ауылы, Юбилейная көшесі, 23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8715-35-5-32-40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Ленин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8715-35-2-10-43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8715-36-2-23-42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Тайынша қаласының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Тайынша қаласы Центральный тұйық көшесі, 2 </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8715-36-2-28-05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Абай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Қарағаш ауылы Жаңатілек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8715-31-7-67-85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8715-31-7-51-97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Амандық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Амандық ауылы Жамбыл көшесі, 12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8715-31-4-26-71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Большой Изюм ауылы Целинная көшесі, 74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8715-31-3-25-25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Донецк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Донецкое ауылы Комаров көшесі, 16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8715-31-7-42-35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Драгомиров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Драгомировка ауылы Мир көшесі, 11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8715-31-5-53-33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Зеленогай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Зеленый Гай ауылы Воровский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8715-31-7-73-73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Киров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Киров ауылы Мир көшесі, 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8715-31-3-23-13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Келлеровка ауылы Строительная көшесі, 17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8715-31-5-11-55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Краснополян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Красная Поляна ауылы Кооперативная көшесі, 27</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8715-31-5-42-12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Летовочный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Летовочное ауылы Гагарин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8715-31-5-23-10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Миронов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Мироновка ауылы Школьная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8715-31-3-75-47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Рощинское ауылы Центральная көшесі, 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8715-31-7-90-81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ауылы Абай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8715-31-4-20-01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Тихоокеан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Тихоокеанское ауылы Садовая көшесі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8715-31-7-71-88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Чермошнян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Чермошнян ауылы Целинная көшесі, 2</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8715-31-3-82-40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Чкалов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Чкалов ауылы Гагарин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8715-31-7-00-75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Яснополяна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Ясная Поляна ауылы Куйбышев көшесі, 60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8715-31-7-33-94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Тимрязев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8715-37-2-12-33, 2-12-40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Ақжан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Ақжан ауылы Мир көшесі, 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8715-37-5-15-86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Ақсуат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Ақсуат ауылы Мұқанов көшесі, 14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8715-37-2-25-74, 2-25-35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Белоградов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Белоградовка ауылы Школьная көшесі, 16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8715-37-5-20-06,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Дзержинский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Дзержинское ауылы Мәншүк Мәметова көшесі, 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8715-37-5-15-51, 5-15-51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Дмитриев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Дмитриевка ауылы Молодежная көшесі, 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8715-37-2-32-47, 2-32-47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Докучаев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Докучаев ауылы Школьная көшесі, 21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8715-37-2-33-35, 2-33-35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Интернационал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Дружба ауылы Мир көшесі, 61</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8715-37-5-12-82, 5-12-82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Есіл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Есіл ауылы Целинная көшесі, 10</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8715-37-5-16-79, 5-16-79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Комсомол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Комсомольское ауылы Ленин көшесі, 18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8715-37-5-20-97, 5-20-97</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Ленин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Ленинское ауылы Лесная көшесі, 25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8715-37-5-19-71, 5-19-71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Мичурин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Мичурин ауылы Жамбыл көшесі, 15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8715-37-2-45-21, 2-45-21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Москворецк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Москворецкое ауылы Садовая көшесі, 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8715-37-5-17-79, 5-17-79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Құртай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Степное ауылы Труд көшесі, 26</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8715-37-5-23-32, 5-23-32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Бөкетов көшесі, 25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8715-37-2-15-43, 2-15-43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Целинный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Целинное ауылы Школьная көшесі, 8</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8715-37-5-21-58, 5-21-58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Хмельницкий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Хмельницкое ауылы Мичурин көшесі, 15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8715-37-2-41-00, 2-41-00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8715-42-2-16-95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Кішкенекөл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8715-42-2-15-87, 2-12-96</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Ақбұлақ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Ақбұлақ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8715-42-5-32-85, 5-34-14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Ақтүйесай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Ақтүйесай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8715-42-2-64-21, 2-63-30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Амангелді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Амангелді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8715-42-5-18-81, 51-2-04</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Бидайық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Бидайық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8175-42-2-61-34, 2-66-48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Қарасу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Қарасу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8715-42-5-22-41, 5-25-50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Көктерек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Көктерек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8715-42-5-13-56, 5-15-30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Қулыкөл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Қулыкөл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8715-42-5-22-95, 5-23-48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Телжан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Телжан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8715-42-5-19-22, 5-33-42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Қайрат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Қайрат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8715-42-5-21-82, 5-24-15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Қаратерек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Қаратерек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8715-42-5-18-89,5-13-43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8715-34-2-12-43, 2-14-80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Сергеевка қаласының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Завод көшесі, 6-үй</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8715-34-2-19-21</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Афанасьев ауылдық округінің әкімі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Афанасьевка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8715-34-5-29-40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Аютас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Ыбыраев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8715-34-5-22-18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Городецк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Городецкое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8715-34-5-27-15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Жаңажол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Жаңажол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8715-34-5-25-15</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Кривощеков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Кривошеево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8715-34-2-43-69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Новопокров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Новопокровка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8715-34-2-47-82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Приишим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Повозочное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8715-34-2-91-32</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Семипол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Семиполка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8715-34-2-32-68</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Сухорабов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Сухорабов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8715-34-2-53-33</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Юбилейный ауылдық округінің әкімі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Крещенка ауылы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8715-34-5-18-29</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әкімінің аппараты" КММ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8715-2-46-25-10</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rPr>
                <w:rFonts w:ascii="Times New Roman"/>
                <w:b w:val="false"/>
                <w:i w:val="false"/>
                <w:color w:val="000000"/>
                <w:sz w:val="20"/>
              </w:rPr>
              <w:t xml:space="preserve"> өзгертуге шешім беру"мемлекеттік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2-қосымша</w:t>
            </w:r>
          </w:p>
        </w:tc>
      </w:tr>
    </w:tbl>
    <w:bookmarkStart w:name="z427" w:id="360"/>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 "Жер учаскесінің нысаналы мақсатын өзгертуге шешім беру" мемлекеттік қызметін көрсетудің бизнес-процестерінің анықтамалығы</w:t>
      </w:r>
    </w:p>
    <w:bookmarkEnd w:id="360"/>
    <w:bookmarkStart w:name="z428"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62"/>
    <w:p>
      <w:pPr>
        <w:spacing w:after="0"/>
        <w:ind w:left="0"/>
        <w:jc w:val="both"/>
      </w:pPr>
      <w:r>
        <w:rPr>
          <w:rFonts w:ascii="Times New Roman"/>
          <w:b w:val="false"/>
          <w:i w:val="false"/>
          <w:color w:val="000000"/>
          <w:sz w:val="28"/>
        </w:rPr>
        <w:t>
      Мемлекеттік қызметті Мемлекеттік корпорация арқылы көрсету кезінде</w:t>
      </w:r>
    </w:p>
    <w:bookmarkEnd w:id="362"/>
    <w:bookmarkStart w:name="z430"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64"/>
    <w:p>
      <w:pPr>
        <w:spacing w:after="0"/>
        <w:ind w:left="0"/>
        <w:jc w:val="both"/>
      </w:pPr>
      <w:r>
        <w:rPr>
          <w:rFonts w:ascii="Times New Roman"/>
          <w:b w:val="false"/>
          <w:i w:val="false"/>
          <w:color w:val="000000"/>
          <w:sz w:val="28"/>
        </w:rPr>
        <w:t xml:space="preserve">
      Мемлекеттік қызметті портал арқылы көрсету кезінде </w:t>
      </w:r>
    </w:p>
    <w:bookmarkEnd w:id="364"/>
    <w:bookmarkStart w:name="z432"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66"/>
    <w:p>
      <w:pPr>
        <w:spacing w:after="0"/>
        <w:ind w:left="0"/>
        <w:jc w:val="both"/>
      </w:pPr>
      <w:r>
        <w:rPr>
          <w:rFonts w:ascii="Times New Roman"/>
          <w:b w:val="false"/>
          <w:i w:val="false"/>
          <w:color w:val="000000"/>
          <w:sz w:val="28"/>
        </w:rPr>
        <w:t>
      Шартты белгілер:</w:t>
      </w:r>
    </w:p>
    <w:bookmarkEnd w:id="366"/>
    <w:bookmarkStart w:name="z434"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шілдедегі № 208 қаулысымен бекітілді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2016 жылғы</w:t>
            </w:r>
            <w:r>
              <w:rPr>
                <w:rFonts w:ascii="Times New Roman"/>
                <w:b w:val="false"/>
                <w:i w:val="false"/>
                <w:color w:val="000000"/>
                <w:sz w:val="20"/>
              </w:rPr>
              <w:t xml:space="preserve"> 16 маусымдағы № 227 қаулысымен</w:t>
            </w:r>
            <w:r>
              <w:rPr>
                <w:rFonts w:ascii="Times New Roman"/>
                <w:b w:val="false"/>
                <w:i w:val="false"/>
                <w:color w:val="000000"/>
                <w:sz w:val="20"/>
              </w:rPr>
              <w:t xml:space="preserve"> бекітілді</w:t>
            </w:r>
          </w:p>
        </w:tc>
      </w:tr>
    </w:tbl>
    <w:bookmarkStart w:name="z442" w:id="368"/>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беру"мемлекеттік көрсетілетін қызмет регламенті</w:t>
      </w:r>
    </w:p>
    <w:bookmarkEnd w:id="368"/>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əкімдігінің 29.07.2019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43" w:id="369"/>
    <w:p>
      <w:pPr>
        <w:spacing w:after="0"/>
        <w:ind w:left="0"/>
        <w:jc w:val="left"/>
      </w:pPr>
      <w:r>
        <w:rPr>
          <w:rFonts w:ascii="Times New Roman"/>
          <w:b/>
          <w:i w:val="false"/>
          <w:color w:val="000000"/>
        </w:rPr>
        <w:t xml:space="preserve"> 1. Жалпы ережелер</w:t>
      </w:r>
    </w:p>
    <w:bookmarkEnd w:id="369"/>
    <w:bookmarkStart w:name="z444" w:id="370"/>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 регламенті (бұдан әрі – Регламент)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271 бұйрығымен (Нормативтік құқықтық актілерді мемлекеттік тіркеу тізілімінде № 11052 болып тіркелді)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370"/>
    <w:bookmarkStart w:name="z445" w:id="371"/>
    <w:p>
      <w:pPr>
        <w:spacing w:after="0"/>
        <w:ind w:left="0"/>
        <w:jc w:val="both"/>
      </w:pPr>
      <w:r>
        <w:rPr>
          <w:rFonts w:ascii="Times New Roman"/>
          <w:b w:val="false"/>
          <w:i w:val="false"/>
          <w:color w:val="000000"/>
          <w:sz w:val="28"/>
        </w:rPr>
        <w:t xml:space="preserve">
      "Ауыл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Солтүстік Қазақстан облысы аудандарының және облыстық маңызы бар қаласының жергілікті атқарушы органдары (бұдан әрі – көрсетілетін қызметті беруші)көрсетеді. </w:t>
      </w:r>
    </w:p>
    <w:bookmarkEnd w:id="371"/>
    <w:bookmarkStart w:name="z446" w:id="372"/>
    <w:p>
      <w:pPr>
        <w:spacing w:after="0"/>
        <w:ind w:left="0"/>
        <w:jc w:val="both"/>
      </w:pPr>
      <w:r>
        <w:rPr>
          <w:rFonts w:ascii="Times New Roman"/>
          <w:b w:val="false"/>
          <w:i w:val="false"/>
          <w:color w:val="000000"/>
          <w:sz w:val="28"/>
        </w:rPr>
        <w:t xml:space="preserve">
      Мемлекеттік қызмет жеке және заңды тұлғаларға (бұдан әрі – көрсетілетін қызметті алушы) тегін көрсетіледі. </w:t>
      </w:r>
    </w:p>
    <w:bookmarkEnd w:id="372"/>
    <w:bookmarkStart w:name="z447" w:id="373"/>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"Азаматтарға арналған үкімет" мемлекеттік корпорациясы(бұдан әрі – Мемлекеттік корпорация) арқылы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 жүзеге асырылады.</w:t>
      </w:r>
    </w:p>
    <w:bookmarkEnd w:id="373"/>
    <w:bookmarkStart w:name="z448" w:id="374"/>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bookmarkEnd w:id="374"/>
    <w:bookmarkStart w:name="z449" w:id="375"/>
    <w:p>
      <w:pPr>
        <w:spacing w:after="0"/>
        <w:ind w:left="0"/>
        <w:jc w:val="both"/>
      </w:pPr>
      <w:r>
        <w:rPr>
          <w:rFonts w:ascii="Times New Roman"/>
          <w:b w:val="false"/>
          <w:i w:val="false"/>
          <w:color w:val="000000"/>
          <w:sz w:val="28"/>
        </w:rPr>
        <w:t>
      2. Мемлекеттік қызметті көрсету нысаны: қағаз түрінде.</w:t>
      </w:r>
    </w:p>
    <w:bookmarkEnd w:id="375"/>
    <w:bookmarkStart w:name="z450" w:id="376"/>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ауыл шаруашылығы алқаптарын бір түрден екінші түрге ауыстыру туралы рұқсаты не осы Регламенттің 4-тармағында көзделген негіздер бойынша мемлекеттік қызметті көрсетуден бас тарту туралы уәжді жауап.</w:t>
      </w:r>
    </w:p>
    <w:bookmarkEnd w:id="376"/>
    <w:bookmarkStart w:name="z451" w:id="377"/>
    <w:p>
      <w:pPr>
        <w:spacing w:after="0"/>
        <w:ind w:left="0"/>
        <w:jc w:val="both"/>
      </w:pPr>
      <w:r>
        <w:rPr>
          <w:rFonts w:ascii="Times New Roman"/>
          <w:b w:val="false"/>
          <w:i w:val="false"/>
          <w:color w:val="000000"/>
          <w:sz w:val="28"/>
        </w:rPr>
        <w:t>
      4. Мемлекеттік қызметті көрсетуден бас тартуға мыналар негіз болып табылады:</w:t>
      </w:r>
    </w:p>
    <w:bookmarkEnd w:id="377"/>
    <w:bookmarkStart w:name="z452" w:id="37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bookmarkEnd w:id="378"/>
    <w:bookmarkStart w:name="z453" w:id="379"/>
    <w:p>
      <w:pPr>
        <w:spacing w:after="0"/>
        <w:ind w:left="0"/>
        <w:jc w:val="both"/>
      </w:pPr>
      <w:r>
        <w:rPr>
          <w:rFonts w:ascii="Times New Roman"/>
          <w:b w:val="false"/>
          <w:i w:val="false"/>
          <w:color w:val="000000"/>
          <w:sz w:val="28"/>
        </w:rPr>
        <w:t>
      2) мемлекеттік қызметті көрсету үшін қажет етілетін келісу туралы сұранымға ауыл шаруашылығы және қоршаған ортаны қорғау саласындағы уәкілетті мемлекеттік органның теріс жауабы;</w:t>
      </w:r>
    </w:p>
    <w:bookmarkEnd w:id="379"/>
    <w:bookmarkStart w:name="z454" w:id="380"/>
    <w:p>
      <w:pPr>
        <w:spacing w:after="0"/>
        <w:ind w:left="0"/>
        <w:jc w:val="both"/>
      </w:pPr>
      <w:r>
        <w:rPr>
          <w:rFonts w:ascii="Times New Roman"/>
          <w:b w:val="false"/>
          <w:i w:val="false"/>
          <w:color w:val="000000"/>
          <w:sz w:val="28"/>
        </w:rPr>
        <w:t>
      3) көрсетілетін қызметті алушыға қатысты соттың заңды күшіне енген үкімінің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End w:id="380"/>
    <w:bookmarkStart w:name="z455" w:id="381"/>
    <w:p>
      <w:pPr>
        <w:spacing w:after="0"/>
        <w:ind w:left="0"/>
        <w:jc w:val="both"/>
      </w:pPr>
      <w:r>
        <w:rPr>
          <w:rFonts w:ascii="Times New Roman"/>
          <w:b w:val="false"/>
          <w:i w:val="false"/>
          <w:color w:val="000000"/>
          <w:sz w:val="28"/>
        </w:rPr>
        <w:t>
      5. Мемлекеттік қызметті көрсету нәтижесін беру нысаны: қағаз түрінде.</w:t>
      </w:r>
    </w:p>
    <w:bookmarkEnd w:id="381"/>
    <w:bookmarkStart w:name="z456" w:id="38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382"/>
    <w:bookmarkStart w:name="z457" w:id="383"/>
    <w:p>
      <w:pPr>
        <w:spacing w:after="0"/>
        <w:ind w:left="0"/>
        <w:jc w:val="both"/>
      </w:pPr>
      <w:r>
        <w:rPr>
          <w:rFonts w:ascii="Times New Roman"/>
          <w:b w:val="false"/>
          <w:i w:val="false"/>
          <w:color w:val="000000"/>
          <w:sz w:val="28"/>
        </w:rPr>
        <w:t>
      6. Көрсетілетін қызметті алушы (не сенімхат бойынша оның өкілі), оның ішінде жеңілдіктері бар адамМемлекеттік корпорацияғажүгінген кезде мемлекеттік қызметті көрсету бойынша рәсімді (іс-қимылды) бастауға негіздеме бір данада мыналарды ұсыну болып табылады:</w:t>
      </w:r>
    </w:p>
    <w:bookmarkEnd w:id="383"/>
    <w:bookmarkStart w:name="z458" w:id="384"/>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84"/>
    <w:bookmarkStart w:name="z459" w:id="385"/>
    <w:p>
      <w:pPr>
        <w:spacing w:after="0"/>
        <w:ind w:left="0"/>
        <w:jc w:val="both"/>
      </w:pPr>
      <w:r>
        <w:rPr>
          <w:rFonts w:ascii="Times New Roman"/>
          <w:b w:val="false"/>
          <w:i w:val="false"/>
          <w:color w:val="000000"/>
          <w:sz w:val="28"/>
        </w:rPr>
        <w:t>
      2) жеке басты куәландыратын құжат (жеке басын сәйкестендіру үшін);</w:t>
      </w:r>
    </w:p>
    <w:bookmarkEnd w:id="385"/>
    <w:bookmarkStart w:name="z460" w:id="386"/>
    <w:p>
      <w:pPr>
        <w:spacing w:after="0"/>
        <w:ind w:left="0"/>
        <w:jc w:val="both"/>
      </w:pPr>
      <w:r>
        <w:rPr>
          <w:rFonts w:ascii="Times New Roman"/>
          <w:b w:val="false"/>
          <w:i w:val="false"/>
          <w:color w:val="000000"/>
          <w:sz w:val="28"/>
        </w:rPr>
        <w:t>
      3) неғұрлым бағасы төмен ауыл шаруашылығы алқаптарын бiр түрден екiншi түрге және неғұрлым құнды алқаптарға ауыстыру кезінде – аудандар мен қалалардың ауыл және су шаруашылығы саласындағы уәкілетті келісуші органдарының қорытындылары мен ұсыныстары бар түсіндірме жазба;</w:t>
      </w:r>
    </w:p>
    <w:bookmarkEnd w:id="386"/>
    <w:bookmarkStart w:name="z461" w:id="387"/>
    <w:p>
      <w:pPr>
        <w:spacing w:after="0"/>
        <w:ind w:left="0"/>
        <w:jc w:val="both"/>
      </w:pPr>
      <w:r>
        <w:rPr>
          <w:rFonts w:ascii="Times New Roman"/>
          <w:b w:val="false"/>
          <w:i w:val="false"/>
          <w:color w:val="000000"/>
          <w:sz w:val="28"/>
        </w:rPr>
        <w:t>
      суарылмайтын егiстiктi ауыл шаруашылығы алқаптарының басқа неғұрлым құны төмен түрлеріне ауыстыру кезінде – келісуші облыстық ауыл және су шаруашылығы, қоршаған ортаны қорғау саласындағы уәкілетті органдардың қорытындылары мен ұсыныстары бар түсіндірме жазба;</w:t>
      </w:r>
    </w:p>
    <w:bookmarkEnd w:id="387"/>
    <w:bookmarkStart w:name="z462" w:id="388"/>
    <w:p>
      <w:pPr>
        <w:spacing w:after="0"/>
        <w:ind w:left="0"/>
        <w:jc w:val="both"/>
      </w:pPr>
      <w:r>
        <w:rPr>
          <w:rFonts w:ascii="Times New Roman"/>
          <w:b w:val="false"/>
          <w:i w:val="false"/>
          <w:color w:val="000000"/>
          <w:sz w:val="28"/>
        </w:rPr>
        <w:t>
      4) ауыл шаруашылығы алқаптарын бір түрден екінші түрге ауыстыруға жоспарланып отырған жерлердің экспликациясы;</w:t>
      </w:r>
    </w:p>
    <w:bookmarkEnd w:id="388"/>
    <w:bookmarkStart w:name="z463" w:id="389"/>
    <w:p>
      <w:pPr>
        <w:spacing w:after="0"/>
        <w:ind w:left="0"/>
        <w:jc w:val="both"/>
      </w:pPr>
      <w:r>
        <w:rPr>
          <w:rFonts w:ascii="Times New Roman"/>
          <w:b w:val="false"/>
          <w:i w:val="false"/>
          <w:color w:val="000000"/>
          <w:sz w:val="28"/>
        </w:rPr>
        <w:t>
      5) басқа түрге ауыстыру жоспарланып отырған ауыл шаруашылығы алқаптарының орналасқан жері, олардың алаңы, пайдаланылу түрі, ауыстыру себебі көрсетілген далалық зерттеп-қарау актiсi және түрлендіруге жататын анықталған ауыл шаруашылығы жерлері көрсетілген, келісуші мемлекеттік органдар бөлімшелерінің және осы жерлердің барлық мүдделі уәкілетті жер пайдаланушыларының (жер иелерінің) өкілдері қол қойған далалық зерттеп-қарау сызбасы;</w:t>
      </w:r>
    </w:p>
    <w:bookmarkEnd w:id="389"/>
    <w:bookmarkStart w:name="z464" w:id="390"/>
    <w:p>
      <w:pPr>
        <w:spacing w:after="0"/>
        <w:ind w:left="0"/>
        <w:jc w:val="both"/>
      </w:pPr>
      <w:r>
        <w:rPr>
          <w:rFonts w:ascii="Times New Roman"/>
          <w:b w:val="false"/>
          <w:i w:val="false"/>
          <w:color w:val="000000"/>
          <w:sz w:val="28"/>
        </w:rPr>
        <w:t>
      6) жер учаскелерінің сапалық сипаттамасы.</w:t>
      </w:r>
    </w:p>
    <w:bookmarkEnd w:id="390"/>
    <w:bookmarkStart w:name="z465" w:id="391"/>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391"/>
    <w:bookmarkStart w:name="z466" w:id="392"/>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не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bookmarkEnd w:id="392"/>
    <w:bookmarkStart w:name="z467" w:id="393"/>
    <w:p>
      <w:pPr>
        <w:spacing w:after="0"/>
        <w:ind w:left="0"/>
        <w:jc w:val="both"/>
      </w:pPr>
      <w:r>
        <w:rPr>
          <w:rFonts w:ascii="Times New Roman"/>
          <w:b w:val="false"/>
          <w:i w:val="false"/>
          <w:color w:val="000000"/>
          <w:sz w:val="28"/>
        </w:rPr>
        <w:t>
      7. Келесі рәсімді (іс-қимылды) орындауды бастауға негіздеме болатын мемлекеттік қызметті көрсету бойынша рәсімнің (іс-қимылдың) нәтижесі:</w:t>
      </w:r>
    </w:p>
    <w:bookmarkEnd w:id="393"/>
    <w:bookmarkStart w:name="z468" w:id="394"/>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p>
    <w:bookmarkEnd w:id="394"/>
    <w:bookmarkStart w:name="z469" w:id="39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жер қатынастары жөніндегі уәкілетті органын (бұдан әрі – уәкілетті орган) айқындайды және уәкілетті органға жолдайды – күнтізбелік 1 (бір) күн;</w:t>
      </w:r>
    </w:p>
    <w:bookmarkEnd w:id="395"/>
    <w:bookmarkStart w:name="z470" w:id="396"/>
    <w:p>
      <w:pPr>
        <w:spacing w:after="0"/>
        <w:ind w:left="0"/>
        <w:jc w:val="both"/>
      </w:pPr>
      <w:r>
        <w:rPr>
          <w:rFonts w:ascii="Times New Roman"/>
          <w:b w:val="false"/>
          <w:i w:val="false"/>
          <w:color w:val="000000"/>
          <w:sz w:val="28"/>
        </w:rPr>
        <w:t>
      3) уәкілетті органның басшысы құжаттармен танысады, өтінішке қарар қояды, уәкілетті органның жауапты орындаушысын айқындайды – күнтізбелік 1 (бір) күн;</w:t>
      </w:r>
    </w:p>
    <w:bookmarkEnd w:id="396"/>
    <w:bookmarkStart w:name="z471" w:id="397"/>
    <w:p>
      <w:pPr>
        <w:spacing w:after="0"/>
        <w:ind w:left="0"/>
        <w:jc w:val="both"/>
      </w:pPr>
      <w:r>
        <w:rPr>
          <w:rFonts w:ascii="Times New Roman"/>
          <w:b w:val="false"/>
          <w:i w:val="false"/>
          <w:color w:val="000000"/>
          <w:sz w:val="28"/>
        </w:rPr>
        <w:t xml:space="preserve">
      4) уәкілетті органның жауапты орындаушысы құжаттар топтамасының толықтығын тексереді, ауыстыру материалдарын бекіту туралы бұйрық жобасын дайындайды, ауыл шаруашылығы алқаптарын бір түрден екінші түрге ауыстыруға рұқсат беру туралы шешім жобасын әзірлейді не уәжді бас тарту және көрсетілетін қызметті берушінің басшысына жолдайды – күнтізбелік 23 (жиырма үш) күн; </w:t>
      </w:r>
    </w:p>
    <w:bookmarkEnd w:id="397"/>
    <w:bookmarkStart w:name="z472" w:id="398"/>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 күнтізбелік 2 (екі) күн;</w:t>
      </w:r>
    </w:p>
    <w:bookmarkEnd w:id="398"/>
    <w:bookmarkStart w:name="z473" w:id="399"/>
    <w:p>
      <w:pPr>
        <w:spacing w:after="0"/>
        <w:ind w:left="0"/>
        <w:jc w:val="both"/>
      </w:pPr>
      <w:r>
        <w:rPr>
          <w:rFonts w:ascii="Times New Roman"/>
          <w:b w:val="false"/>
          <w:i w:val="false"/>
          <w:color w:val="000000"/>
          <w:sz w:val="28"/>
        </w:rPr>
        <w:t>
      6) көрсетілетін қызметті беруші кеңсесінің қызметкері мемлекеттік қызметті көрсету нәтижесін береді – күнтізбелік 1 (бір) күн.</w:t>
      </w:r>
    </w:p>
    <w:bookmarkEnd w:id="399"/>
    <w:bookmarkStart w:name="z474" w:id="400"/>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рәсімнің (іс-қимылдың) нәтижесі:</w:t>
      </w:r>
    </w:p>
    <w:bookmarkEnd w:id="400"/>
    <w:bookmarkStart w:name="z475" w:id="401"/>
    <w:p>
      <w:pPr>
        <w:spacing w:after="0"/>
        <w:ind w:left="0"/>
        <w:jc w:val="both"/>
      </w:pPr>
      <w:r>
        <w:rPr>
          <w:rFonts w:ascii="Times New Roman"/>
          <w:b w:val="false"/>
          <w:i w:val="false"/>
          <w:color w:val="000000"/>
          <w:sz w:val="28"/>
        </w:rPr>
        <w:t>
      1) өтінішті тіркеу;</w:t>
      </w:r>
    </w:p>
    <w:bookmarkEnd w:id="401"/>
    <w:bookmarkStart w:name="z476" w:id="402"/>
    <w:p>
      <w:pPr>
        <w:spacing w:after="0"/>
        <w:ind w:left="0"/>
        <w:jc w:val="both"/>
      </w:pPr>
      <w:r>
        <w:rPr>
          <w:rFonts w:ascii="Times New Roman"/>
          <w:b w:val="false"/>
          <w:i w:val="false"/>
          <w:color w:val="000000"/>
          <w:sz w:val="28"/>
        </w:rPr>
        <w:t>
      2) өтінішпен танысу, қарар қою, уәкілетті органға жолдау;</w:t>
      </w:r>
    </w:p>
    <w:bookmarkEnd w:id="402"/>
    <w:bookmarkStart w:name="z477" w:id="403"/>
    <w:p>
      <w:pPr>
        <w:spacing w:after="0"/>
        <w:ind w:left="0"/>
        <w:jc w:val="both"/>
      </w:pPr>
      <w:r>
        <w:rPr>
          <w:rFonts w:ascii="Times New Roman"/>
          <w:b w:val="false"/>
          <w:i w:val="false"/>
          <w:color w:val="000000"/>
          <w:sz w:val="28"/>
        </w:rPr>
        <w:t>
      3) өтінішпен танысу, қарар қою, жауапты орындаушыны айқындау;</w:t>
      </w:r>
    </w:p>
    <w:bookmarkEnd w:id="403"/>
    <w:bookmarkStart w:name="z478" w:id="404"/>
    <w:p>
      <w:pPr>
        <w:spacing w:after="0"/>
        <w:ind w:left="0"/>
        <w:jc w:val="both"/>
      </w:pPr>
      <w:r>
        <w:rPr>
          <w:rFonts w:ascii="Times New Roman"/>
          <w:b w:val="false"/>
          <w:i w:val="false"/>
          <w:color w:val="000000"/>
          <w:sz w:val="28"/>
        </w:rPr>
        <w:t xml:space="preserve">
      4) өтінішті қарау, бұйрық дайындау, мемлекеттік қызметті көрсету нәтижесін дайындау; </w:t>
      </w:r>
    </w:p>
    <w:bookmarkEnd w:id="404"/>
    <w:bookmarkStart w:name="z479" w:id="405"/>
    <w:p>
      <w:pPr>
        <w:spacing w:after="0"/>
        <w:ind w:left="0"/>
        <w:jc w:val="both"/>
      </w:pPr>
      <w:r>
        <w:rPr>
          <w:rFonts w:ascii="Times New Roman"/>
          <w:b w:val="false"/>
          <w:i w:val="false"/>
          <w:color w:val="000000"/>
          <w:sz w:val="28"/>
        </w:rPr>
        <w:t xml:space="preserve">
      5) мемлекеттік қызметті көрсету нәтижесіне қол қою; </w:t>
      </w:r>
    </w:p>
    <w:bookmarkEnd w:id="405"/>
    <w:bookmarkStart w:name="z480" w:id="406"/>
    <w:p>
      <w:pPr>
        <w:spacing w:after="0"/>
        <w:ind w:left="0"/>
        <w:jc w:val="both"/>
      </w:pPr>
      <w:r>
        <w:rPr>
          <w:rFonts w:ascii="Times New Roman"/>
          <w:b w:val="false"/>
          <w:i w:val="false"/>
          <w:color w:val="000000"/>
          <w:sz w:val="28"/>
        </w:rPr>
        <w:t xml:space="preserve">
      6) мемлекеттік қызметті көрсету нәтижесін беру. </w:t>
      </w:r>
    </w:p>
    <w:bookmarkEnd w:id="406"/>
    <w:bookmarkStart w:name="z481" w:id="40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407"/>
    <w:bookmarkStart w:name="z482" w:id="408"/>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408"/>
    <w:bookmarkStart w:name="z483" w:id="40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09"/>
    <w:bookmarkStart w:name="z484" w:id="410"/>
    <w:p>
      <w:pPr>
        <w:spacing w:after="0"/>
        <w:ind w:left="0"/>
        <w:jc w:val="both"/>
      </w:pPr>
      <w:r>
        <w:rPr>
          <w:rFonts w:ascii="Times New Roman"/>
          <w:b w:val="false"/>
          <w:i w:val="false"/>
          <w:color w:val="000000"/>
          <w:sz w:val="28"/>
        </w:rPr>
        <w:t>
      2) көрсетілетін қызметті берушінің басшысы;</w:t>
      </w:r>
    </w:p>
    <w:bookmarkEnd w:id="410"/>
    <w:bookmarkStart w:name="z485" w:id="411"/>
    <w:p>
      <w:pPr>
        <w:spacing w:after="0"/>
        <w:ind w:left="0"/>
        <w:jc w:val="both"/>
      </w:pPr>
      <w:r>
        <w:rPr>
          <w:rFonts w:ascii="Times New Roman"/>
          <w:b w:val="false"/>
          <w:i w:val="false"/>
          <w:color w:val="000000"/>
          <w:sz w:val="28"/>
        </w:rPr>
        <w:t>
      3) уәкілетті органның басшысы;</w:t>
      </w:r>
    </w:p>
    <w:bookmarkEnd w:id="411"/>
    <w:bookmarkStart w:name="z486" w:id="412"/>
    <w:p>
      <w:pPr>
        <w:spacing w:after="0"/>
        <w:ind w:left="0"/>
        <w:jc w:val="both"/>
      </w:pPr>
      <w:r>
        <w:rPr>
          <w:rFonts w:ascii="Times New Roman"/>
          <w:b w:val="false"/>
          <w:i w:val="false"/>
          <w:color w:val="000000"/>
          <w:sz w:val="28"/>
        </w:rPr>
        <w:t>
      4) уәкілетті органның жауапты орындаушы.</w:t>
      </w:r>
    </w:p>
    <w:bookmarkEnd w:id="412"/>
    <w:bookmarkStart w:name="z487" w:id="413"/>
    <w:p>
      <w:pPr>
        <w:spacing w:after="0"/>
        <w:ind w:left="0"/>
        <w:jc w:val="both"/>
      </w:pPr>
      <w:r>
        <w:rPr>
          <w:rFonts w:ascii="Times New Roman"/>
          <w:b w:val="false"/>
          <w:i w:val="false"/>
          <w:color w:val="000000"/>
          <w:sz w:val="28"/>
        </w:rPr>
        <w:t>
      10. Құрылымдық бөлімшелер (қызметкерлер) арасындағы рәсімдер (іс-қимылдар) реттілігін сипаттау:</w:t>
      </w:r>
    </w:p>
    <w:bookmarkEnd w:id="413"/>
    <w:bookmarkStart w:name="z488" w:id="414"/>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p>
    <w:bookmarkEnd w:id="414"/>
    <w:bookmarkStart w:name="z489" w:id="415"/>
    <w:p>
      <w:pPr>
        <w:spacing w:after="0"/>
        <w:ind w:left="0"/>
        <w:jc w:val="both"/>
      </w:pPr>
      <w:r>
        <w:rPr>
          <w:rFonts w:ascii="Times New Roman"/>
          <w:b w:val="false"/>
          <w:i w:val="false"/>
          <w:color w:val="000000"/>
          <w:sz w:val="28"/>
        </w:rPr>
        <w:t>
      2) көрсетілетін қызметті берушінің басшысы құжаттармен танысады, өтінішке қарар қояды, жауапты орындаушы – облыстың уәкілетті органын айқындайды және уәкілетті органға жолдайды – күнтізбелік 1 (бір) күн;</w:t>
      </w:r>
    </w:p>
    <w:bookmarkEnd w:id="415"/>
    <w:bookmarkStart w:name="z490" w:id="416"/>
    <w:p>
      <w:pPr>
        <w:spacing w:after="0"/>
        <w:ind w:left="0"/>
        <w:jc w:val="both"/>
      </w:pPr>
      <w:r>
        <w:rPr>
          <w:rFonts w:ascii="Times New Roman"/>
          <w:b w:val="false"/>
          <w:i w:val="false"/>
          <w:color w:val="000000"/>
          <w:sz w:val="28"/>
        </w:rPr>
        <w:t>
      3) уәкілетті органның басшысы құжаттармен танысады, өтінішке қарар қояды, уәкілетті органның жауапты орындаушысын айқындайды – күнтізбелік 1 (бір) күн;</w:t>
      </w:r>
    </w:p>
    <w:bookmarkEnd w:id="416"/>
    <w:bookmarkStart w:name="z491" w:id="417"/>
    <w:p>
      <w:pPr>
        <w:spacing w:after="0"/>
        <w:ind w:left="0"/>
        <w:jc w:val="both"/>
      </w:pPr>
      <w:r>
        <w:rPr>
          <w:rFonts w:ascii="Times New Roman"/>
          <w:b w:val="false"/>
          <w:i w:val="false"/>
          <w:color w:val="000000"/>
          <w:sz w:val="28"/>
        </w:rPr>
        <w:t xml:space="preserve">
      4) уәкілетті органның жауапты орындаушысы құжаттар топтамасының толықтығын тексереді, ауыстыру материалдарын бекіту туралы бұйрық жобасын дайындайды, ауыл шаруашылығы алқаптарын бір түрден екінші түрге ауыстыруға рұқсат беру туралы шешім жобасын әзірлейді не уәжді бас тарту және көрсетілетін қызметті берушінің басшысына жолдайды – күнтізбелік 23 (жиырма үш) күн; </w:t>
      </w:r>
    </w:p>
    <w:bookmarkEnd w:id="417"/>
    <w:bookmarkStart w:name="z492" w:id="418"/>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кеңсеге жібереді – күнтізбелік 2 (екі) күн;</w:t>
      </w:r>
    </w:p>
    <w:bookmarkEnd w:id="418"/>
    <w:bookmarkStart w:name="z493" w:id="419"/>
    <w:p>
      <w:pPr>
        <w:spacing w:after="0"/>
        <w:ind w:left="0"/>
        <w:jc w:val="both"/>
      </w:pPr>
      <w:r>
        <w:rPr>
          <w:rFonts w:ascii="Times New Roman"/>
          <w:b w:val="false"/>
          <w:i w:val="false"/>
          <w:color w:val="000000"/>
          <w:sz w:val="28"/>
        </w:rPr>
        <w:t xml:space="preserve">
      6) көрсетілетін қызметті беруші кеңсесінің қызметкері мемлекеттік қызметті көрсету нәтижесін береді – күнтізбелік 1 (бір) күн. </w:t>
      </w:r>
    </w:p>
    <w:bookmarkEnd w:id="419"/>
    <w:bookmarkStart w:name="z494" w:id="42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w:t>
      </w:r>
    </w:p>
    <w:bookmarkEnd w:id="420"/>
    <w:bookmarkStart w:name="z495" w:id="421"/>
    <w:p>
      <w:pPr>
        <w:spacing w:after="0"/>
        <w:ind w:left="0"/>
        <w:jc w:val="both"/>
      </w:pPr>
      <w:r>
        <w:rPr>
          <w:rFonts w:ascii="Times New Roman"/>
          <w:b w:val="false"/>
          <w:i w:val="false"/>
          <w:color w:val="000000"/>
          <w:sz w:val="28"/>
        </w:rPr>
        <w:t>
      11. Мемлекеттік корпорацияға жүгінген кезде мемлекеттік қызметті көрсету бойынша іс-қимылды бастауға негіздеме Мемлекеттік корпорация қызметкерінің көрсетілетін қызметті алушыдан құжаттар топтамасын қабылдауы болып табылады.</w:t>
      </w:r>
    </w:p>
    <w:bookmarkEnd w:id="421"/>
    <w:bookmarkStart w:name="z496" w:id="422"/>
    <w:p>
      <w:pPr>
        <w:spacing w:after="0"/>
        <w:ind w:left="0"/>
        <w:jc w:val="both"/>
      </w:pPr>
      <w:r>
        <w:rPr>
          <w:rFonts w:ascii="Times New Roman"/>
          <w:b w:val="false"/>
          <w:i w:val="false"/>
          <w:color w:val="000000"/>
          <w:sz w:val="28"/>
        </w:rPr>
        <w:t>
      12. Мемлекеттік қызмет көрсету процесінің құрамына кіретін әрбір рәсімнің (іс-қимылдың) мазмұны, оның орындалу ұзақтығы:</w:t>
      </w:r>
    </w:p>
    <w:bookmarkEnd w:id="422"/>
    <w:bookmarkStart w:name="z497" w:id="423"/>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- 5 (бес) минут.</w:t>
      </w:r>
    </w:p>
    <w:bookmarkEnd w:id="423"/>
    <w:bookmarkStart w:name="z498" w:id="424"/>
    <w:p>
      <w:pPr>
        <w:spacing w:after="0"/>
        <w:ind w:left="0"/>
        <w:jc w:val="both"/>
      </w:pPr>
      <w:r>
        <w:rPr>
          <w:rFonts w:ascii="Times New Roman"/>
          <w:b w:val="false"/>
          <w:i w:val="false"/>
          <w:color w:val="000000"/>
          <w:sz w:val="28"/>
        </w:rPr>
        <w:t xml:space="preserve">
      Көрсетілетін қызметті алушы құжаттар топтамасын толық тапсырмаған жағдайда Мемлекеттік корпорацияның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тартылғаны туралы қолхат береді.</w:t>
      </w:r>
    </w:p>
    <w:bookmarkEnd w:id="424"/>
    <w:bookmarkStart w:name="z499" w:id="425"/>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 көрсетілетінқызметті алушыға өтініштің қабылданғаны туралы қолхат беріледі.</w:t>
      </w:r>
    </w:p>
    <w:bookmarkEnd w:id="425"/>
    <w:bookmarkStart w:name="z500" w:id="426"/>
    <w:p>
      <w:pPr>
        <w:spacing w:after="0"/>
        <w:ind w:left="0"/>
        <w:jc w:val="both"/>
      </w:pPr>
      <w:r>
        <w:rPr>
          <w:rFonts w:ascii="Times New Roman"/>
          <w:b w:val="false"/>
          <w:i w:val="false"/>
          <w:color w:val="000000"/>
          <w:sz w:val="28"/>
        </w:rPr>
        <w:t xml:space="preserve">
      Мемлекеттік корпорацияның қызметкері,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 </w:t>
      </w:r>
    </w:p>
    <w:bookmarkEnd w:id="426"/>
    <w:bookmarkStart w:name="z501" w:id="427"/>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Халыққа қызмет көрсету орталықтарына арналған ықпалдастырылған ақпараттық жүйеге (бұдан әрі – ХҚКО ЫАЖ) енгізеді, көрсетілетін қызметті алушыға тиісті құжаттардың қабылданғаны туралы қолхат береді – 5 (бес) минут;</w:t>
      </w:r>
    </w:p>
    <w:bookmarkEnd w:id="427"/>
    <w:bookmarkStart w:name="z502" w:id="428"/>
    <w:p>
      <w:pPr>
        <w:spacing w:after="0"/>
        <w:ind w:left="0"/>
        <w:jc w:val="both"/>
      </w:pPr>
      <w:r>
        <w:rPr>
          <w:rFonts w:ascii="Times New Roman"/>
          <w:b w:val="false"/>
          <w:i w:val="false"/>
          <w:color w:val="000000"/>
          <w:sz w:val="28"/>
        </w:rPr>
        <w:t xml:space="preserve">
      3) Мемлекеттік корпорацияның қызметкері құжаттар топтамасын дайындайды және оларды көрсетілетін қызметті берушіге курьерлік немесе осыған уәкілетті өзге де байланыс арқылы жібереді – 1 (бір) жұмыс күні; </w:t>
      </w:r>
    </w:p>
    <w:bookmarkEnd w:id="428"/>
    <w:bookmarkStart w:name="z503" w:id="429"/>
    <w:p>
      <w:pPr>
        <w:spacing w:after="0"/>
        <w:ind w:left="0"/>
        <w:jc w:val="both"/>
      </w:pPr>
      <w:r>
        <w:rPr>
          <w:rFonts w:ascii="Times New Roman"/>
          <w:b w:val="false"/>
          <w:i w:val="false"/>
          <w:color w:val="000000"/>
          <w:sz w:val="28"/>
        </w:rPr>
        <w:t xml:space="preserve">
      4) көрсетілетін қызметті беруші мемлекеттік қызметті көрсету процесінде көрсетілетін қызметті берушінің құрылымдық бөлімшелері (қызметкерлері) өзара іс-қимылы тәртібін сипаттауға сәйкес рәсімдерді (іс-қимылдарды) жүзеге асырады; </w:t>
      </w:r>
    </w:p>
    <w:bookmarkEnd w:id="429"/>
    <w:bookmarkStart w:name="z504" w:id="430"/>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жеке куәлік көрсетілген кезде (не өкілеттігін растайтын құжат бойынша оның өкіліне) қолхат негізінде береді – 15 (он бес) минут. </w:t>
      </w:r>
    </w:p>
    <w:bookmarkEnd w:id="430"/>
    <w:bookmarkStart w:name="z505" w:id="431"/>
    <w:p>
      <w:pPr>
        <w:spacing w:after="0"/>
        <w:ind w:left="0"/>
        <w:jc w:val="both"/>
      </w:pPr>
      <w:r>
        <w:rPr>
          <w:rFonts w:ascii="Times New Roman"/>
          <w:b w:val="false"/>
          <w:i w:val="false"/>
          <w:color w:val="000000"/>
          <w:sz w:val="28"/>
        </w:rPr>
        <w:t xml:space="preserve">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 </w:t>
      </w:r>
    </w:p>
    <w:bookmarkEnd w:id="431"/>
    <w:bookmarkStart w:name="z506" w:id="432"/>
    <w:p>
      <w:pPr>
        <w:spacing w:after="0"/>
        <w:ind w:left="0"/>
        <w:jc w:val="both"/>
      </w:pPr>
      <w:r>
        <w:rPr>
          <w:rFonts w:ascii="Times New Roman"/>
          <w:b w:val="false"/>
          <w:i w:val="false"/>
          <w:color w:val="000000"/>
          <w:sz w:val="28"/>
        </w:rPr>
        <w:t>
      13.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қызметті көрсетудің бизнес-процестерінің анықтамалығында көрсетіледі.</w:t>
      </w:r>
    </w:p>
    <w:bookmarkEnd w:id="432"/>
    <w:bookmarkStart w:name="z507" w:id="433"/>
    <w:p>
      <w:pPr>
        <w:spacing w:after="0"/>
        <w:ind w:left="0"/>
        <w:jc w:val="left"/>
      </w:pPr>
      <w:r>
        <w:rPr>
          <w:rFonts w:ascii="Times New Roman"/>
          <w:b/>
          <w:i w:val="false"/>
          <w:color w:val="000000"/>
        </w:rPr>
        <w:t xml:space="preserve"> 5. Мемлекеттік қызметті, оның ішінде Мемлекеттік корпорация арқылы көрсетілетін мемлекеттік қызметті көрсетудің ерекшеліктері ескеріле отырып қойылатын өзге де талаптар</w:t>
      </w:r>
    </w:p>
    <w:bookmarkEnd w:id="433"/>
    <w:bookmarkStart w:name="z508" w:id="434"/>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қызметкері тұрғылықты жеріне барып жүргізеді.</w:t>
      </w:r>
    </w:p>
    <w:bookmarkEnd w:id="434"/>
    <w:bookmarkStart w:name="z509" w:id="435"/>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435"/>
    <w:bookmarkStart w:name="z510" w:id="436"/>
    <w:p>
      <w:pPr>
        <w:spacing w:after="0"/>
        <w:ind w:left="0"/>
        <w:jc w:val="both"/>
      </w:pPr>
      <w:r>
        <w:rPr>
          <w:rFonts w:ascii="Times New Roman"/>
          <w:b w:val="false"/>
          <w:i w:val="false"/>
          <w:color w:val="000000"/>
          <w:sz w:val="28"/>
        </w:rPr>
        <w:t>
      Мемлекеттік корпорацияның ғимараттары мүмкіндігі шектеулі адамдардың кіруіне арналған пандустары бар кіреберіспен жабдықталған болады.</w:t>
      </w:r>
    </w:p>
    <w:bookmarkEnd w:id="436"/>
    <w:bookmarkStart w:name="z511" w:id="437"/>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437"/>
    <w:bookmarkStart w:name="z512" w:id="438"/>
    <w:p>
      <w:pPr>
        <w:spacing w:after="0"/>
        <w:ind w:left="0"/>
        <w:jc w:val="both"/>
      </w:pPr>
      <w:r>
        <w:rPr>
          <w:rFonts w:ascii="Times New Roman"/>
          <w:b w:val="false"/>
          <w:i w:val="false"/>
          <w:color w:val="000000"/>
          <w:sz w:val="28"/>
        </w:rPr>
        <w:t>
      1) Ауыл шаруашылығы министрлігінің www.moa.gov.kz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bookmarkEnd w:id="438"/>
    <w:bookmarkStart w:name="z513" w:id="439"/>
    <w:p>
      <w:pPr>
        <w:spacing w:after="0"/>
        <w:ind w:left="0"/>
        <w:jc w:val="both"/>
      </w:pPr>
      <w:r>
        <w:rPr>
          <w:rFonts w:ascii="Times New Roman"/>
          <w:b w:val="false"/>
          <w:i w:val="false"/>
          <w:color w:val="000000"/>
          <w:sz w:val="28"/>
        </w:rPr>
        <w:t xml:space="preserve">
      2) Мемлекеттік корпорацияның www.gov4c.kz интернет-ресурсында орналастырылған. </w:t>
      </w:r>
    </w:p>
    <w:bookmarkEnd w:id="439"/>
    <w:bookmarkStart w:name="z514" w:id="440"/>
    <w:p>
      <w:pPr>
        <w:spacing w:after="0"/>
        <w:ind w:left="0"/>
        <w:jc w:val="both"/>
      </w:pPr>
      <w:r>
        <w:rPr>
          <w:rFonts w:ascii="Times New Roman"/>
          <w:b w:val="false"/>
          <w:i w:val="false"/>
          <w:color w:val="000000"/>
          <w:sz w:val="28"/>
        </w:rPr>
        <w:t xml:space="preserve">
      17. Көрсетілетін қызметті алушының порталдағы "жеке кабинеті", сондай-ақ бірыңғай байланыс орталығы арқылы қашықтықтан қол жеткізу режимінде мемлекеттік қызметті көрсетудің тәртібі мен мәртебесі туралы ақпарат алуға мүмкіндігі бар. </w:t>
      </w:r>
    </w:p>
    <w:bookmarkEnd w:id="440"/>
    <w:bookmarkStart w:name="z515" w:id="441"/>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r>
              <w:rPr>
                <w:rFonts w:ascii="Times New Roman"/>
                <w:b w:val="false"/>
                <w:i w:val="false"/>
                <w:color w:val="000000"/>
                <w:sz w:val="20"/>
              </w:rPr>
              <w:t xml:space="preserve"> екінші түрге ауыстыруға рұқсат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1-қосымша</w:t>
            </w:r>
          </w:p>
        </w:tc>
      </w:tr>
    </w:tbl>
    <w:bookmarkStart w:name="z520" w:id="442"/>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қызметін көрсететін Солтүстік Қазақстан облысының жергілікті атқарушы органдары</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156"/>
        <w:gridCol w:w="1551"/>
        <w:gridCol w:w="3713"/>
        <w:gridCol w:w="541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аудандардың және облыстық маңызы бар қаланың жергілікті атқарушы органдарының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 жері</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8715-33-2-26-46</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8715-46-2-14-41, 2-11-24</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50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8715-32-2-11-59</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8715-43- 2-15-01,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8715-44- 2-12-32, 2-12-33</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8715-31-2-12-90, 2-15-57</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8715-38-2-12-01</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8715-41-2-15-90, 2-17-88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Новоишимское ауылы Абылайхан көшесі, 28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8715-35- 2-13-07, 2-11-48</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8715-36-2-23-42</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Шоқан Уәлиханов көшесі, 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8715-37-2-12-33, 2-12-40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Шоқан Уәлиханов көшесі, 85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8715-42-2-16-95</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әкімінің аппараты" КММ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8715-34-2-12-43, 2-14-80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КММ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8715-2-46-25-10</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жұмаға дейін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r>
              <w:rPr>
                <w:rFonts w:ascii="Times New Roman"/>
                <w:b w:val="false"/>
                <w:i w:val="false"/>
                <w:color w:val="000000"/>
                <w:sz w:val="20"/>
              </w:rPr>
              <w:t xml:space="preserve"> екінші түрге ауыстыруға рұқсат</w:t>
            </w:r>
            <w:r>
              <w:rPr>
                <w:rFonts w:ascii="Times New Roman"/>
                <w:b w:val="false"/>
                <w:i w:val="false"/>
                <w:color w:val="000000"/>
                <w:sz w:val="20"/>
              </w:rPr>
              <w:t xml:space="preserve"> беру"мемлекеттік көрсетілетін қызмет</w:t>
            </w:r>
            <w:r>
              <w:rPr>
                <w:rFonts w:ascii="Times New Roman"/>
                <w:b w:val="false"/>
                <w:i w:val="false"/>
                <w:color w:val="000000"/>
                <w:sz w:val="20"/>
              </w:rPr>
              <w:t xml:space="preserve"> регламентіне 2-қосымша</w:t>
            </w:r>
          </w:p>
        </w:tc>
      </w:tr>
    </w:tbl>
    <w:bookmarkStart w:name="z525" w:id="443"/>
    <w:p>
      <w:pPr>
        <w:spacing w:after="0"/>
        <w:ind w:left="0"/>
        <w:jc w:val="left"/>
      </w:pPr>
      <w:r>
        <w:rPr>
          <w:rFonts w:ascii="Times New Roman"/>
          <w:b/>
          <w:i w:val="false"/>
          <w:color w:val="000000"/>
        </w:rPr>
        <w:t xml:space="preserve"> Мемлекеттік қызметті Мемлекеттік корпорация арқылы көрсету кезінде "Ауыл шаруашылығы алқаптарын бір түрден екінші түрге ауыстыруға рұқсат беру" мемлекеттік қызметін көрсетудің бизнес-процестерінің анықтамалығы</w:t>
      </w:r>
    </w:p>
    <w:bookmarkEnd w:id="443"/>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89400"/>
                          </a:xfrm>
                          <a:prstGeom prst="rect">
                            <a:avLst/>
                          </a:prstGeom>
                        </pic:spPr>
                      </pic:pic>
                    </a:graphicData>
                  </a:graphic>
                </wp:inline>
              </w:drawing>
            </w:r>
          </w:p>
        </w:tc>
      </w:tr>
    </w:tbl>
    <w:bookmarkStart w:name="z527" w:id="444"/>
    <w:p>
      <w:pPr>
        <w:spacing w:after="0"/>
        <w:ind w:left="0"/>
        <w:jc w:val="both"/>
      </w:pPr>
      <w:r>
        <w:rPr>
          <w:rFonts w:ascii="Times New Roman"/>
          <w:b w:val="false"/>
          <w:i w:val="false"/>
          <w:color w:val="000000"/>
          <w:sz w:val="28"/>
        </w:rPr>
        <w:t>
      Шартты белгілер:</w:t>
      </w:r>
    </w:p>
    <w:bookmarkEnd w:id="444"/>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60700"/>
                          </a:xfrm>
                          <a:prstGeom prst="rect">
                            <a:avLst/>
                          </a:prstGeom>
                        </pic:spPr>
                      </pic:pic>
                    </a:graphicData>
                  </a:graphic>
                </wp:inline>
              </w:drawing>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