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ae9457" w14:textId="4ae945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қала құрылысы және құрылыс қызметі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2016 жылғы 25 мамырдағы № 171 қаулысы. Солтүстік Қазақстан облысының Әділет департаментінде 2016 жылғы 24 маусымда № 3786 болып тіркелді. Күші жойылды - Солтүстік Қазақстан облысы әкімдігінің 2020 жылғы 11 тамыздағы № 214 қаулысымен</w:t>
      </w:r>
    </w:p>
    <w:p>
      <w:pPr>
        <w:spacing w:after="0"/>
        <w:ind w:left="0"/>
        <w:jc w:val="both"/>
      </w:pPr>
      <w:r>
        <w:rPr>
          <w:rFonts w:ascii="Times New Roman"/>
          <w:b w:val="false"/>
          <w:i w:val="false"/>
          <w:color w:val="ff0000"/>
          <w:sz w:val="28"/>
        </w:rPr>
        <w:t xml:space="preserve">
      Ескерту. Күші жойылды - Солтүстік Қазақстан облысы әкімдігінің 11.08.2020 </w:t>
      </w:r>
      <w:r>
        <w:rPr>
          <w:rFonts w:ascii="Times New Roman"/>
          <w:b w:val="false"/>
          <w:i w:val="false"/>
          <w:color w:val="ff0000"/>
          <w:sz w:val="28"/>
        </w:rPr>
        <w:t>№ 214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5"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"Құқықтық актілер туралы" Қазақстан Республикасының 2016 жылғы 06 сәуірдегі Заңының </w:t>
      </w:r>
      <w:r>
        <w:rPr>
          <w:rFonts w:ascii="Times New Roman"/>
          <w:b w:val="false"/>
          <w:i w:val="false"/>
          <w:color w:val="000000"/>
          <w:sz w:val="28"/>
        </w:rPr>
        <w:t>27-бабына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6" w:id="1"/>
    <w:p>
      <w:pPr>
        <w:spacing w:after="0"/>
        <w:ind w:left="0"/>
        <w:jc w:val="both"/>
      </w:pPr>
      <w:r>
        <w:rPr>
          <w:rFonts w:ascii="Times New Roman"/>
          <w:b w:val="false"/>
          <w:i w:val="false"/>
          <w:color w:val="000000"/>
          <w:sz w:val="28"/>
        </w:rPr>
        <w:t>
      1. Қоса беріліп отырған сәулет, қала құрылысы және құрылыс қызметі саласындағы мемлекеттік көрсетілетін қызмет регламенттері бекітілсін:</w:t>
      </w:r>
    </w:p>
    <w:bookmarkEnd w:id="1"/>
    <w:bookmarkStart w:name="z7" w:id="2"/>
    <w:p>
      <w:pPr>
        <w:spacing w:after="0"/>
        <w:ind w:left="0"/>
        <w:jc w:val="both"/>
      </w:pPr>
      <w:r>
        <w:rPr>
          <w:rFonts w:ascii="Times New Roman"/>
          <w:b w:val="false"/>
          <w:i w:val="false"/>
          <w:color w:val="000000"/>
          <w:sz w:val="28"/>
        </w:rPr>
        <w:t>
      1) "</w:t>
      </w:r>
      <w:r>
        <w:rPr>
          <w:rFonts w:ascii="Times New Roman"/>
          <w:b w:val="false"/>
          <w:i w:val="false"/>
          <w:color w:val="000000"/>
          <w:sz w:val="28"/>
        </w:rPr>
        <w:t>Іздестіру қызметіне лицензия беру</w:t>
      </w:r>
      <w:r>
        <w:rPr>
          <w:rFonts w:ascii="Times New Roman"/>
          <w:b w:val="false"/>
          <w:i w:val="false"/>
          <w:color w:val="000000"/>
          <w:sz w:val="28"/>
        </w:rPr>
        <w:t>";</w:t>
      </w:r>
    </w:p>
    <w:bookmarkEnd w:id="2"/>
    <w:bookmarkStart w:name="z8" w:id="3"/>
    <w:p>
      <w:pPr>
        <w:spacing w:after="0"/>
        <w:ind w:left="0"/>
        <w:jc w:val="both"/>
      </w:pPr>
      <w:r>
        <w:rPr>
          <w:rFonts w:ascii="Times New Roman"/>
          <w:b w:val="false"/>
          <w:i w:val="false"/>
          <w:color w:val="000000"/>
          <w:sz w:val="28"/>
        </w:rPr>
        <w:t>
      2) "</w:t>
      </w:r>
      <w:r>
        <w:rPr>
          <w:rFonts w:ascii="Times New Roman"/>
          <w:b w:val="false"/>
          <w:i w:val="false"/>
          <w:color w:val="000000"/>
          <w:sz w:val="28"/>
        </w:rPr>
        <w:t>Жобалау қызметіне лицензия беру</w:t>
      </w:r>
      <w:r>
        <w:rPr>
          <w:rFonts w:ascii="Times New Roman"/>
          <w:b w:val="false"/>
          <w:i w:val="false"/>
          <w:color w:val="000000"/>
          <w:sz w:val="28"/>
        </w:rPr>
        <w:t>";</w:t>
      </w:r>
    </w:p>
    <w:bookmarkEnd w:id="3"/>
    <w:bookmarkStart w:name="z9" w:id="4"/>
    <w:p>
      <w:pPr>
        <w:spacing w:after="0"/>
        <w:ind w:left="0"/>
        <w:jc w:val="both"/>
      </w:pPr>
      <w:r>
        <w:rPr>
          <w:rFonts w:ascii="Times New Roman"/>
          <w:b w:val="false"/>
          <w:i w:val="false"/>
          <w:color w:val="000000"/>
          <w:sz w:val="28"/>
        </w:rPr>
        <w:t>
      3) "</w:t>
      </w:r>
      <w:r>
        <w:rPr>
          <w:rFonts w:ascii="Times New Roman"/>
          <w:b w:val="false"/>
          <w:i w:val="false"/>
          <w:color w:val="000000"/>
          <w:sz w:val="28"/>
        </w:rPr>
        <w:t>Құрылыс-монтаждау жұмыстарына лицензия беру</w:t>
      </w:r>
      <w:r>
        <w:rPr>
          <w:rFonts w:ascii="Times New Roman"/>
          <w:b w:val="false"/>
          <w:i w:val="false"/>
          <w:color w:val="000000"/>
          <w:sz w:val="28"/>
        </w:rPr>
        <w:t>";</w:t>
      </w:r>
    </w:p>
    <w:bookmarkEnd w:id="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Солтүстік Қазақстан облысы әкімдігінің 25.07.2019 </w:t>
      </w:r>
      <w:r>
        <w:rPr>
          <w:rFonts w:ascii="Times New Roman"/>
          <w:b w:val="false"/>
          <w:i w:val="false"/>
          <w:color w:val="000000"/>
          <w:sz w:val="28"/>
        </w:rPr>
        <w:t>№ 203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1" w:id="5"/>
    <w:p>
      <w:pPr>
        <w:spacing w:after="0"/>
        <w:ind w:left="0"/>
        <w:jc w:val="both"/>
      </w:pPr>
      <w:r>
        <w:rPr>
          <w:rFonts w:ascii="Times New Roman"/>
          <w:b w:val="false"/>
          <w:i w:val="false"/>
          <w:color w:val="000000"/>
          <w:sz w:val="28"/>
        </w:rPr>
        <w:t>
      5) "</w:t>
      </w:r>
      <w:r>
        <w:rPr>
          <w:rFonts w:ascii="Times New Roman"/>
          <w:b w:val="false"/>
          <w:i w:val="false"/>
          <w:color w:val="000000"/>
          <w:sz w:val="28"/>
        </w:rPr>
        <w:t>Сәулет, қала құрылысы және құрылыс қызметі саласында сараптамалық жұмыстар мен инжинирингтік көрсетілетін қызметтерді жүзеге асыратын сарапшыларды аттестаттау</w:t>
      </w:r>
      <w:r>
        <w:rPr>
          <w:rFonts w:ascii="Times New Roman"/>
          <w:b w:val="false"/>
          <w:i w:val="false"/>
          <w:color w:val="000000"/>
          <w:sz w:val="28"/>
        </w:rPr>
        <w:t>".</w:t>
      </w:r>
    </w:p>
    <w:bookmarkEnd w:id="5"/>
    <w:bookmarkStart w:name="z12" w:id="6"/>
    <w:p>
      <w:pPr>
        <w:spacing w:after="0"/>
        <w:ind w:left="0"/>
        <w:jc w:val="both"/>
      </w:pPr>
      <w:r>
        <w:rPr>
          <w:rFonts w:ascii="Times New Roman"/>
          <w:b w:val="false"/>
          <w:i w:val="false"/>
          <w:color w:val="000000"/>
          <w:sz w:val="28"/>
        </w:rPr>
        <w:t xml:space="preserve">
      2. "Сәулет, қала құрылысы және құрылыс қызметі саласындағы мемлекеттік көрсетілетін қызмет регламенттерін бекіту туралы" Солтүстік Қазақстан облысы әкімдігінің 2015 жылғы 22 шілдедегі № 260 </w:t>
      </w:r>
      <w:r>
        <w:rPr>
          <w:rFonts w:ascii="Times New Roman"/>
          <w:b w:val="false"/>
          <w:i w:val="false"/>
          <w:color w:val="000000"/>
          <w:sz w:val="28"/>
        </w:rPr>
        <w:t>қаулысының</w:t>
      </w:r>
      <w:r>
        <w:rPr>
          <w:rFonts w:ascii="Times New Roman"/>
          <w:b w:val="false"/>
          <w:i w:val="false"/>
          <w:color w:val="000000"/>
          <w:sz w:val="28"/>
        </w:rPr>
        <w:t xml:space="preserve"> (2015 жылғы 06 қазан "Солтүстік Қазақстан" газетінде жарияланды, Нормативтік құқықтық актілерді мемлекеттік тіркеу тізілімінде № 3365 болып тіркелді) күші жойылды деп танылсын.</w:t>
      </w:r>
    </w:p>
    <w:bookmarkEnd w:id="6"/>
    <w:bookmarkStart w:name="z13" w:id="7"/>
    <w:p>
      <w:pPr>
        <w:spacing w:after="0"/>
        <w:ind w:left="0"/>
        <w:jc w:val="both"/>
      </w:pPr>
      <w:r>
        <w:rPr>
          <w:rFonts w:ascii="Times New Roman"/>
          <w:b w:val="false"/>
          <w:i w:val="false"/>
          <w:color w:val="000000"/>
          <w:sz w:val="28"/>
        </w:rPr>
        <w:t>
      3. Осы қаулының орындалуын бақылау "Солтүстік Қазақстан облысы мемлекеттік сәулет-құрылыс бақылау және лицензиялау басқармасы" мемлекеттік мекемесіне жүктелсін.</w:t>
      </w:r>
    </w:p>
    <w:bookmarkEnd w:id="7"/>
    <w:bookmarkStart w:name="z14" w:id="8"/>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w:t>
            </w:r>
            <w:r>
              <w:br/>
            </w:r>
            <w:r>
              <w:rPr>
                <w:rFonts w:ascii="Times New Roman"/>
                <w:b w:val="false"/>
                <w:i/>
                <w:color w:val="000000"/>
                <w:sz w:val="20"/>
              </w:rPr>
              <w:t>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25 мамырдағы № 171 қаулысымен бекітілді</w:t>
            </w:r>
          </w:p>
        </w:tc>
      </w:tr>
    </w:tbl>
    <w:bookmarkStart w:name="z17" w:id="9"/>
    <w:p>
      <w:pPr>
        <w:spacing w:after="0"/>
        <w:ind w:left="0"/>
        <w:jc w:val="left"/>
      </w:pPr>
      <w:r>
        <w:rPr>
          <w:rFonts w:ascii="Times New Roman"/>
          <w:b/>
          <w:i w:val="false"/>
          <w:color w:val="000000"/>
        </w:rPr>
        <w:t xml:space="preserve">  "Іздестіру қызметіне лицензия беру" мемлекеттік көрсетілетін қызмет регламенті </w:t>
      </w:r>
    </w:p>
    <w:bookmarkEnd w:id="9"/>
    <w:bookmarkStart w:name="z18" w:id="10"/>
    <w:p>
      <w:pPr>
        <w:spacing w:after="0"/>
        <w:ind w:left="0"/>
        <w:jc w:val="left"/>
      </w:pPr>
      <w:r>
        <w:rPr>
          <w:rFonts w:ascii="Times New Roman"/>
          <w:b/>
          <w:i w:val="false"/>
          <w:color w:val="000000"/>
        </w:rPr>
        <w:t xml:space="preserve"> 1. Жалпы ережелер</w:t>
      </w:r>
    </w:p>
    <w:bookmarkEnd w:id="10"/>
    <w:bookmarkStart w:name="z19" w:id="11"/>
    <w:p>
      <w:pPr>
        <w:spacing w:after="0"/>
        <w:ind w:left="0"/>
        <w:jc w:val="both"/>
      </w:pPr>
      <w:r>
        <w:rPr>
          <w:rFonts w:ascii="Times New Roman"/>
          <w:b w:val="false"/>
          <w:i w:val="false"/>
          <w:color w:val="000000"/>
          <w:sz w:val="28"/>
        </w:rPr>
        <w:t xml:space="preserve">
      1. "Іздестіру қызметіне лицензия беру" мемлекеттік көрсетілетін қызмет регламенті (бұдан әрі – Регламент) "Сәулет, қала құрылысы және құрылыс саласындағы мемлекеттік көрсетілетін қызмет стандарттарын бекіту туралы"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11133 болып тіркелді) бекітілген "Іздестіру қызметіне лицензия беру" мемлекеттік көрсетілетін қызмет стандартына (бұдан әрі - Стандарт) сәйкес әзірленді.</w:t>
      </w:r>
    </w:p>
    <w:bookmarkEnd w:id="11"/>
    <w:bookmarkStart w:name="z20" w:id="12"/>
    <w:p>
      <w:pPr>
        <w:spacing w:after="0"/>
        <w:ind w:left="0"/>
        <w:jc w:val="both"/>
      </w:pPr>
      <w:r>
        <w:rPr>
          <w:rFonts w:ascii="Times New Roman"/>
          <w:b w:val="false"/>
          <w:i w:val="false"/>
          <w:color w:val="000000"/>
          <w:sz w:val="28"/>
        </w:rPr>
        <w:t xml:space="preserve">
      "Іздестіру қызметіне лицензия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мемлекеттік сәулет-құрылыс бақылауын жүзеге асыратын жергілікті атқарушы органы (бұдан әрі – көрсетілетін қызметті беруші) көрсетеді.</w:t>
      </w:r>
    </w:p>
    <w:bookmarkEnd w:id="12"/>
    <w:bookmarkStart w:name="z21" w:id="13"/>
    <w:p>
      <w:pPr>
        <w:spacing w:after="0"/>
        <w:ind w:left="0"/>
        <w:jc w:val="both"/>
      </w:pPr>
      <w:r>
        <w:rPr>
          <w:rFonts w:ascii="Times New Roman"/>
          <w:b w:val="false"/>
          <w:i w:val="false"/>
          <w:color w:val="000000"/>
          <w:sz w:val="28"/>
        </w:rPr>
        <w:t>
      Өтініштер қабылдау және мемлекеттік қызметті көрсету нәтижесін беру:</w:t>
      </w:r>
    </w:p>
    <w:bookmarkEnd w:id="13"/>
    <w:bookmarkStart w:name="z22" w:id="1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4"/>
    <w:bookmarkStart w:name="z23" w:id="15"/>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5"/>
    <w:bookmarkStart w:name="z24" w:id="16"/>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6"/>
    <w:bookmarkStart w:name="z25" w:id="17"/>
    <w:p>
      <w:pPr>
        <w:spacing w:after="0"/>
        <w:ind w:left="0"/>
        <w:jc w:val="both"/>
      </w:pPr>
      <w:r>
        <w:rPr>
          <w:rFonts w:ascii="Times New Roman"/>
          <w:b w:val="false"/>
          <w:i w:val="false"/>
          <w:color w:val="000000"/>
          <w:sz w:val="28"/>
        </w:rPr>
        <w:t>
      3. Мемлекеттік көрсетілетін қызметтің нәтижесі іздестіру қызметіне лицензия беру, қайта ресімдеу және лицензияның телнұсқасын беру не Стандарттың 10-тармағында көзделген жағдайлар және негіздер бойынша мемлекеттік қызметті көрсетуден бас тарту туралы дәлелді жауап болып табылады.</w:t>
      </w:r>
    </w:p>
    <w:bookmarkEnd w:id="17"/>
    <w:bookmarkStart w:name="z26" w:id="18"/>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End w:id="18"/>
    <w:bookmarkStart w:name="z27" w:id="19"/>
    <w:p>
      <w:pPr>
        <w:spacing w:after="0"/>
        <w:ind w:left="0"/>
        <w:jc w:val="both"/>
      </w:pPr>
      <w:r>
        <w:rPr>
          <w:rFonts w:ascii="Times New Roman"/>
          <w:b w:val="false"/>
          <w:i w:val="false"/>
          <w:color w:val="000000"/>
          <w:sz w:val="28"/>
        </w:rPr>
        <w:t>
      4. Мемлекеттік көрсетілетін қызмет жеке және заңды тұлғаларға (бұдан әрі – көрсетілетін қызметті алушы) ақылы түрде көрсетіледі.</w:t>
      </w:r>
    </w:p>
    <w:bookmarkEnd w:id="19"/>
    <w:bookmarkStart w:name="z28" w:id="20"/>
    <w:p>
      <w:pPr>
        <w:spacing w:after="0"/>
        <w:ind w:left="0"/>
        <w:jc w:val="both"/>
      </w:pPr>
      <w:r>
        <w:rPr>
          <w:rFonts w:ascii="Times New Roman"/>
          <w:b w:val="false"/>
          <w:i w:val="false"/>
          <w:color w:val="000000"/>
          <w:sz w:val="28"/>
        </w:rPr>
        <w:t>
      Мемлекеттік қызметті көрсеткені үшін жекелеген қызмет түрлерімен айналысу құқығына лицензиялық алым алынады, ол "Салық және бюджетке төленетін басқа да міндетті төлемдер туралы" (Салық кодексі) Қазақстан Республикасының кодексіне сәйкес мыналарды кұрайды:</w:t>
      </w:r>
    </w:p>
    <w:bookmarkEnd w:id="20"/>
    <w:bookmarkStart w:name="z29" w:id="21"/>
    <w:p>
      <w:pPr>
        <w:spacing w:after="0"/>
        <w:ind w:left="0"/>
        <w:jc w:val="both"/>
      </w:pPr>
      <w:r>
        <w:rPr>
          <w:rFonts w:ascii="Times New Roman"/>
          <w:b w:val="false"/>
          <w:i w:val="false"/>
          <w:color w:val="000000"/>
          <w:sz w:val="28"/>
        </w:rPr>
        <w:t>
      1) лицензия беру үшін – 10 (он) айлық есептік көрсеткішті;</w:t>
      </w:r>
    </w:p>
    <w:bookmarkEnd w:id="21"/>
    <w:bookmarkStart w:name="z30" w:id="22"/>
    <w:p>
      <w:pPr>
        <w:spacing w:after="0"/>
        <w:ind w:left="0"/>
        <w:jc w:val="both"/>
      </w:pPr>
      <w:r>
        <w:rPr>
          <w:rFonts w:ascii="Times New Roman"/>
          <w:b w:val="false"/>
          <w:i w:val="false"/>
          <w:color w:val="000000"/>
          <w:sz w:val="28"/>
        </w:rPr>
        <w:t>
      2) лицензияның телнұсқасын беру үшін - лицензия беру кезіндегі мөлшерлеменің 100 (жүз) %-ын;</w:t>
      </w:r>
    </w:p>
    <w:bookmarkEnd w:id="22"/>
    <w:bookmarkStart w:name="z31" w:id="23"/>
    <w:p>
      <w:pPr>
        <w:spacing w:after="0"/>
        <w:ind w:left="0"/>
        <w:jc w:val="both"/>
      </w:pPr>
      <w:r>
        <w:rPr>
          <w:rFonts w:ascii="Times New Roman"/>
          <w:b w:val="false"/>
          <w:i w:val="false"/>
          <w:color w:val="000000"/>
          <w:sz w:val="28"/>
        </w:rPr>
        <w:t>
      3) лицензияны қайта ресімдеу үшін - лицензия беру кезіндегі мөлшерлеменің 10 (он) %-ын құрайды, бірақ 4 айлық есептік көрсеткіштен аспайды.</w:t>
      </w:r>
    </w:p>
    <w:bookmarkEnd w:id="23"/>
    <w:bookmarkStart w:name="z32" w:id="24"/>
    <w:p>
      <w:pPr>
        <w:spacing w:after="0"/>
        <w:ind w:left="0"/>
        <w:jc w:val="both"/>
      </w:pP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және қолма-қол ақшасыз нысанда жүзеге асырылады.</w:t>
      </w:r>
    </w:p>
    <w:bookmarkEnd w:id="24"/>
    <w:bookmarkStart w:name="z33" w:id="25"/>
    <w:p>
      <w:pPr>
        <w:spacing w:after="0"/>
        <w:ind w:left="0"/>
        <w:jc w:val="both"/>
      </w:pPr>
      <w:r>
        <w:rPr>
          <w:rFonts w:ascii="Times New Roman"/>
          <w:b w:val="false"/>
          <w:i w:val="false"/>
          <w:color w:val="000000"/>
          <w:sz w:val="28"/>
        </w:rPr>
        <w:t>
      Іздестіру қызметіне лицензия алуға, қайта ресімдеуге, лицензияның телнұсқасын беруге электрондық сұрау берілген жағдайда, төлем "электрондық үкіметтің" төлем шлюзі (бұдан әрі – ЭҮТШ) арқылы жүзеге асырылуы мүмкін.</w:t>
      </w:r>
    </w:p>
    <w:bookmarkEnd w:id="25"/>
    <w:bookmarkStart w:name="z34" w:id="2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6"/>
    <w:bookmarkStart w:name="z35" w:id="27"/>
    <w:p>
      <w:pPr>
        <w:spacing w:after="0"/>
        <w:ind w:left="0"/>
        <w:jc w:val="both"/>
      </w:pPr>
      <w:r>
        <w:rPr>
          <w:rFonts w:ascii="Times New Roman"/>
          <w:b w:val="false"/>
          <w:i w:val="false"/>
          <w:color w:val="000000"/>
          <w:sz w:val="28"/>
        </w:rPr>
        <w:t>
      5. Мемлекеттік көрсетілетін қызметті алу үшін көрсетілетін қызметті алушы (не оның уәкілетті өкілі: уәкілеттілігін растайтын құжат бойынша заңды тұлға; нотариалды куәландырылған сенімхат бойынша жеке тұлға) келесі құжаттар тізбесін ұсынады:</w:t>
      </w:r>
    </w:p>
    <w:bookmarkEnd w:id="27"/>
    <w:bookmarkStart w:name="z36" w:id="28"/>
    <w:p>
      <w:pPr>
        <w:spacing w:after="0"/>
        <w:ind w:left="0"/>
        <w:jc w:val="both"/>
      </w:pPr>
      <w:r>
        <w:rPr>
          <w:rFonts w:ascii="Times New Roman"/>
          <w:b w:val="false"/>
          <w:i w:val="false"/>
          <w:color w:val="000000"/>
          <w:sz w:val="28"/>
        </w:rPr>
        <w:t>
      1) Лицензия алған кезде Мемлекеттік корпорацияға:</w:t>
      </w:r>
    </w:p>
    <w:bookmarkEnd w:id="28"/>
    <w:bookmarkStart w:name="z37" w:id="29"/>
    <w:p>
      <w:pPr>
        <w:spacing w:after="0"/>
        <w:ind w:left="0"/>
        <w:jc w:val="both"/>
      </w:pPr>
      <w:r>
        <w:rPr>
          <w:rFonts w:ascii="Times New Roman"/>
          <w:b w:val="false"/>
          <w:i w:val="false"/>
          <w:color w:val="000000"/>
          <w:sz w:val="28"/>
        </w:rPr>
        <w:t>
      жеке тұлға үшін - Стандартқа 1-қосымшаға сәйкес нысан бойынша өтініш;</w:t>
      </w:r>
    </w:p>
    <w:bookmarkEnd w:id="29"/>
    <w:bookmarkStart w:name="z38" w:id="30"/>
    <w:p>
      <w:pPr>
        <w:spacing w:after="0"/>
        <w:ind w:left="0"/>
        <w:jc w:val="both"/>
      </w:pPr>
      <w:r>
        <w:rPr>
          <w:rFonts w:ascii="Times New Roman"/>
          <w:b w:val="false"/>
          <w:i w:val="false"/>
          <w:color w:val="000000"/>
          <w:sz w:val="28"/>
        </w:rPr>
        <w:t>
      заңды тұлға үшін - Стандартқа 2-қосымшаға сәйкес нысан бойынша өтініш;</w:t>
      </w:r>
    </w:p>
    <w:bookmarkEnd w:id="30"/>
    <w:bookmarkStart w:name="z39" w:id="31"/>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31"/>
    <w:bookmarkStart w:name="z40" w:id="32"/>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лицензиялық алымның төленгенiн растайтын құжат;</w:t>
      </w:r>
    </w:p>
    <w:bookmarkEnd w:id="32"/>
    <w:bookmarkStart w:name="z41" w:id="33"/>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33"/>
    <w:bookmarkStart w:name="z42" w:id="34"/>
    <w:p>
      <w:pPr>
        <w:spacing w:after="0"/>
        <w:ind w:left="0"/>
        <w:jc w:val="both"/>
      </w:pPr>
      <w:r>
        <w:rPr>
          <w:rFonts w:ascii="Times New Roman"/>
          <w:b w:val="false"/>
          <w:i w:val="false"/>
          <w:color w:val="000000"/>
          <w:sz w:val="28"/>
        </w:rPr>
        <w:t>
      2) жеке тұлға-лицензиаттың тегі, аты, әкесінің аты (болған жағдайда) өзгеруіне, жеке кәсіпкер-лицензиатты қайта тіркеуге, оның атауы немесе заңды мекенжайы өзгеруіне,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лицензияны қайта ресімдеу кезінде Мемлекеттік корпорацияға:</w:t>
      </w:r>
    </w:p>
    <w:bookmarkEnd w:id="34"/>
    <w:bookmarkStart w:name="z43" w:id="35"/>
    <w:p>
      <w:pPr>
        <w:spacing w:after="0"/>
        <w:ind w:left="0"/>
        <w:jc w:val="both"/>
      </w:pPr>
      <w:r>
        <w:rPr>
          <w:rFonts w:ascii="Times New Roman"/>
          <w:b w:val="false"/>
          <w:i w:val="false"/>
          <w:color w:val="000000"/>
          <w:sz w:val="28"/>
        </w:rPr>
        <w:t>
      жеке тұлға үшін - Стандартқа 4-қосымшаға сәйкес нысан бойынша өтініш;</w:t>
      </w:r>
    </w:p>
    <w:bookmarkEnd w:id="35"/>
    <w:bookmarkStart w:name="z44" w:id="36"/>
    <w:p>
      <w:pPr>
        <w:spacing w:after="0"/>
        <w:ind w:left="0"/>
        <w:jc w:val="both"/>
      </w:pPr>
      <w:r>
        <w:rPr>
          <w:rFonts w:ascii="Times New Roman"/>
          <w:b w:val="false"/>
          <w:i w:val="false"/>
          <w:color w:val="000000"/>
          <w:sz w:val="28"/>
        </w:rPr>
        <w:t>
      заңды тұлға үшін - Стандартқа 5-қосымшаға сәйкес нысан бойынша өтініш;</w:t>
      </w:r>
    </w:p>
    <w:bookmarkEnd w:id="36"/>
    <w:bookmarkStart w:name="z45" w:id="37"/>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37"/>
    <w:bookmarkStart w:name="z46" w:id="38"/>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w:t>
      </w:r>
    </w:p>
    <w:bookmarkEnd w:id="38"/>
    <w:bookmarkStart w:name="z47" w:id="39"/>
    <w:p>
      <w:pPr>
        <w:spacing w:after="0"/>
        <w:ind w:left="0"/>
        <w:jc w:val="both"/>
      </w:pPr>
      <w:r>
        <w:rPr>
          <w:rFonts w:ascii="Times New Roman"/>
          <w:b w:val="false"/>
          <w:i w:val="false"/>
          <w:color w:val="000000"/>
          <w:sz w:val="28"/>
        </w:rPr>
        <w:t>
      3) санат берілуіне байланысты лицензияны қайта ресімдеу кезінде Мемлекеттік корпорацияға:</w:t>
      </w:r>
    </w:p>
    <w:bookmarkEnd w:id="39"/>
    <w:bookmarkStart w:name="z48" w:id="40"/>
    <w:p>
      <w:pPr>
        <w:spacing w:after="0"/>
        <w:ind w:left="0"/>
        <w:jc w:val="both"/>
      </w:pPr>
      <w:r>
        <w:rPr>
          <w:rFonts w:ascii="Times New Roman"/>
          <w:b w:val="false"/>
          <w:i w:val="false"/>
          <w:color w:val="000000"/>
          <w:sz w:val="28"/>
        </w:rPr>
        <w:t>
      жеке тұлға үшін – Стандартқа 4-қосымшаға сәйкес нысан бойынша өтініш;</w:t>
      </w:r>
    </w:p>
    <w:bookmarkEnd w:id="40"/>
    <w:bookmarkStart w:name="z49" w:id="41"/>
    <w:p>
      <w:pPr>
        <w:spacing w:after="0"/>
        <w:ind w:left="0"/>
        <w:jc w:val="both"/>
      </w:pPr>
      <w:r>
        <w:rPr>
          <w:rFonts w:ascii="Times New Roman"/>
          <w:b w:val="false"/>
          <w:i w:val="false"/>
          <w:color w:val="000000"/>
          <w:sz w:val="28"/>
        </w:rPr>
        <w:t>
      заңды тұлға үшін - Стандартқа 5-қосымшаға сәйкес нысан бойынша өтініш;</w:t>
      </w:r>
    </w:p>
    <w:bookmarkEnd w:id="41"/>
    <w:bookmarkStart w:name="z50" w:id="42"/>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42"/>
    <w:bookmarkStart w:name="z51" w:id="43"/>
    <w:p>
      <w:pPr>
        <w:spacing w:after="0"/>
        <w:ind w:left="0"/>
        <w:jc w:val="both"/>
      </w:pPr>
      <w:r>
        <w:rPr>
          <w:rFonts w:ascii="Times New Roman"/>
          <w:b w:val="false"/>
          <w:i w:val="false"/>
          <w:color w:val="000000"/>
          <w:sz w:val="28"/>
        </w:rPr>
        <w:t>
      ЭҮТШ арқылы төленген жағдайды қоспағанда, жекелеген қызмет түрлерімен айналысу құқығы үшін бюджетке лицензиялық алымның төленгенін растайтын құжат;</w:t>
      </w:r>
    </w:p>
    <w:bookmarkEnd w:id="43"/>
    <w:bookmarkStart w:name="z52" w:id="44"/>
    <w:p>
      <w:pPr>
        <w:spacing w:after="0"/>
        <w:ind w:left="0"/>
        <w:jc w:val="both"/>
      </w:pPr>
      <w:r>
        <w:rPr>
          <w:rFonts w:ascii="Times New Roman"/>
          <w:b w:val="false"/>
          <w:i w:val="false"/>
          <w:color w:val="000000"/>
          <w:sz w:val="28"/>
        </w:rPr>
        <w:t>
      лицензияның және лицензияға қосымшаның көшірмесі (мемлекеттік ақпараттық жүйелерде лицензия туралы мәліметтер болмаған жағдайда);</w:t>
      </w:r>
    </w:p>
    <w:bookmarkEnd w:id="44"/>
    <w:bookmarkStart w:name="z53" w:id="45"/>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45"/>
    <w:bookmarkStart w:name="z54" w:id="46"/>
    <w:p>
      <w:pPr>
        <w:spacing w:after="0"/>
        <w:ind w:left="0"/>
        <w:jc w:val="both"/>
      </w:pPr>
      <w:r>
        <w:rPr>
          <w:rFonts w:ascii="Times New Roman"/>
          <w:b w:val="false"/>
          <w:i w:val="false"/>
          <w:color w:val="000000"/>
          <w:sz w:val="28"/>
        </w:rPr>
        <w:t>
      4) заңды тұлға-лицензиатты бөліп шығару нысанында қайта ұйымдастыруға, заңды тұлға-лицензиатты бөліну нысанында қайта ұйымдастыруға байланысты лицензияны қайта ресімдеу кезінде Мемлекеттік корпорацияға:</w:t>
      </w:r>
    </w:p>
    <w:bookmarkEnd w:id="46"/>
    <w:bookmarkStart w:name="z55" w:id="47"/>
    <w:p>
      <w:pPr>
        <w:spacing w:after="0"/>
        <w:ind w:left="0"/>
        <w:jc w:val="both"/>
      </w:pPr>
      <w:r>
        <w:rPr>
          <w:rFonts w:ascii="Times New Roman"/>
          <w:b w:val="false"/>
          <w:i w:val="false"/>
          <w:color w:val="000000"/>
          <w:sz w:val="28"/>
        </w:rPr>
        <w:t>
      Стандартқа 5-қосымшаға сәйкес нысан бойынша өтініш;</w:t>
      </w:r>
    </w:p>
    <w:bookmarkEnd w:id="47"/>
    <w:bookmarkStart w:name="z56" w:id="48"/>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48"/>
    <w:bookmarkStart w:name="z57" w:id="49"/>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w:t>
      </w:r>
    </w:p>
    <w:bookmarkEnd w:id="49"/>
    <w:bookmarkStart w:name="z58" w:id="50"/>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50"/>
    <w:bookmarkStart w:name="z59" w:id="51"/>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көшірмесі;</w:t>
      </w:r>
    </w:p>
    <w:bookmarkEnd w:id="51"/>
    <w:bookmarkStart w:name="z60" w:id="52"/>
    <w:p>
      <w:pPr>
        <w:spacing w:after="0"/>
        <w:ind w:left="0"/>
        <w:jc w:val="both"/>
      </w:pPr>
      <w:r>
        <w:rPr>
          <w:rFonts w:ascii="Times New Roman"/>
          <w:b w:val="false"/>
          <w:i w:val="false"/>
          <w:color w:val="000000"/>
          <w:sz w:val="28"/>
        </w:rPr>
        <w:t>
      5) лицензияның телнұсқасын берген кезде Мемлекеттік корпорацияға (бұдан бұрын берілген лицензия қағаз түрінде ресімделген болса):</w:t>
      </w:r>
    </w:p>
    <w:bookmarkEnd w:id="52"/>
    <w:bookmarkStart w:name="z61" w:id="53"/>
    <w:p>
      <w:pPr>
        <w:spacing w:after="0"/>
        <w:ind w:left="0"/>
        <w:jc w:val="both"/>
      </w:pPr>
      <w:r>
        <w:rPr>
          <w:rFonts w:ascii="Times New Roman"/>
          <w:b w:val="false"/>
          <w:i w:val="false"/>
          <w:color w:val="000000"/>
          <w:sz w:val="28"/>
        </w:rPr>
        <w:t>
      жеке тұлға үшін - Стандартқа 6-қосымшаға сәйкес нысан бойынша өтініш;</w:t>
      </w:r>
    </w:p>
    <w:bookmarkEnd w:id="53"/>
    <w:bookmarkStart w:name="z62" w:id="54"/>
    <w:p>
      <w:pPr>
        <w:spacing w:after="0"/>
        <w:ind w:left="0"/>
        <w:jc w:val="both"/>
      </w:pPr>
      <w:r>
        <w:rPr>
          <w:rFonts w:ascii="Times New Roman"/>
          <w:b w:val="false"/>
          <w:i w:val="false"/>
          <w:color w:val="000000"/>
          <w:sz w:val="28"/>
        </w:rPr>
        <w:t>
      заңды тұлға үшін - Стандартқа 7-қосымшаға сәйкес нысан бойынша өтініш;</w:t>
      </w:r>
    </w:p>
    <w:bookmarkEnd w:id="54"/>
    <w:bookmarkStart w:name="z63" w:id="55"/>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55"/>
    <w:bookmarkStart w:name="z64" w:id="56"/>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w:t>
      </w:r>
    </w:p>
    <w:bookmarkEnd w:id="56"/>
    <w:bookmarkStart w:name="z65" w:id="57"/>
    <w:p>
      <w:pPr>
        <w:spacing w:after="0"/>
        <w:ind w:left="0"/>
        <w:jc w:val="both"/>
      </w:pPr>
      <w:r>
        <w:rPr>
          <w:rFonts w:ascii="Times New Roman"/>
          <w:b w:val="false"/>
          <w:i w:val="false"/>
          <w:color w:val="000000"/>
          <w:sz w:val="28"/>
        </w:rPr>
        <w:t>
      6) лицензия алған кезде порталға:</w:t>
      </w:r>
    </w:p>
    <w:bookmarkEnd w:id="57"/>
    <w:bookmarkStart w:name="z66" w:id="58"/>
    <w:p>
      <w:pPr>
        <w:spacing w:after="0"/>
        <w:ind w:left="0"/>
        <w:jc w:val="both"/>
      </w:pPr>
      <w:r>
        <w:rPr>
          <w:rFonts w:ascii="Times New Roman"/>
          <w:b w:val="false"/>
          <w:i w:val="false"/>
          <w:color w:val="000000"/>
          <w:sz w:val="28"/>
        </w:rPr>
        <w:t>
      жеке тұлға үшін - Стандартқа 1-қосымшаға сәйкес нысан бойынша көрсетілетін қызметті алушының электрондық цифрлық қолтаңбасы (бұдан әрі – ЭЦҚ) қойылған электрондық құжат нысанындағы өтініш;</w:t>
      </w:r>
    </w:p>
    <w:bookmarkEnd w:id="58"/>
    <w:bookmarkStart w:name="z67" w:id="59"/>
    <w:p>
      <w:pPr>
        <w:spacing w:after="0"/>
        <w:ind w:left="0"/>
        <w:jc w:val="both"/>
      </w:pPr>
      <w:r>
        <w:rPr>
          <w:rFonts w:ascii="Times New Roman"/>
          <w:b w:val="false"/>
          <w:i w:val="false"/>
          <w:color w:val="000000"/>
          <w:sz w:val="28"/>
        </w:rPr>
        <w:t>
      заңды тұлға үшін - Стандартқа 2-қосымшаға сәйкес нысан бойынша көрсетілетін қызметті алушының ЭЦҚ-сы қойылған электрондық құжат нысанындағы өтініш;</w:t>
      </w:r>
    </w:p>
    <w:bookmarkEnd w:id="59"/>
    <w:bookmarkStart w:name="z68" w:id="60"/>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60"/>
    <w:bookmarkStart w:name="z69" w:id="61"/>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 ол электрондық көшірме түрінде электрондық сұрауға қоса беріледі;</w:t>
      </w:r>
    </w:p>
    <w:bookmarkEnd w:id="61"/>
    <w:bookmarkStart w:name="z70" w:id="62"/>
    <w:p>
      <w:pPr>
        <w:spacing w:after="0"/>
        <w:ind w:left="0"/>
        <w:jc w:val="both"/>
      </w:pPr>
      <w:r>
        <w:rPr>
          <w:rFonts w:ascii="Times New Roman"/>
          <w:b w:val="false"/>
          <w:i w:val="false"/>
          <w:color w:val="000000"/>
          <w:sz w:val="28"/>
        </w:rPr>
        <w:t>
      шетелдік тұлға өтініш берген жағдайда, І немесе ІІ санаттағы лицензия алу қажет болғанда, лицензияның немесе шет мемлекеттің шетелдік тұлғалар үшін іздестіру қызметіне тиісті растамасы бар тиісті рұқсат беру құжатының көшірмесі, ол электрондық көшірме түрінде электрондық сұрауға қоса беріледі;</w:t>
      </w:r>
    </w:p>
    <w:bookmarkEnd w:id="62"/>
    <w:bookmarkStart w:name="z71" w:id="63"/>
    <w:p>
      <w:pPr>
        <w:spacing w:after="0"/>
        <w:ind w:left="0"/>
        <w:jc w:val="both"/>
      </w:pPr>
      <w:r>
        <w:rPr>
          <w:rFonts w:ascii="Times New Roman"/>
          <w:b w:val="false"/>
          <w:i w:val="false"/>
          <w:color w:val="000000"/>
          <w:sz w:val="28"/>
        </w:rPr>
        <w:t>
      7) жеке тұлға-лицензиаттың тегі, аты, әкесінің аты (болған жағдайда) өзгеруіне, жеке кәсіпкер-лицензиатты қайта тіркеуге, оның атауы немесе заңды мекенжайы өзгеруіне,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лицензияны қайта ресімдеу кезінде порталға:</w:t>
      </w:r>
    </w:p>
    <w:bookmarkEnd w:id="63"/>
    <w:bookmarkStart w:name="z72" w:id="64"/>
    <w:p>
      <w:pPr>
        <w:spacing w:after="0"/>
        <w:ind w:left="0"/>
        <w:jc w:val="both"/>
      </w:pPr>
      <w:r>
        <w:rPr>
          <w:rFonts w:ascii="Times New Roman"/>
          <w:b w:val="false"/>
          <w:i w:val="false"/>
          <w:color w:val="000000"/>
          <w:sz w:val="28"/>
        </w:rPr>
        <w:t>
      жеке тұлға үшін - Стандартқа 4-қосымшаға сәйкес нысан бойынша көрсетілетін қызметті алушының ЭЦҚ-сы қойылған электрондық құжат нысанындағы өтініш;</w:t>
      </w:r>
    </w:p>
    <w:bookmarkEnd w:id="64"/>
    <w:bookmarkStart w:name="z73" w:id="65"/>
    <w:p>
      <w:pPr>
        <w:spacing w:after="0"/>
        <w:ind w:left="0"/>
        <w:jc w:val="both"/>
      </w:pPr>
      <w:r>
        <w:rPr>
          <w:rFonts w:ascii="Times New Roman"/>
          <w:b w:val="false"/>
          <w:i w:val="false"/>
          <w:color w:val="000000"/>
          <w:sz w:val="28"/>
        </w:rPr>
        <w:t>
      заңды тұлға үшін - Стандартқа 5-қосымшаға сәйкес нысан бойынша көрсетілетін қызметті алушының ЭЦҚ-сы қойылған электрондық құжат нысанындағы өтініш;</w:t>
      </w:r>
    </w:p>
    <w:bookmarkEnd w:id="65"/>
    <w:bookmarkStart w:name="z74" w:id="66"/>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66"/>
    <w:bookmarkStart w:name="z75" w:id="67"/>
    <w:p>
      <w:pPr>
        <w:spacing w:after="0"/>
        <w:ind w:left="0"/>
        <w:jc w:val="both"/>
      </w:pPr>
      <w:r>
        <w:rPr>
          <w:rFonts w:ascii="Times New Roman"/>
          <w:b w:val="false"/>
          <w:i w:val="false"/>
          <w:color w:val="000000"/>
          <w:sz w:val="28"/>
        </w:rPr>
        <w:t>
      8) санат берілуіне байланысты лицензияны қайта ресімдеген кезде порталға:</w:t>
      </w:r>
    </w:p>
    <w:bookmarkEnd w:id="67"/>
    <w:bookmarkStart w:name="z76" w:id="68"/>
    <w:p>
      <w:pPr>
        <w:spacing w:after="0"/>
        <w:ind w:left="0"/>
        <w:jc w:val="both"/>
      </w:pPr>
      <w:r>
        <w:rPr>
          <w:rFonts w:ascii="Times New Roman"/>
          <w:b w:val="false"/>
          <w:i w:val="false"/>
          <w:color w:val="000000"/>
          <w:sz w:val="28"/>
        </w:rPr>
        <w:t>
      жеке тұлға үшін - Стандартқа 4-қосымшаға сәйкес нысан бойынша көрсетілетін қызметті алушының ЭЦҚ-сы қойылған электрондық құжат нысанындағы өтініш;</w:t>
      </w:r>
    </w:p>
    <w:bookmarkEnd w:id="68"/>
    <w:bookmarkStart w:name="z77" w:id="69"/>
    <w:p>
      <w:pPr>
        <w:spacing w:after="0"/>
        <w:ind w:left="0"/>
        <w:jc w:val="both"/>
      </w:pPr>
      <w:r>
        <w:rPr>
          <w:rFonts w:ascii="Times New Roman"/>
          <w:b w:val="false"/>
          <w:i w:val="false"/>
          <w:color w:val="000000"/>
          <w:sz w:val="28"/>
        </w:rPr>
        <w:t>
      заңды тұлға үшін - Стандартқа 5-қосымшаға сәйкес көрсетілетін қызметті алушының ЭЦҚ-сы қойылған электрондық құжат нысанындағы өтініш;</w:t>
      </w:r>
    </w:p>
    <w:bookmarkEnd w:id="69"/>
    <w:bookmarkStart w:name="z78" w:id="70"/>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70"/>
    <w:bookmarkStart w:name="z79" w:id="71"/>
    <w:p>
      <w:pPr>
        <w:spacing w:after="0"/>
        <w:ind w:left="0"/>
        <w:jc w:val="both"/>
      </w:pPr>
      <w:r>
        <w:rPr>
          <w:rFonts w:ascii="Times New Roman"/>
          <w:b w:val="false"/>
          <w:i w:val="false"/>
          <w:color w:val="000000"/>
          <w:sz w:val="28"/>
        </w:rPr>
        <w:t>
      лицензияның және лицензияға қосымшаның электрондық көшірмесі (мемлекеттік ақпараттық жүйелерде лицензия туралы мәліметтер болмаған жағдайда);</w:t>
      </w:r>
    </w:p>
    <w:bookmarkEnd w:id="71"/>
    <w:bookmarkStart w:name="z80" w:id="72"/>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72"/>
    <w:bookmarkStart w:name="z81" w:id="73"/>
    <w:p>
      <w:pPr>
        <w:spacing w:after="0"/>
        <w:ind w:left="0"/>
        <w:jc w:val="both"/>
      </w:pPr>
      <w:r>
        <w:rPr>
          <w:rFonts w:ascii="Times New Roman"/>
          <w:b w:val="false"/>
          <w:i w:val="false"/>
          <w:color w:val="000000"/>
          <w:sz w:val="28"/>
        </w:rPr>
        <w:t>
      9) заңды тұлға-лицензиатты бөліп шығару нысанында қайта ұйымдастыруға, заңды тұлға-лицензиатты бөліну нысанында қайта ұйымдастыруға байланысты лицензияны қайта ресімдеген кезде порталға:</w:t>
      </w:r>
    </w:p>
    <w:bookmarkEnd w:id="73"/>
    <w:bookmarkStart w:name="z82" w:id="74"/>
    <w:p>
      <w:pPr>
        <w:spacing w:after="0"/>
        <w:ind w:left="0"/>
        <w:jc w:val="both"/>
      </w:pPr>
      <w:r>
        <w:rPr>
          <w:rFonts w:ascii="Times New Roman"/>
          <w:b w:val="false"/>
          <w:i w:val="false"/>
          <w:color w:val="000000"/>
          <w:sz w:val="28"/>
        </w:rPr>
        <w:t>
      заңды тұлға үшін - Стандартқа 5-қосымшаға сәйкес нысан бойынша көрсетілетін қызметті алушының ЭЦҚ-сы қойылған электрондық құжат нысанындағы өтініш;</w:t>
      </w:r>
    </w:p>
    <w:bookmarkEnd w:id="74"/>
    <w:bookmarkStart w:name="z83" w:id="75"/>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75"/>
    <w:bookmarkStart w:name="z84" w:id="76"/>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76"/>
    <w:bookmarkStart w:name="z85" w:id="77"/>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электрондық көшiрмесi;</w:t>
      </w:r>
    </w:p>
    <w:bookmarkEnd w:id="77"/>
    <w:bookmarkStart w:name="z86" w:id="78"/>
    <w:p>
      <w:pPr>
        <w:spacing w:after="0"/>
        <w:ind w:left="0"/>
        <w:jc w:val="both"/>
      </w:pPr>
      <w:r>
        <w:rPr>
          <w:rFonts w:ascii="Times New Roman"/>
          <w:b w:val="false"/>
          <w:i w:val="false"/>
          <w:color w:val="000000"/>
          <w:sz w:val="28"/>
        </w:rPr>
        <w:t>
      10) лицензияның телнұсқасын берген кезде порталға (бұдан бұрын берілген лицензия қағаз түрінде ресімделген болса):</w:t>
      </w:r>
    </w:p>
    <w:bookmarkEnd w:id="78"/>
    <w:bookmarkStart w:name="z87" w:id="79"/>
    <w:p>
      <w:pPr>
        <w:spacing w:after="0"/>
        <w:ind w:left="0"/>
        <w:jc w:val="both"/>
      </w:pPr>
      <w:r>
        <w:rPr>
          <w:rFonts w:ascii="Times New Roman"/>
          <w:b w:val="false"/>
          <w:i w:val="false"/>
          <w:color w:val="000000"/>
          <w:sz w:val="28"/>
        </w:rPr>
        <w:t>
      жеке тұлға үшін – Стандартқа 6-қосымшаға сәйкес нысан бойынша көрсетілетін қызметті алушының ЭЦҚ-сы қойылған электрондық құжат нысанындағы өтініш;</w:t>
      </w:r>
    </w:p>
    <w:bookmarkEnd w:id="79"/>
    <w:bookmarkStart w:name="z88" w:id="80"/>
    <w:p>
      <w:pPr>
        <w:spacing w:after="0"/>
        <w:ind w:left="0"/>
        <w:jc w:val="both"/>
      </w:pPr>
      <w:r>
        <w:rPr>
          <w:rFonts w:ascii="Times New Roman"/>
          <w:b w:val="false"/>
          <w:i w:val="false"/>
          <w:color w:val="000000"/>
          <w:sz w:val="28"/>
        </w:rPr>
        <w:t>
      заңды тұлға үшін – Стандартқа 7-қосымшаға сәйкес нысан бойынша көрсетілетін қызметті алушының ЭЦҚ-сы қойылған электрондық құжат нысанындағы өтініш;</w:t>
      </w:r>
    </w:p>
    <w:bookmarkEnd w:id="80"/>
    <w:bookmarkStart w:name="z89" w:id="81"/>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81"/>
    <w:bookmarkStart w:name="z90" w:id="82"/>
    <w:p>
      <w:pPr>
        <w:spacing w:after="0"/>
        <w:ind w:left="0"/>
        <w:jc w:val="both"/>
      </w:pPr>
      <w:r>
        <w:rPr>
          <w:rFonts w:ascii="Times New Roman"/>
          <w:b w:val="false"/>
          <w:i w:val="false"/>
          <w:color w:val="000000"/>
          <w:sz w:val="28"/>
        </w:rPr>
        <w:t>
      Жеке басын куәландыратын, заңды тұлғаны мемлекеттік тіркеу (қайта тіркеу) туралы, дара кәсіпкерді мемлекеттік тіркеу туралы құжаттардың мәліметтері, лицензия туралы мәліметтер көрсетілетін қызметті берушіге ақпараттық жүйелерден "электрондық үкіметтің" шлюзы арқылы беріледі.</w:t>
      </w:r>
    </w:p>
    <w:bookmarkEnd w:id="82"/>
    <w:bookmarkStart w:name="z91" w:id="83"/>
    <w:p>
      <w:pPr>
        <w:spacing w:after="0"/>
        <w:ind w:left="0"/>
        <w:jc w:val="both"/>
      </w:pPr>
      <w:r>
        <w:rPr>
          <w:rFonts w:ascii="Times New Roman"/>
          <w:b w:val="false"/>
          <w:i w:val="false"/>
          <w:color w:val="000000"/>
          <w:sz w:val="28"/>
        </w:rPr>
        <w:t>
      Көрсетілетін қызметті алушы ақпараттық жүйелердегі заңмен қорғалатын құпияны құрайтын мәліметтерді пайдалануға келісім береді.</w:t>
      </w:r>
    </w:p>
    <w:bookmarkEnd w:id="83"/>
    <w:bookmarkStart w:name="z92" w:id="84"/>
    <w:p>
      <w:pPr>
        <w:spacing w:after="0"/>
        <w:ind w:left="0"/>
        <w:jc w:val="both"/>
      </w:pPr>
      <w:r>
        <w:rPr>
          <w:rFonts w:ascii="Times New Roman"/>
          <w:b w:val="false"/>
          <w:i w:val="false"/>
          <w:color w:val="000000"/>
          <w:sz w:val="28"/>
        </w:rPr>
        <w:t>
      Құжаттарды қабылдау кезінде Мемлекеттік корпорация қызметкері электрондық құжаттардың көшірмесін шығарады, содан кейін түпнұсқасын көрсетілетін қызметті алушыға қайтарады.</w:t>
      </w:r>
    </w:p>
    <w:bookmarkEnd w:id="84"/>
    <w:bookmarkStart w:name="z93" w:id="85"/>
    <w:p>
      <w:pPr>
        <w:spacing w:after="0"/>
        <w:ind w:left="0"/>
        <w:jc w:val="both"/>
      </w:pPr>
      <w:r>
        <w:rPr>
          <w:rFonts w:ascii="Times New Roman"/>
          <w:b w:val="false"/>
          <w:i w:val="false"/>
          <w:color w:val="000000"/>
          <w:sz w:val="28"/>
        </w:rPr>
        <w:t>
      Мемлекеттік корпорация арқылы құжаттарды қабылдау кезінде көрсетілетін қызметті алушыға тиісті құжаттардың қабылданғаны туралы қолхат беріледі.</w:t>
      </w:r>
    </w:p>
    <w:bookmarkEnd w:id="85"/>
    <w:bookmarkStart w:name="z94" w:id="86"/>
    <w:p>
      <w:pPr>
        <w:spacing w:after="0"/>
        <w:ind w:left="0"/>
        <w:jc w:val="both"/>
      </w:pPr>
      <w:r>
        <w:rPr>
          <w:rFonts w:ascii="Times New Roman"/>
          <w:b w:val="false"/>
          <w:i w:val="false"/>
          <w:color w:val="000000"/>
          <w:sz w:val="28"/>
        </w:rPr>
        <w:t>
      Мемлекеттік корпорацияда дайын құжаттарды беру жеке басын куәландыратын құжатты (не нотариалды расталған сенімхат бойынша көрсетілетін қызметті алушы өкілінің) ұсынған кезде тиісті құжаттарды қабылдау туралы қолхат негізінде жүзеге асырылады.</w:t>
      </w:r>
    </w:p>
    <w:bookmarkEnd w:id="86"/>
    <w:bookmarkStart w:name="z95" w:id="87"/>
    <w:p>
      <w:pPr>
        <w:spacing w:after="0"/>
        <w:ind w:left="0"/>
        <w:jc w:val="both"/>
      </w:pPr>
      <w:r>
        <w:rPr>
          <w:rFonts w:ascii="Times New Roman"/>
          <w:b w:val="false"/>
          <w:i w:val="false"/>
          <w:color w:val="000000"/>
          <w:sz w:val="28"/>
        </w:rPr>
        <w:t>
       Портал арқылы жүгіну кезінде көрсетілетін қызметті алушының "жеке кабинетіне" мемлекеттік қызметті көрсетуге арналған сұрауды қабылдау туралы мемлекеттік көрсетілетін қызметтің нәтижесін алу күні мен уақытын көрсете отырып мәртебе жіберіледі.</w:t>
      </w:r>
    </w:p>
    <w:bookmarkEnd w:id="87"/>
    <w:bookmarkStart w:name="z96" w:id="88"/>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88"/>
    <w:bookmarkStart w:name="z97" w:id="89"/>
    <w:p>
      <w:pPr>
        <w:spacing w:after="0"/>
        <w:ind w:left="0"/>
        <w:jc w:val="both"/>
      </w:pPr>
      <w:r>
        <w:rPr>
          <w:rFonts w:ascii="Times New Roman"/>
          <w:b w:val="false"/>
          <w:i w:val="false"/>
          <w:color w:val="000000"/>
          <w:sz w:val="28"/>
        </w:rPr>
        <w:t>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мемлекеттік көрсетілетін қызмет – 15 (он бес) жұмыс күні (өтініштерді және құжаттарды қабылдау күні мемлекеттік қызметті көрсету мерзіміне жатпайды):</w:t>
      </w:r>
    </w:p>
    <w:bookmarkEnd w:id="89"/>
    <w:bookmarkStart w:name="z98" w:id="90"/>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рұқсаттар мен хабарламалардың мемлекеттік ақпараттық жүйесінде (бұдан әрі - "Е-лицензиялау" МДҚ АЖ) тіркеуді жүзеге асырады және көрсетілетін қызметті берушінің басшысына береді – 15 (он бес) минут;</w:t>
      </w:r>
    </w:p>
    <w:bookmarkEnd w:id="90"/>
    <w:bookmarkStart w:name="z99" w:id="91"/>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91"/>
    <w:bookmarkStart w:name="z100" w:id="92"/>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 2 (екі) жұмыс күні;</w:t>
      </w:r>
    </w:p>
    <w:bookmarkEnd w:id="92"/>
    <w:bookmarkStart w:name="z101" w:id="93"/>
    <w:p>
      <w:pPr>
        <w:spacing w:after="0"/>
        <w:ind w:left="0"/>
        <w:jc w:val="both"/>
      </w:pPr>
      <w:r>
        <w:rPr>
          <w:rFonts w:ascii="Times New Roman"/>
          <w:b w:val="false"/>
          <w:i w:val="false"/>
          <w:color w:val="000000"/>
          <w:sz w:val="28"/>
        </w:rPr>
        <w:t>
      4) көрсетілетін қызметті берушінің жауапты орындаушысы өтініш берушінің біліктілік талаптарына сәйкестігін немесе сәйкес еместігін анықтау үшін көрсетілетін қызметті алушыға баруды жүзеге асырады, лицензиялау комиссиясына құжаттар дайындайды – 9 (тоғыз) жұмыс күні;</w:t>
      </w:r>
    </w:p>
    <w:bookmarkEnd w:id="93"/>
    <w:bookmarkStart w:name="z102" w:id="94"/>
    <w:p>
      <w:pPr>
        <w:spacing w:after="0"/>
        <w:ind w:left="0"/>
        <w:jc w:val="both"/>
      </w:pPr>
      <w:r>
        <w:rPr>
          <w:rFonts w:ascii="Times New Roman"/>
          <w:b w:val="false"/>
          <w:i w:val="false"/>
          <w:color w:val="000000"/>
          <w:sz w:val="28"/>
        </w:rPr>
        <w:t>
      5) көрсетілетін қызметті берушінің лицензиялау комиссиясы құжаттарды қарайды және қарау қорытындысы туралы хаттаманы көрсетілетін қызметті берушінің басшысына береді – 1 (бір) жұмыс күні;</w:t>
      </w:r>
    </w:p>
    <w:bookmarkEnd w:id="94"/>
    <w:bookmarkStart w:name="z103" w:id="95"/>
    <w:p>
      <w:pPr>
        <w:spacing w:after="0"/>
        <w:ind w:left="0"/>
        <w:jc w:val="both"/>
      </w:pPr>
      <w:r>
        <w:rPr>
          <w:rFonts w:ascii="Times New Roman"/>
          <w:b w:val="false"/>
          <w:i w:val="false"/>
          <w:color w:val="000000"/>
          <w:sz w:val="28"/>
        </w:rPr>
        <w:t>
      6) көрсетілетін қызметті берушінің басшысы лицензиялау комиссиясының шешімін бұйрықпен бекітеді – 1 (бір) жұмыс күні;</w:t>
      </w:r>
    </w:p>
    <w:bookmarkEnd w:id="95"/>
    <w:bookmarkStart w:name="z104" w:id="96"/>
    <w:p>
      <w:pPr>
        <w:spacing w:after="0"/>
        <w:ind w:left="0"/>
        <w:jc w:val="both"/>
      </w:pPr>
      <w:r>
        <w:rPr>
          <w:rFonts w:ascii="Times New Roman"/>
          <w:b w:val="false"/>
          <w:i w:val="false"/>
          <w:color w:val="000000"/>
          <w:sz w:val="28"/>
        </w:rPr>
        <w:t>
      7) көрсетілетін қызметті берушінің жауапты орындаушысы лицензияны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1 (бір) жұмыс күні;</w:t>
      </w:r>
    </w:p>
    <w:bookmarkEnd w:id="96"/>
    <w:bookmarkStart w:name="z105" w:id="97"/>
    <w:p>
      <w:pPr>
        <w:spacing w:after="0"/>
        <w:ind w:left="0"/>
        <w:jc w:val="both"/>
      </w:pPr>
      <w:r>
        <w:rPr>
          <w:rFonts w:ascii="Times New Roman"/>
          <w:b w:val="false"/>
          <w:i w:val="false"/>
          <w:color w:val="000000"/>
          <w:sz w:val="28"/>
        </w:rPr>
        <w:t>
      8) көрсетілетін қызметті берушінің басшысы лицензияға және (немесе) лицензияның қосымшасына не мемлекеттік көрсетілетін қызметті ұсынудан бас тарту туралы дәлелді жауапқа ЭЦҚ қояды – 30 (отыз) минут;</w:t>
      </w:r>
    </w:p>
    <w:bookmarkEnd w:id="97"/>
    <w:bookmarkStart w:name="z106" w:id="98"/>
    <w:p>
      <w:pPr>
        <w:spacing w:after="0"/>
        <w:ind w:left="0"/>
        <w:jc w:val="both"/>
      </w:pPr>
      <w:r>
        <w:rPr>
          <w:rFonts w:ascii="Times New Roman"/>
          <w:b w:val="false"/>
          <w:i w:val="false"/>
          <w:color w:val="000000"/>
          <w:sz w:val="28"/>
        </w:rPr>
        <w:t>
      9)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98"/>
    <w:bookmarkStart w:name="z107" w:id="99"/>
    <w:p>
      <w:pPr>
        <w:spacing w:after="0"/>
        <w:ind w:left="0"/>
        <w:jc w:val="both"/>
      </w:pPr>
      <w:r>
        <w:rPr>
          <w:rFonts w:ascii="Times New Roman"/>
          <w:b w:val="false"/>
          <w:i w:val="false"/>
          <w:color w:val="000000"/>
          <w:sz w:val="28"/>
        </w:rPr>
        <w:t>
      "Лицензияның телнұсқасын беру" мемлекеттік көрсетілетін қызмет – 2 (екі) жұмыс күні (өтініштерді және құжаттарды қабылдау күні мемлекеттік қызметті көрсету мерзіміне жатпайды):</w:t>
      </w:r>
    </w:p>
    <w:bookmarkEnd w:id="99"/>
    <w:bookmarkStart w:name="z108" w:id="100"/>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 тіркеуді жүзеге асырады және көрсетілетін қызметті берушінің басшысына береді – 15 (он бес) минут;</w:t>
      </w:r>
    </w:p>
    <w:bookmarkEnd w:id="100"/>
    <w:bookmarkStart w:name="z109" w:id="101"/>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101"/>
    <w:bookmarkStart w:name="z110" w:id="102"/>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лицензиянының телнұсқасын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2 (екі) жұмыс күні;</w:t>
      </w:r>
    </w:p>
    <w:bookmarkEnd w:id="102"/>
    <w:bookmarkStart w:name="z111" w:id="103"/>
    <w:p>
      <w:pPr>
        <w:spacing w:after="0"/>
        <w:ind w:left="0"/>
        <w:jc w:val="both"/>
      </w:pPr>
      <w:r>
        <w:rPr>
          <w:rFonts w:ascii="Times New Roman"/>
          <w:b w:val="false"/>
          <w:i w:val="false"/>
          <w:color w:val="000000"/>
          <w:sz w:val="28"/>
        </w:rPr>
        <w:t>
      4) көрсетілетін қызметті берушінің басшысы лицензиянының телнұсқасына не мемлекеттік көрсетілетін қызметті ұсынудан бас тарту туралы дәлелді жауапқа ЭЦҚ қояды – 30 (отыз) минут;</w:t>
      </w:r>
    </w:p>
    <w:bookmarkEnd w:id="103"/>
    <w:bookmarkStart w:name="z112" w:id="104"/>
    <w:p>
      <w:pPr>
        <w:spacing w:after="0"/>
        <w:ind w:left="0"/>
        <w:jc w:val="both"/>
      </w:pPr>
      <w:r>
        <w:rPr>
          <w:rFonts w:ascii="Times New Roman"/>
          <w:b w:val="false"/>
          <w:i w:val="false"/>
          <w:color w:val="000000"/>
          <w:sz w:val="28"/>
        </w:rPr>
        <w:t>
      5)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104"/>
    <w:bookmarkStart w:name="z113" w:id="105"/>
    <w:p>
      <w:pPr>
        <w:spacing w:after="0"/>
        <w:ind w:left="0"/>
        <w:jc w:val="both"/>
      </w:pPr>
      <w:r>
        <w:rPr>
          <w:rFonts w:ascii="Times New Roman"/>
          <w:b w:val="false"/>
          <w:i w:val="false"/>
          <w:color w:val="000000"/>
          <w:sz w:val="28"/>
        </w:rPr>
        <w:t>
      "Жеке тұлға-лицензиаттың тегі, аты, әкесінің аты (болған жағдайда) өзгерген кезінде лицензияны және лицензияға қосымшаны қайта ресімдеу, жеке кәсіпкер-лицензиат қайта тіркелген, оның атауы немесе заңды мекенжайы өзгерген кезінде лицензияны қайта ресімдеу, заңды тұлға-лицензиаттың атауы және (немесе) орналасқан жері өзгерген кезінде лицензияны қайта ресімдеу" мемлекеттік көрсетілетін қызмет - 3 (үш) жұмыс күні (өтініштерді және құжаттарды қабылдау күні мемлекеттік қызметті көрсету мерзіміне жатпайды):</w:t>
      </w:r>
    </w:p>
    <w:bookmarkEnd w:id="105"/>
    <w:bookmarkStart w:name="z114" w:id="106"/>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 тіркеуді жүзеге асырады және көрсетілетін қызметті берушінің басшысына береді – 15 (он бес) минут;</w:t>
      </w:r>
    </w:p>
    <w:bookmarkEnd w:id="106"/>
    <w:bookmarkStart w:name="z115" w:id="107"/>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107"/>
    <w:bookmarkStart w:name="z116" w:id="108"/>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 30 (отыз) жұмыс күні.</w:t>
      </w:r>
    </w:p>
    <w:bookmarkEnd w:id="108"/>
    <w:bookmarkStart w:name="z117" w:id="109"/>
    <w:p>
      <w:pPr>
        <w:spacing w:after="0"/>
        <w:ind w:left="0"/>
        <w:jc w:val="both"/>
      </w:pPr>
      <w:r>
        <w:rPr>
          <w:rFonts w:ascii="Times New Roman"/>
          <w:b w:val="false"/>
          <w:i w:val="false"/>
          <w:color w:val="000000"/>
          <w:sz w:val="28"/>
        </w:rPr>
        <w:t>
      4) көрсетілетін қызметті берушінің лицензиялау комиссиясы құжаттарды қарайды және қарау қорытындысы туралы хаттаманы көрсетілетін қызметті берушінің басшысына береді – 1 (бір) жұмыс күні;</w:t>
      </w:r>
    </w:p>
    <w:bookmarkEnd w:id="109"/>
    <w:bookmarkStart w:name="z118" w:id="110"/>
    <w:p>
      <w:pPr>
        <w:spacing w:after="0"/>
        <w:ind w:left="0"/>
        <w:jc w:val="both"/>
      </w:pPr>
      <w:r>
        <w:rPr>
          <w:rFonts w:ascii="Times New Roman"/>
          <w:b w:val="false"/>
          <w:i w:val="false"/>
          <w:color w:val="000000"/>
          <w:sz w:val="28"/>
        </w:rPr>
        <w:t>
      5) көрсетілетін қызметті берушінің басшысы лицензиялау комиссиясының шешімін бұйрықпен бекітеді – 1 (бір) жұмыс күні;</w:t>
      </w:r>
    </w:p>
    <w:bookmarkEnd w:id="110"/>
    <w:bookmarkStart w:name="z119" w:id="111"/>
    <w:p>
      <w:pPr>
        <w:spacing w:after="0"/>
        <w:ind w:left="0"/>
        <w:jc w:val="both"/>
      </w:pPr>
      <w:r>
        <w:rPr>
          <w:rFonts w:ascii="Times New Roman"/>
          <w:b w:val="false"/>
          <w:i w:val="false"/>
          <w:color w:val="000000"/>
          <w:sz w:val="28"/>
        </w:rPr>
        <w:t xml:space="preserve">
      6) көрсетілетін қызметті берушінің жауапты орындаушысы лицензияны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1 (бір) жұмыс күні. </w:t>
      </w:r>
    </w:p>
    <w:bookmarkEnd w:id="111"/>
    <w:bookmarkStart w:name="z120" w:id="112"/>
    <w:p>
      <w:pPr>
        <w:spacing w:after="0"/>
        <w:ind w:left="0"/>
        <w:jc w:val="both"/>
      </w:pPr>
      <w:r>
        <w:rPr>
          <w:rFonts w:ascii="Times New Roman"/>
          <w:b w:val="false"/>
          <w:i w:val="false"/>
          <w:color w:val="000000"/>
          <w:sz w:val="28"/>
        </w:rPr>
        <w:t>
      7) көрсетілетін қызметті берушінің басшысы лицензияға не мемлекеттік көрсетілетін қызметті ұсынудан бас тарту туралы дәлелді жауапқа ЭЦҚ қояды – 30 (отыз) минут;</w:t>
      </w:r>
    </w:p>
    <w:bookmarkEnd w:id="112"/>
    <w:bookmarkStart w:name="z121" w:id="113"/>
    <w:p>
      <w:pPr>
        <w:spacing w:after="0"/>
        <w:ind w:left="0"/>
        <w:jc w:val="both"/>
      </w:pPr>
      <w:r>
        <w:rPr>
          <w:rFonts w:ascii="Times New Roman"/>
          <w:b w:val="false"/>
          <w:i w:val="false"/>
          <w:color w:val="000000"/>
          <w:sz w:val="28"/>
        </w:rPr>
        <w:t>
      8)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113"/>
    <w:bookmarkStart w:name="z122" w:id="114"/>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114"/>
    <w:bookmarkStart w:name="z123" w:id="115"/>
    <w:p>
      <w:pPr>
        <w:spacing w:after="0"/>
        <w:ind w:left="0"/>
        <w:jc w:val="both"/>
      </w:pPr>
      <w:r>
        <w:rPr>
          <w:rFonts w:ascii="Times New Roman"/>
          <w:b w:val="false"/>
          <w:i w:val="false"/>
          <w:color w:val="000000"/>
          <w:sz w:val="28"/>
        </w:rPr>
        <w:t>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мемлекеттік көрсетілетін қызмет:</w:t>
      </w:r>
    </w:p>
    <w:bookmarkEnd w:id="115"/>
    <w:bookmarkStart w:name="z124" w:id="116"/>
    <w:p>
      <w:pPr>
        <w:spacing w:after="0"/>
        <w:ind w:left="0"/>
        <w:jc w:val="both"/>
      </w:pPr>
      <w:r>
        <w:rPr>
          <w:rFonts w:ascii="Times New Roman"/>
          <w:b w:val="false"/>
          <w:i w:val="false"/>
          <w:color w:val="000000"/>
          <w:sz w:val="28"/>
        </w:rPr>
        <w:t>
      1) сұрауды тіркеу және көрсетілетін қызметті берушінің басшысына танысу үшін жолдау;</w:t>
      </w:r>
    </w:p>
    <w:bookmarkEnd w:id="116"/>
    <w:bookmarkStart w:name="z125" w:id="117"/>
    <w:p>
      <w:pPr>
        <w:spacing w:after="0"/>
        <w:ind w:left="0"/>
        <w:jc w:val="both"/>
      </w:pPr>
      <w:r>
        <w:rPr>
          <w:rFonts w:ascii="Times New Roman"/>
          <w:b w:val="false"/>
          <w:i w:val="false"/>
          <w:color w:val="000000"/>
          <w:sz w:val="28"/>
        </w:rPr>
        <w:t>
      2) танысу және көрсетілетін қызметті берушінің жауапты орындаушысын айқындау;</w:t>
      </w:r>
    </w:p>
    <w:bookmarkEnd w:id="117"/>
    <w:bookmarkStart w:name="z126" w:id="118"/>
    <w:p>
      <w:pPr>
        <w:spacing w:after="0"/>
        <w:ind w:left="0"/>
        <w:jc w:val="both"/>
      </w:pPr>
      <w:r>
        <w:rPr>
          <w:rFonts w:ascii="Times New Roman"/>
          <w:b w:val="false"/>
          <w:i w:val="false"/>
          <w:color w:val="000000"/>
          <w:sz w:val="28"/>
        </w:rPr>
        <w:t>
      3) құжаттардың толықтығын тексеру;</w:t>
      </w:r>
    </w:p>
    <w:bookmarkEnd w:id="118"/>
    <w:bookmarkStart w:name="z127" w:id="119"/>
    <w:p>
      <w:pPr>
        <w:spacing w:after="0"/>
        <w:ind w:left="0"/>
        <w:jc w:val="both"/>
      </w:pPr>
      <w:r>
        <w:rPr>
          <w:rFonts w:ascii="Times New Roman"/>
          <w:b w:val="false"/>
          <w:i w:val="false"/>
          <w:color w:val="000000"/>
          <w:sz w:val="28"/>
        </w:rPr>
        <w:t>
      4) көрсетілетін қызметті алушыға бару;</w:t>
      </w:r>
    </w:p>
    <w:bookmarkEnd w:id="119"/>
    <w:bookmarkStart w:name="z128" w:id="120"/>
    <w:p>
      <w:pPr>
        <w:spacing w:after="0"/>
        <w:ind w:left="0"/>
        <w:jc w:val="both"/>
      </w:pPr>
      <w:r>
        <w:rPr>
          <w:rFonts w:ascii="Times New Roman"/>
          <w:b w:val="false"/>
          <w:i w:val="false"/>
          <w:color w:val="000000"/>
          <w:sz w:val="28"/>
        </w:rPr>
        <w:t>
      5) көрсетілетін қызметті берушінің лицензиялау комиссиясымен құжаттарды қарау және қарау қорытындысы туралы хаттаманы көрсетілетін қызметті берушінің басшысына беру;</w:t>
      </w:r>
    </w:p>
    <w:bookmarkEnd w:id="120"/>
    <w:bookmarkStart w:name="z129" w:id="121"/>
    <w:p>
      <w:pPr>
        <w:spacing w:after="0"/>
        <w:ind w:left="0"/>
        <w:jc w:val="both"/>
      </w:pPr>
      <w:r>
        <w:rPr>
          <w:rFonts w:ascii="Times New Roman"/>
          <w:b w:val="false"/>
          <w:i w:val="false"/>
          <w:color w:val="000000"/>
          <w:sz w:val="28"/>
        </w:rPr>
        <w:t>
      6) көрсетілетін қызметті берушінің басшысының бұйрығымен лицензиялау комиссиясының шешімін бекіту;</w:t>
      </w:r>
    </w:p>
    <w:bookmarkEnd w:id="121"/>
    <w:bookmarkStart w:name="z130" w:id="122"/>
    <w:p>
      <w:pPr>
        <w:spacing w:after="0"/>
        <w:ind w:left="0"/>
        <w:jc w:val="both"/>
      </w:pPr>
      <w:r>
        <w:rPr>
          <w:rFonts w:ascii="Times New Roman"/>
          <w:b w:val="false"/>
          <w:i w:val="false"/>
          <w:color w:val="000000"/>
          <w:sz w:val="28"/>
        </w:rPr>
        <w:t>
      7) мемлекеттік қызметті көрсету нәтижесінің жобасын дайындау;</w:t>
      </w:r>
    </w:p>
    <w:bookmarkEnd w:id="122"/>
    <w:bookmarkStart w:name="z131" w:id="123"/>
    <w:p>
      <w:pPr>
        <w:spacing w:after="0"/>
        <w:ind w:left="0"/>
        <w:jc w:val="both"/>
      </w:pPr>
      <w:r>
        <w:rPr>
          <w:rFonts w:ascii="Times New Roman"/>
          <w:b w:val="false"/>
          <w:i w:val="false"/>
          <w:color w:val="000000"/>
          <w:sz w:val="28"/>
        </w:rPr>
        <w:t>
      8) көрсетілетін қызметті беруші басшысының мемлекеттік қызметті көрсету нәтижесіне ЭЦҚ қоюы;</w:t>
      </w:r>
    </w:p>
    <w:bookmarkEnd w:id="123"/>
    <w:bookmarkStart w:name="z132" w:id="124"/>
    <w:p>
      <w:pPr>
        <w:spacing w:after="0"/>
        <w:ind w:left="0"/>
        <w:jc w:val="both"/>
      </w:pPr>
      <w:r>
        <w:rPr>
          <w:rFonts w:ascii="Times New Roman"/>
          <w:b w:val="false"/>
          <w:i w:val="false"/>
          <w:color w:val="000000"/>
          <w:sz w:val="28"/>
        </w:rPr>
        <w:t>
      9) мемлекеттік қызметті көрсету нәтижесін беру.</w:t>
      </w:r>
    </w:p>
    <w:bookmarkEnd w:id="124"/>
    <w:bookmarkStart w:name="z133" w:id="125"/>
    <w:p>
      <w:pPr>
        <w:spacing w:after="0"/>
        <w:ind w:left="0"/>
        <w:jc w:val="both"/>
      </w:pPr>
      <w:r>
        <w:rPr>
          <w:rFonts w:ascii="Times New Roman"/>
          <w:b w:val="false"/>
          <w:i w:val="false"/>
          <w:color w:val="000000"/>
          <w:sz w:val="28"/>
        </w:rPr>
        <w:t>
      "Лицензияның телнұсқасын беру" мемлекеттік көрсетілетін қызмет:</w:t>
      </w:r>
    </w:p>
    <w:bookmarkEnd w:id="125"/>
    <w:bookmarkStart w:name="z134" w:id="126"/>
    <w:p>
      <w:pPr>
        <w:spacing w:after="0"/>
        <w:ind w:left="0"/>
        <w:jc w:val="both"/>
      </w:pPr>
      <w:r>
        <w:rPr>
          <w:rFonts w:ascii="Times New Roman"/>
          <w:b w:val="false"/>
          <w:i w:val="false"/>
          <w:color w:val="000000"/>
          <w:sz w:val="28"/>
        </w:rPr>
        <w:t>
      1) сұрауды тіркеу және көрсетілетін қызметті берушінің басшысына танысу үшін жолдау;</w:t>
      </w:r>
    </w:p>
    <w:bookmarkEnd w:id="126"/>
    <w:bookmarkStart w:name="z135" w:id="127"/>
    <w:p>
      <w:pPr>
        <w:spacing w:after="0"/>
        <w:ind w:left="0"/>
        <w:jc w:val="both"/>
      </w:pPr>
      <w:r>
        <w:rPr>
          <w:rFonts w:ascii="Times New Roman"/>
          <w:b w:val="false"/>
          <w:i w:val="false"/>
          <w:color w:val="000000"/>
          <w:sz w:val="28"/>
        </w:rPr>
        <w:t>
      2) танысу және көрсетілетін қызметті берушінің жауапты орындаушысын айқындау;</w:t>
      </w:r>
    </w:p>
    <w:bookmarkEnd w:id="127"/>
    <w:bookmarkStart w:name="z136" w:id="128"/>
    <w:p>
      <w:pPr>
        <w:spacing w:after="0"/>
        <w:ind w:left="0"/>
        <w:jc w:val="both"/>
      </w:pPr>
      <w:r>
        <w:rPr>
          <w:rFonts w:ascii="Times New Roman"/>
          <w:b w:val="false"/>
          <w:i w:val="false"/>
          <w:color w:val="000000"/>
          <w:sz w:val="28"/>
        </w:rPr>
        <w:t>
      3) ұсынылған құжаттардың толықтығын тексеру және мемлекеттік қызметті көрсету нәтижесінің жобасын дайындау;</w:t>
      </w:r>
    </w:p>
    <w:bookmarkEnd w:id="128"/>
    <w:bookmarkStart w:name="z137" w:id="129"/>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ЭЦҚ қоюы;</w:t>
      </w:r>
    </w:p>
    <w:bookmarkEnd w:id="129"/>
    <w:bookmarkStart w:name="z138" w:id="130"/>
    <w:p>
      <w:pPr>
        <w:spacing w:after="0"/>
        <w:ind w:left="0"/>
        <w:jc w:val="both"/>
      </w:pPr>
      <w:r>
        <w:rPr>
          <w:rFonts w:ascii="Times New Roman"/>
          <w:b w:val="false"/>
          <w:i w:val="false"/>
          <w:color w:val="000000"/>
          <w:sz w:val="28"/>
        </w:rPr>
        <w:t>
      5) мемлекеттік қызметті көрсету нәтижесін беру.</w:t>
      </w:r>
    </w:p>
    <w:bookmarkEnd w:id="130"/>
    <w:bookmarkStart w:name="z139" w:id="131"/>
    <w:p>
      <w:pPr>
        <w:spacing w:after="0"/>
        <w:ind w:left="0"/>
        <w:jc w:val="both"/>
      </w:pPr>
      <w:r>
        <w:rPr>
          <w:rFonts w:ascii="Times New Roman"/>
          <w:b w:val="false"/>
          <w:i w:val="false"/>
          <w:color w:val="000000"/>
          <w:sz w:val="28"/>
        </w:rPr>
        <w:t>
      "Жеке тұлға-лицензиаттың тегі, аты, әкесінің аты (болған жағдайда) өзгерген кезінде лицензияны және лицензияға қосымшаны қайта ресімдеу, жеке кәсіпкер-лицензиат қайта тіркелген, оның атауы немесе заңды мекенжайы өзгерген кезінде лицензияны қайта ресімдеу, заңды тұлға-лицензиаттың атауы және (немесе) орналасқан жері өзгерген кезінде лицензияны қайта ресімдеу" мемлекеттік көрсетілетін қызмет:</w:t>
      </w:r>
    </w:p>
    <w:bookmarkEnd w:id="131"/>
    <w:bookmarkStart w:name="z140" w:id="132"/>
    <w:p>
      <w:pPr>
        <w:spacing w:after="0"/>
        <w:ind w:left="0"/>
        <w:jc w:val="both"/>
      </w:pPr>
      <w:r>
        <w:rPr>
          <w:rFonts w:ascii="Times New Roman"/>
          <w:b w:val="false"/>
          <w:i w:val="false"/>
          <w:color w:val="000000"/>
          <w:sz w:val="28"/>
        </w:rPr>
        <w:t>
      1) сұрауды тіркеу және көрсетілетін қызметті берушінің басшысына танысу үшін жолдау;</w:t>
      </w:r>
    </w:p>
    <w:bookmarkEnd w:id="132"/>
    <w:bookmarkStart w:name="z141" w:id="133"/>
    <w:p>
      <w:pPr>
        <w:spacing w:after="0"/>
        <w:ind w:left="0"/>
        <w:jc w:val="both"/>
      </w:pPr>
      <w:r>
        <w:rPr>
          <w:rFonts w:ascii="Times New Roman"/>
          <w:b w:val="false"/>
          <w:i w:val="false"/>
          <w:color w:val="000000"/>
          <w:sz w:val="28"/>
        </w:rPr>
        <w:t>
      2) танысу және көрсетілетін қызметті берушінің жауапты орындаушысын айқындау;</w:t>
      </w:r>
    </w:p>
    <w:bookmarkEnd w:id="133"/>
    <w:bookmarkStart w:name="z142" w:id="134"/>
    <w:p>
      <w:pPr>
        <w:spacing w:after="0"/>
        <w:ind w:left="0"/>
        <w:jc w:val="both"/>
      </w:pPr>
      <w:r>
        <w:rPr>
          <w:rFonts w:ascii="Times New Roman"/>
          <w:b w:val="false"/>
          <w:i w:val="false"/>
          <w:color w:val="000000"/>
          <w:sz w:val="28"/>
        </w:rPr>
        <w:t>
      3) құжаттардың толықтығын тексеру;</w:t>
      </w:r>
    </w:p>
    <w:bookmarkEnd w:id="134"/>
    <w:bookmarkStart w:name="z143" w:id="135"/>
    <w:p>
      <w:pPr>
        <w:spacing w:after="0"/>
        <w:ind w:left="0"/>
        <w:jc w:val="both"/>
      </w:pPr>
      <w:r>
        <w:rPr>
          <w:rFonts w:ascii="Times New Roman"/>
          <w:b w:val="false"/>
          <w:i w:val="false"/>
          <w:color w:val="000000"/>
          <w:sz w:val="28"/>
        </w:rPr>
        <w:t>
      4) көрсетілетін қызметті берушінің лицензиялау комиссиясымен құжаттарды қарау және қарау қорытындысы туралы хаттаманы көрсетілетін қызметті берушінің басшысына беру;</w:t>
      </w:r>
    </w:p>
    <w:bookmarkEnd w:id="135"/>
    <w:bookmarkStart w:name="z144" w:id="136"/>
    <w:p>
      <w:pPr>
        <w:spacing w:after="0"/>
        <w:ind w:left="0"/>
        <w:jc w:val="both"/>
      </w:pPr>
      <w:r>
        <w:rPr>
          <w:rFonts w:ascii="Times New Roman"/>
          <w:b w:val="false"/>
          <w:i w:val="false"/>
          <w:color w:val="000000"/>
          <w:sz w:val="28"/>
        </w:rPr>
        <w:t>
      5) көрсетілетін қызметті берушінің басшысының бұйрығымен лицензиялау комиссиясының шешімін бекіту;</w:t>
      </w:r>
    </w:p>
    <w:bookmarkEnd w:id="136"/>
    <w:bookmarkStart w:name="z145" w:id="137"/>
    <w:p>
      <w:pPr>
        <w:spacing w:after="0"/>
        <w:ind w:left="0"/>
        <w:jc w:val="both"/>
      </w:pPr>
      <w:r>
        <w:rPr>
          <w:rFonts w:ascii="Times New Roman"/>
          <w:b w:val="false"/>
          <w:i w:val="false"/>
          <w:color w:val="000000"/>
          <w:sz w:val="28"/>
        </w:rPr>
        <w:t>
      6) мемлекеттік қызметті көрсету нәтижесінің жобасын дайындау;</w:t>
      </w:r>
    </w:p>
    <w:bookmarkEnd w:id="137"/>
    <w:bookmarkStart w:name="z146" w:id="138"/>
    <w:p>
      <w:pPr>
        <w:spacing w:after="0"/>
        <w:ind w:left="0"/>
        <w:jc w:val="both"/>
      </w:pPr>
      <w:r>
        <w:rPr>
          <w:rFonts w:ascii="Times New Roman"/>
          <w:b w:val="false"/>
          <w:i w:val="false"/>
          <w:color w:val="000000"/>
          <w:sz w:val="28"/>
        </w:rPr>
        <w:t>
      7) көрсетілетін қызметті беруші басшысының мемлекеттік қызметті көрсету нәтижесіне ЭЦҚ қоюы;</w:t>
      </w:r>
    </w:p>
    <w:bookmarkEnd w:id="138"/>
    <w:bookmarkStart w:name="z147" w:id="139"/>
    <w:p>
      <w:pPr>
        <w:spacing w:after="0"/>
        <w:ind w:left="0"/>
        <w:jc w:val="both"/>
      </w:pPr>
      <w:r>
        <w:rPr>
          <w:rFonts w:ascii="Times New Roman"/>
          <w:b w:val="false"/>
          <w:i w:val="false"/>
          <w:color w:val="000000"/>
          <w:sz w:val="28"/>
        </w:rPr>
        <w:t>
      8) мемлекеттік қызметті көрсету нәтижесін беру.</w:t>
      </w:r>
    </w:p>
    <w:bookmarkEnd w:id="139"/>
    <w:bookmarkStart w:name="z148" w:id="14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40"/>
    <w:bookmarkStart w:name="z149" w:id="141"/>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берушінің құрылымдық бөлімшелерінің (қызметкерлерінің) тізбесі:</w:t>
      </w:r>
    </w:p>
    <w:bookmarkEnd w:id="141"/>
    <w:bookmarkStart w:name="z150" w:id="142"/>
    <w:p>
      <w:pPr>
        <w:spacing w:after="0"/>
        <w:ind w:left="0"/>
        <w:jc w:val="both"/>
      </w:pPr>
      <w:r>
        <w:rPr>
          <w:rFonts w:ascii="Times New Roman"/>
          <w:b w:val="false"/>
          <w:i w:val="false"/>
          <w:color w:val="000000"/>
          <w:sz w:val="28"/>
        </w:rPr>
        <w:t>
      1) көрсетілетін қызметті берушінің кеңсе қызметкері;</w:t>
      </w:r>
    </w:p>
    <w:bookmarkEnd w:id="142"/>
    <w:bookmarkStart w:name="z151" w:id="143"/>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143"/>
    <w:bookmarkStart w:name="z152" w:id="144"/>
    <w:p>
      <w:pPr>
        <w:spacing w:after="0"/>
        <w:ind w:left="0"/>
        <w:jc w:val="both"/>
      </w:pPr>
      <w:r>
        <w:rPr>
          <w:rFonts w:ascii="Times New Roman"/>
          <w:b w:val="false"/>
          <w:i w:val="false"/>
          <w:color w:val="000000"/>
          <w:sz w:val="28"/>
        </w:rPr>
        <w:t>
      3) көрсетілетін қызметті берушінің лицензиялау комиссиясы;</w:t>
      </w:r>
    </w:p>
    <w:bookmarkEnd w:id="144"/>
    <w:bookmarkStart w:name="z153" w:id="145"/>
    <w:p>
      <w:pPr>
        <w:spacing w:after="0"/>
        <w:ind w:left="0"/>
        <w:jc w:val="both"/>
      </w:pPr>
      <w:r>
        <w:rPr>
          <w:rFonts w:ascii="Times New Roman"/>
          <w:b w:val="false"/>
          <w:i w:val="false"/>
          <w:color w:val="000000"/>
          <w:sz w:val="28"/>
        </w:rPr>
        <w:t>
      4) көрсетілетін қызметті берушінің басшысы.</w:t>
      </w:r>
    </w:p>
    <w:bookmarkEnd w:id="145"/>
    <w:bookmarkStart w:name="z154" w:id="146"/>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46"/>
    <w:bookmarkStart w:name="z155" w:id="147"/>
    <w:p>
      <w:pPr>
        <w:spacing w:after="0"/>
        <w:ind w:left="0"/>
        <w:jc w:val="both"/>
      </w:pPr>
      <w:r>
        <w:rPr>
          <w:rFonts w:ascii="Times New Roman"/>
          <w:b w:val="false"/>
          <w:i w:val="false"/>
          <w:color w:val="000000"/>
          <w:sz w:val="28"/>
        </w:rPr>
        <w:t>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мемлекеттік көрсетілетін қызмет – 15 (он бес) жұмыс күні (өтініштерді және құжаттарды қабылдау күні мемлекеттік қызметті көрсету мерзіміне жатпайды):</w:t>
      </w:r>
    </w:p>
    <w:bookmarkEnd w:id="147"/>
    <w:bookmarkStart w:name="z156" w:id="148"/>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АЖ-да тіркеуді жүзеге асырады және көрсетілетін қызметті берушінің басшысына береді – 15 (он бес) минут;</w:t>
      </w:r>
    </w:p>
    <w:bookmarkEnd w:id="148"/>
    <w:bookmarkStart w:name="z157" w:id="149"/>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149"/>
    <w:bookmarkStart w:name="z158" w:id="150"/>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 2 (екі) жұмыс күні;</w:t>
      </w:r>
    </w:p>
    <w:bookmarkEnd w:id="150"/>
    <w:bookmarkStart w:name="z159" w:id="151"/>
    <w:p>
      <w:pPr>
        <w:spacing w:after="0"/>
        <w:ind w:left="0"/>
        <w:jc w:val="both"/>
      </w:pPr>
      <w:r>
        <w:rPr>
          <w:rFonts w:ascii="Times New Roman"/>
          <w:b w:val="false"/>
          <w:i w:val="false"/>
          <w:color w:val="000000"/>
          <w:sz w:val="28"/>
        </w:rPr>
        <w:t>
      4) көрсетілетін қызметті берушінің жауапты орындаушысы өтініш берушінің біліктілік талаптарына сәйкестігін немесе сәйкес еместігін анықтау үшін көрсетілетін қызметті алушыға баруды жүзеге асырады, лицензиялау комиссиясына құжаттар дайындайды – 9 (тоғыз) жұмыс күні;</w:t>
      </w:r>
    </w:p>
    <w:bookmarkEnd w:id="151"/>
    <w:bookmarkStart w:name="z160" w:id="152"/>
    <w:p>
      <w:pPr>
        <w:spacing w:after="0"/>
        <w:ind w:left="0"/>
        <w:jc w:val="both"/>
      </w:pPr>
      <w:r>
        <w:rPr>
          <w:rFonts w:ascii="Times New Roman"/>
          <w:b w:val="false"/>
          <w:i w:val="false"/>
          <w:color w:val="000000"/>
          <w:sz w:val="28"/>
        </w:rPr>
        <w:t>
      5) көрсетілетін қызметті берушінің лицензиялау комиссиясы құжаттарды қарайды және қарау қорытындысы туралы хаттаманы көрсетілетін қызметті берушінің басшысына береді – 1 (бір) жұмыс күні;</w:t>
      </w:r>
    </w:p>
    <w:bookmarkEnd w:id="152"/>
    <w:bookmarkStart w:name="z161" w:id="153"/>
    <w:p>
      <w:pPr>
        <w:spacing w:after="0"/>
        <w:ind w:left="0"/>
        <w:jc w:val="both"/>
      </w:pPr>
      <w:r>
        <w:rPr>
          <w:rFonts w:ascii="Times New Roman"/>
          <w:b w:val="false"/>
          <w:i w:val="false"/>
          <w:color w:val="000000"/>
          <w:sz w:val="28"/>
        </w:rPr>
        <w:t>
      6) көрсетілетін қызметті берушінің басшысы лицензиялау комиссиясының шешімін бұйрықпен бекітеді – 1 (бір) жұмыс күні;</w:t>
      </w:r>
    </w:p>
    <w:bookmarkEnd w:id="153"/>
    <w:bookmarkStart w:name="z162" w:id="154"/>
    <w:p>
      <w:pPr>
        <w:spacing w:after="0"/>
        <w:ind w:left="0"/>
        <w:jc w:val="both"/>
      </w:pPr>
      <w:r>
        <w:rPr>
          <w:rFonts w:ascii="Times New Roman"/>
          <w:b w:val="false"/>
          <w:i w:val="false"/>
          <w:color w:val="000000"/>
          <w:sz w:val="28"/>
        </w:rPr>
        <w:t>
      7) көрсетілетін қызметті берушінің жауапты орындаушысы лицензияны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1 (бір) жұмыс күні;</w:t>
      </w:r>
    </w:p>
    <w:bookmarkEnd w:id="154"/>
    <w:bookmarkStart w:name="z163" w:id="155"/>
    <w:p>
      <w:pPr>
        <w:spacing w:after="0"/>
        <w:ind w:left="0"/>
        <w:jc w:val="both"/>
      </w:pPr>
      <w:r>
        <w:rPr>
          <w:rFonts w:ascii="Times New Roman"/>
          <w:b w:val="false"/>
          <w:i w:val="false"/>
          <w:color w:val="000000"/>
          <w:sz w:val="28"/>
        </w:rPr>
        <w:t>
      8) көрсетілетін қызметті берушінің басшысы лицензияға және (немесе) лицензияның қосымшасына не мемлекеттік көрсетілетін қызметті ұсынудан бас тарту туралы дәлелді жауапқа ЭЦҚ қояды – 30 (отыз) минут;</w:t>
      </w:r>
    </w:p>
    <w:bookmarkEnd w:id="155"/>
    <w:bookmarkStart w:name="z164" w:id="156"/>
    <w:p>
      <w:pPr>
        <w:spacing w:after="0"/>
        <w:ind w:left="0"/>
        <w:jc w:val="both"/>
      </w:pPr>
      <w:r>
        <w:rPr>
          <w:rFonts w:ascii="Times New Roman"/>
          <w:b w:val="false"/>
          <w:i w:val="false"/>
          <w:color w:val="000000"/>
          <w:sz w:val="28"/>
        </w:rPr>
        <w:t>
      9)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келіп түскен күні.</w:t>
      </w:r>
    </w:p>
    <w:bookmarkEnd w:id="156"/>
    <w:bookmarkStart w:name="z165" w:id="157"/>
    <w:p>
      <w:pPr>
        <w:spacing w:after="0"/>
        <w:ind w:left="0"/>
        <w:jc w:val="both"/>
      </w:pPr>
      <w:r>
        <w:rPr>
          <w:rFonts w:ascii="Times New Roman"/>
          <w:b w:val="false"/>
          <w:i w:val="false"/>
          <w:color w:val="000000"/>
          <w:sz w:val="28"/>
        </w:rPr>
        <w:t>
      "Лицензияның телнұсқасын беру" мемлекеттік көрсетілетін қызмет – 2 (екі) жұмыс күні (өтініштерді және құжаттарды қабылдау күні мемлекеттік қызметті көрсету мерзіміне жатпайды):</w:t>
      </w:r>
    </w:p>
    <w:bookmarkEnd w:id="157"/>
    <w:bookmarkStart w:name="z166" w:id="158"/>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 тіркеуді жүзеге асырады және көрсетілетін қызметті берушінің басшысына береді – 15 (он бес) минут;</w:t>
      </w:r>
    </w:p>
    <w:bookmarkEnd w:id="158"/>
    <w:bookmarkStart w:name="z167" w:id="159"/>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159"/>
    <w:bookmarkStart w:name="z168" w:id="160"/>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лицензиянының телнұсқасын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2 (екі) жұмыс күні;</w:t>
      </w:r>
    </w:p>
    <w:bookmarkEnd w:id="160"/>
    <w:bookmarkStart w:name="z169" w:id="161"/>
    <w:p>
      <w:pPr>
        <w:spacing w:after="0"/>
        <w:ind w:left="0"/>
        <w:jc w:val="both"/>
      </w:pPr>
      <w:r>
        <w:rPr>
          <w:rFonts w:ascii="Times New Roman"/>
          <w:b w:val="false"/>
          <w:i w:val="false"/>
          <w:color w:val="000000"/>
          <w:sz w:val="28"/>
        </w:rPr>
        <w:t>
      4) көрсетілетін қызметті берушінің басшысы лицензиянының телнұсқасына не мемлекеттік көрсетілетін қызметті ұсынудан бас тарту туралы дәлелді жауапқа ЭЦҚ қояды – 30 (отыз) минут;</w:t>
      </w:r>
    </w:p>
    <w:bookmarkEnd w:id="161"/>
    <w:bookmarkStart w:name="z170" w:id="162"/>
    <w:p>
      <w:pPr>
        <w:spacing w:after="0"/>
        <w:ind w:left="0"/>
        <w:jc w:val="both"/>
      </w:pPr>
      <w:r>
        <w:rPr>
          <w:rFonts w:ascii="Times New Roman"/>
          <w:b w:val="false"/>
          <w:i w:val="false"/>
          <w:color w:val="000000"/>
          <w:sz w:val="28"/>
        </w:rPr>
        <w:t>
      5)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162"/>
    <w:bookmarkStart w:name="z171" w:id="163"/>
    <w:p>
      <w:pPr>
        <w:spacing w:after="0"/>
        <w:ind w:left="0"/>
        <w:jc w:val="both"/>
      </w:pPr>
      <w:r>
        <w:rPr>
          <w:rFonts w:ascii="Times New Roman"/>
          <w:b w:val="false"/>
          <w:i w:val="false"/>
          <w:color w:val="000000"/>
          <w:sz w:val="28"/>
        </w:rPr>
        <w:t>
      "Жеке тұлға-лицензиаттың тегі, аты, әкесінің аты (болған жағдайда) өзгерген кезінде лицензияны және лицензияға қосымшаны қайта ресімдеу, жеке кәсіпкер-лицензиат қайта тіркелген, оның атауы немесе заңды мекенжайы өзгерген кезінде лицензияны қайта ресімдеу, заңды тұлға-лицензиаттың атауы және (немесе) орналасқан жері өзгерген кезінде лицензияны қайта ресімдеу" мемлекеттік көрсетілетін қызмет - 3 (үш) жұмыс күні (өтініштерді және құжаттарды қабылдау күні мемлекеттік қызметті көрсету мерзіміне жатпайды):</w:t>
      </w:r>
    </w:p>
    <w:bookmarkEnd w:id="163"/>
    <w:bookmarkStart w:name="z172" w:id="164"/>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 тіркеуді жүзеге асырады және көрсетілетін қызметті берушінің басшысына береді – 15 (он бес) минут;</w:t>
      </w:r>
    </w:p>
    <w:bookmarkEnd w:id="164"/>
    <w:bookmarkStart w:name="z173" w:id="165"/>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165"/>
    <w:bookmarkStart w:name="z174" w:id="166"/>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 30 (отыз) жұмыс күні.</w:t>
      </w:r>
    </w:p>
    <w:bookmarkEnd w:id="166"/>
    <w:bookmarkStart w:name="z175" w:id="167"/>
    <w:p>
      <w:pPr>
        <w:spacing w:after="0"/>
        <w:ind w:left="0"/>
        <w:jc w:val="both"/>
      </w:pPr>
      <w:r>
        <w:rPr>
          <w:rFonts w:ascii="Times New Roman"/>
          <w:b w:val="false"/>
          <w:i w:val="false"/>
          <w:color w:val="000000"/>
          <w:sz w:val="28"/>
        </w:rPr>
        <w:t>
      4) көрсетілетін қызметті берушінің лицензиялау комиссиясы құжаттарды қарайды және қарау қорытындысы туралы хаттаманы көрсетілетін қызметті берушінің басшысына береді – 1 (бір) жұмыс күні;</w:t>
      </w:r>
    </w:p>
    <w:bookmarkEnd w:id="167"/>
    <w:bookmarkStart w:name="z176" w:id="168"/>
    <w:p>
      <w:pPr>
        <w:spacing w:after="0"/>
        <w:ind w:left="0"/>
        <w:jc w:val="both"/>
      </w:pPr>
      <w:r>
        <w:rPr>
          <w:rFonts w:ascii="Times New Roman"/>
          <w:b w:val="false"/>
          <w:i w:val="false"/>
          <w:color w:val="000000"/>
          <w:sz w:val="28"/>
        </w:rPr>
        <w:t>
      5) көрсетілетін қызметті берушінің басшысы лицензиялау комиссиясының шешімін бұйрықпен бекітеді – 1 (бір) жұмыс күні;</w:t>
      </w:r>
    </w:p>
    <w:bookmarkEnd w:id="168"/>
    <w:bookmarkStart w:name="z177" w:id="169"/>
    <w:p>
      <w:pPr>
        <w:spacing w:after="0"/>
        <w:ind w:left="0"/>
        <w:jc w:val="both"/>
      </w:pPr>
      <w:r>
        <w:rPr>
          <w:rFonts w:ascii="Times New Roman"/>
          <w:b w:val="false"/>
          <w:i w:val="false"/>
          <w:color w:val="000000"/>
          <w:sz w:val="28"/>
        </w:rPr>
        <w:t xml:space="preserve">
      6) көрсетілетін қызметті берушінің жауапты орындаушысы лицензияны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1 (бір) жұмыс күні. </w:t>
      </w:r>
    </w:p>
    <w:bookmarkEnd w:id="169"/>
    <w:bookmarkStart w:name="z178" w:id="170"/>
    <w:p>
      <w:pPr>
        <w:spacing w:after="0"/>
        <w:ind w:left="0"/>
        <w:jc w:val="both"/>
      </w:pPr>
      <w:r>
        <w:rPr>
          <w:rFonts w:ascii="Times New Roman"/>
          <w:b w:val="false"/>
          <w:i w:val="false"/>
          <w:color w:val="000000"/>
          <w:sz w:val="28"/>
        </w:rPr>
        <w:t>
      7) көрсетілетін қызметті берушінің басшысы лицензияға не мемлекеттік көрсетілетін қызметті ұсынудан бас тарту туралы дәлелді жауапқа ЭЦҚ қояды – 30 (отыз) минут;</w:t>
      </w:r>
    </w:p>
    <w:bookmarkEnd w:id="170"/>
    <w:bookmarkStart w:name="z179" w:id="171"/>
    <w:p>
      <w:pPr>
        <w:spacing w:after="0"/>
        <w:ind w:left="0"/>
        <w:jc w:val="both"/>
      </w:pPr>
      <w:r>
        <w:rPr>
          <w:rFonts w:ascii="Times New Roman"/>
          <w:b w:val="false"/>
          <w:i w:val="false"/>
          <w:color w:val="000000"/>
          <w:sz w:val="28"/>
        </w:rPr>
        <w:t>
      8)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171"/>
    <w:bookmarkStart w:name="z180" w:id="17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2"/>
    <w:bookmarkStart w:name="z181" w:id="173"/>
    <w:p>
      <w:pPr>
        <w:spacing w:after="0"/>
        <w:ind w:left="0"/>
        <w:jc w:val="both"/>
      </w:pPr>
      <w:r>
        <w:rPr>
          <w:rFonts w:ascii="Times New Roman"/>
          <w:b w:val="false"/>
          <w:i w:val="false"/>
          <w:color w:val="000000"/>
          <w:sz w:val="28"/>
        </w:rPr>
        <w:t xml:space="preserve">
      10. Мемлекеттік корпорацияға жүгіну тәртібін сипаттау, көрсетілетін қызметті берушінің сұрауын өңдеудің ұзақтығы: </w:t>
      </w:r>
    </w:p>
    <w:bookmarkEnd w:id="173"/>
    <w:bookmarkStart w:name="z182" w:id="174"/>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Мемлекеттік корпорацияға жүгінеді; </w:t>
      </w:r>
    </w:p>
    <w:bookmarkEnd w:id="174"/>
    <w:bookmarkStart w:name="z183" w:id="175"/>
    <w:p>
      <w:pPr>
        <w:spacing w:after="0"/>
        <w:ind w:left="0"/>
        <w:jc w:val="both"/>
      </w:pPr>
      <w:r>
        <w:rPr>
          <w:rFonts w:ascii="Times New Roman"/>
          <w:b w:val="false"/>
          <w:i w:val="false"/>
          <w:color w:val="000000"/>
          <w:sz w:val="28"/>
        </w:rPr>
        <w:t xml:space="preserve">
      2) Мемлекеттік корпорацияның қызметкері өтініштің дұрыс толтырылғанын және құжаттар пакетінің толықтығын тексереді және көрсетілетін қызметті алушыға тиісті қолхат береді, 15 (он бес) минут. </w:t>
      </w:r>
    </w:p>
    <w:bookmarkEnd w:id="175"/>
    <w:bookmarkStart w:name="z184" w:id="176"/>
    <w:p>
      <w:pPr>
        <w:spacing w:after="0"/>
        <w:ind w:left="0"/>
        <w:jc w:val="both"/>
      </w:pPr>
      <w:r>
        <w:rPr>
          <w:rFonts w:ascii="Times New Roman"/>
          <w:b w:val="false"/>
          <w:i w:val="false"/>
          <w:color w:val="000000"/>
          <w:sz w:val="28"/>
        </w:rPr>
        <w:t xml:space="preserve">
      Көрсетілетін қызметті алушы құжаттардың толық пакетін ұсынбаған жағдайда, Мемлекеттік корпорацияның қызметкері өтінішті қабылдаудан бас тартады; </w:t>
      </w:r>
    </w:p>
    <w:bookmarkEnd w:id="176"/>
    <w:bookmarkStart w:name="z185" w:id="177"/>
    <w:p>
      <w:pPr>
        <w:spacing w:after="0"/>
        <w:ind w:left="0"/>
        <w:jc w:val="both"/>
      </w:pPr>
      <w:r>
        <w:rPr>
          <w:rFonts w:ascii="Times New Roman"/>
          <w:b w:val="false"/>
          <w:i w:val="false"/>
          <w:color w:val="000000"/>
          <w:sz w:val="28"/>
        </w:rPr>
        <w:t xml:space="preserve">
      3)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 </w:t>
      </w:r>
    </w:p>
    <w:bookmarkEnd w:id="177"/>
    <w:bookmarkStart w:name="z186" w:id="178"/>
    <w:p>
      <w:pPr>
        <w:spacing w:after="0"/>
        <w:ind w:left="0"/>
        <w:jc w:val="both"/>
      </w:pPr>
      <w:r>
        <w:rPr>
          <w:rFonts w:ascii="Times New Roman"/>
          <w:b w:val="false"/>
          <w:i w:val="false"/>
          <w:color w:val="000000"/>
          <w:sz w:val="28"/>
        </w:rPr>
        <w:t>
      4) Мемлекеттік корпорацияның қызметкері көрсетілетін қызметті алушының жеке басын сәйкестендіреді, көрсетілетін қызметті алушы туралы тиісті ақпарат пен берілген құжаттар тізімін енгізеді және көрсетілетін қызметті берушіге жолдайды, 5 (бес) минут;</w:t>
      </w:r>
    </w:p>
    <w:bookmarkEnd w:id="178"/>
    <w:bookmarkStart w:name="z187" w:id="179"/>
    <w:p>
      <w:pPr>
        <w:spacing w:after="0"/>
        <w:ind w:left="0"/>
        <w:jc w:val="both"/>
      </w:pPr>
      <w:r>
        <w:rPr>
          <w:rFonts w:ascii="Times New Roman"/>
          <w:b w:val="false"/>
          <w:i w:val="false"/>
          <w:color w:val="000000"/>
          <w:sz w:val="28"/>
        </w:rPr>
        <w:t>
      5) көрсетілетін қызметті берушінің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сипаттауға сәйкес рәсімдері (іс-қимылдары);</w:t>
      </w:r>
    </w:p>
    <w:bookmarkEnd w:id="179"/>
    <w:bookmarkStart w:name="z188" w:id="180"/>
    <w:p>
      <w:pPr>
        <w:spacing w:after="0"/>
        <w:ind w:left="0"/>
        <w:jc w:val="both"/>
      </w:pPr>
      <w:r>
        <w:rPr>
          <w:rFonts w:ascii="Times New Roman"/>
          <w:b w:val="false"/>
          <w:i w:val="false"/>
          <w:color w:val="000000"/>
          <w:sz w:val="28"/>
        </w:rPr>
        <w:t>
      6) Мемлекеттік корпорацияның қызметкері мемлекеттік қызметті көрсету нәтижесін құжаттар пакетінің қабылданғаны туралы қолхатта көрсетілген мерзімде көрсетілетін қызметті алушыға береді, 15 (он бес) минут.</w:t>
      </w:r>
    </w:p>
    <w:bookmarkEnd w:id="180"/>
    <w:bookmarkStart w:name="z189" w:id="181"/>
    <w:p>
      <w:pPr>
        <w:spacing w:after="0"/>
        <w:ind w:left="0"/>
        <w:jc w:val="both"/>
      </w:pPr>
      <w:r>
        <w:rPr>
          <w:rFonts w:ascii="Times New Roman"/>
          <w:b w:val="false"/>
          <w:i w:val="false"/>
          <w:color w:val="000000"/>
          <w:sz w:val="28"/>
        </w:rPr>
        <w:t xml:space="preserve">
      Электрондық құжат көрсетілетін қызметті берушінің уәкілетті адамының ЭЦҚ-сын қолдана отыра қалыптастырылады. </w:t>
      </w:r>
    </w:p>
    <w:bookmarkEnd w:id="181"/>
    <w:bookmarkStart w:name="z190" w:id="182"/>
    <w:p>
      <w:pPr>
        <w:spacing w:after="0"/>
        <w:ind w:left="0"/>
        <w:jc w:val="both"/>
      </w:pPr>
      <w:r>
        <w:rPr>
          <w:rFonts w:ascii="Times New Roman"/>
          <w:b w:val="false"/>
          <w:i w:val="false"/>
          <w:color w:val="000000"/>
          <w:sz w:val="28"/>
        </w:rPr>
        <w:t>
      11. Портал арқылы мемлекеттік қызмет көрсету процесінде көрсетілетін қызметті беруші мен көрсетілетін қызметті алушының рәсімдер (іс-қимылдар) реттілігінің және жүгіну тәртібін сипаттау:</w:t>
      </w:r>
    </w:p>
    <w:bookmarkEnd w:id="182"/>
    <w:bookmarkStart w:name="z191" w:id="183"/>
    <w:p>
      <w:pPr>
        <w:spacing w:after="0"/>
        <w:ind w:left="0"/>
        <w:jc w:val="both"/>
      </w:pPr>
      <w:r>
        <w:rPr>
          <w:rFonts w:ascii="Times New Roman"/>
          <w:b w:val="false"/>
          <w:i w:val="false"/>
          <w:color w:val="000000"/>
          <w:sz w:val="28"/>
        </w:rPr>
        <w:t xml:space="preserve">
      1) көрсетілетін қызметті алушы компьютерінің интернет-браузерінде сақталатын ЭЦҚ тіркеу куәлігінің көмегімен порталда тіркелуді жүзеге асырады; </w:t>
      </w:r>
    </w:p>
    <w:bookmarkEnd w:id="183"/>
    <w:p>
      <w:pPr>
        <w:spacing w:after="0"/>
        <w:ind w:left="0"/>
        <w:jc w:val="both"/>
      </w:pPr>
      <w:r>
        <w:rPr>
          <w:rFonts w:ascii="Times New Roman"/>
          <w:b w:val="false"/>
          <w:i w:val="false"/>
          <w:color w:val="000000"/>
          <w:sz w:val="28"/>
        </w:rPr>
        <w:t xml:space="preserve">
      2) 1-процесс – көрсетілетін қызметті алушы компьютерінің интернет-браузерінде ЭЦҚ тіркеу куәлігін тіркеу, алушының мемлекеттік көрсетілетін қызметті алу үшін порталда парольді енгізуі; </w:t>
      </w:r>
    </w:p>
    <w:p>
      <w:pPr>
        <w:spacing w:after="0"/>
        <w:ind w:left="0"/>
        <w:jc w:val="both"/>
      </w:pPr>
      <w:r>
        <w:rPr>
          <w:rFonts w:ascii="Times New Roman"/>
          <w:b w:val="false"/>
          <w:i w:val="false"/>
          <w:color w:val="000000"/>
          <w:sz w:val="28"/>
        </w:rPr>
        <w:t xml:space="preserve">
      3) 1-шарт – порталда жеке сәйкестендіру нөмірінің және бизнес-сәйкестендіру нөмірінің (бұдан әрі - ЖСН/БСН) логині мен пароль арқылы тіркелген алушы туралы деректердің түпнұсқалығын тексеру; </w:t>
      </w:r>
    </w:p>
    <w:p>
      <w:pPr>
        <w:spacing w:after="0"/>
        <w:ind w:left="0"/>
        <w:jc w:val="both"/>
      </w:pPr>
      <w:r>
        <w:rPr>
          <w:rFonts w:ascii="Times New Roman"/>
          <w:b w:val="false"/>
          <w:i w:val="false"/>
          <w:color w:val="000000"/>
          <w:sz w:val="28"/>
        </w:rPr>
        <w:t>
      4) 2-процесс – порталдың алушының деректерінде бұзушылықтар болуына байланысты авторландырудан бас тарту туралы хабарламаны қалыптастыруы;</w:t>
      </w:r>
    </w:p>
    <w:p>
      <w:pPr>
        <w:spacing w:after="0"/>
        <w:ind w:left="0"/>
        <w:jc w:val="both"/>
      </w:pPr>
      <w:r>
        <w:rPr>
          <w:rFonts w:ascii="Times New Roman"/>
          <w:b w:val="false"/>
          <w:i w:val="false"/>
          <w:color w:val="000000"/>
          <w:sz w:val="28"/>
        </w:rPr>
        <w:t>
      5) 3-процесс – көрсетілетін қызметті алушының порталда осы Регламентте көрсетілген қызметті таңдауы, қызмет көрсету үшін сұрау нысанын экранға шығаруы және оның құрылымы мен форматтық талаптарын ескере отырып, қажетті құжаттардың көшірмелерін электрондық түрде сұрау нысанына бекіте отыра,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4-процесс – "электрондық үкіметтің" төлем шлюзі (бұдан әрі – ЭҮТШ) арқылы көрсетілетін қызметтің ақысын төлеу, содан соң бұл ақпарат ақпараттық жүйеге түседі;</w:t>
      </w:r>
    </w:p>
    <w:p>
      <w:pPr>
        <w:spacing w:after="0"/>
        <w:ind w:left="0"/>
        <w:jc w:val="both"/>
      </w:pPr>
      <w:r>
        <w:rPr>
          <w:rFonts w:ascii="Times New Roman"/>
          <w:b w:val="false"/>
          <w:i w:val="false"/>
          <w:color w:val="000000"/>
          <w:sz w:val="28"/>
        </w:rPr>
        <w:t>
      7) 2-шарт – қызмет көрсету үшін ақы төленген фактін "Е-лицензиялау" МДҚ АЖ тексеру;</w:t>
      </w:r>
    </w:p>
    <w:p>
      <w:pPr>
        <w:spacing w:after="0"/>
        <w:ind w:left="0"/>
        <w:jc w:val="both"/>
      </w:pPr>
      <w:r>
        <w:rPr>
          <w:rFonts w:ascii="Times New Roman"/>
          <w:b w:val="false"/>
          <w:i w:val="false"/>
          <w:color w:val="000000"/>
          <w:sz w:val="28"/>
        </w:rPr>
        <w:t>
      8) 5-процесс – қызмет көрсету үшін ақы төленбеген үшін порталда сұрау салынған көрсетілетін қызметті беруден бас тарту туралы хабарлама қалыптастыру;</w:t>
      </w:r>
    </w:p>
    <w:p>
      <w:pPr>
        <w:spacing w:after="0"/>
        <w:ind w:left="0"/>
        <w:jc w:val="both"/>
      </w:pPr>
      <w:r>
        <w:rPr>
          <w:rFonts w:ascii="Times New Roman"/>
          <w:b w:val="false"/>
          <w:i w:val="false"/>
          <w:color w:val="000000"/>
          <w:sz w:val="28"/>
        </w:rPr>
        <w:t>
      9) 6-процесс – көрсетілетін қызметті алушының сұрауды куәландыру (қол қою) үшін ЭЦҚ тіркеу куәлігін таңдауы;</w:t>
      </w:r>
    </w:p>
    <w:p>
      <w:pPr>
        <w:spacing w:after="0"/>
        <w:ind w:left="0"/>
        <w:jc w:val="both"/>
      </w:pPr>
      <w:r>
        <w:rPr>
          <w:rFonts w:ascii="Times New Roman"/>
          <w:b w:val="false"/>
          <w:i w:val="false"/>
          <w:color w:val="000000"/>
          <w:sz w:val="28"/>
        </w:rPr>
        <w:t>
      10) 3-шарт – электрондық үкімет порталында (бұдан әрі - ЭҮП) ЭЦҚ тіркеу куәлігінің әрекет ету мерзімін және кері қайтарылған (күші жойылған) тіркеу куәліктерінің тізімде болмауын, сондай-ақ сұрауда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11) 7-процесс – көрсетілетін қызметті алушы ЭЦҚ-сының түпнұсқалығы расталмауына байланысты сұралған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алушының ЭЦҚ-сы арқылы қызмет көрсетуге сұраудың толтырылған нысанын (енгізілген деректерді) куәландыру (қол қою);</w:t>
      </w:r>
    </w:p>
    <w:p>
      <w:pPr>
        <w:spacing w:after="0"/>
        <w:ind w:left="0"/>
        <w:jc w:val="both"/>
      </w:pPr>
      <w:r>
        <w:rPr>
          <w:rFonts w:ascii="Times New Roman"/>
          <w:b w:val="false"/>
          <w:i w:val="false"/>
          <w:color w:val="000000"/>
          <w:sz w:val="28"/>
        </w:rPr>
        <w:t>
      13) 9-процесс– электрондық құжатты (көрсетілетін қызметті алушының сұрауы) "Е-лицензиялау" МДҚ АЖ-да тіркеу және сұрауды "Е-лицензиялау" МДҚ АЖ-да өңдеу;</w:t>
      </w:r>
    </w:p>
    <w:p>
      <w:pPr>
        <w:spacing w:after="0"/>
        <w:ind w:left="0"/>
        <w:jc w:val="both"/>
      </w:pPr>
      <w:r>
        <w:rPr>
          <w:rFonts w:ascii="Times New Roman"/>
          <w:b w:val="false"/>
          <w:i w:val="false"/>
          <w:color w:val="000000"/>
          <w:sz w:val="28"/>
        </w:rPr>
        <w:t>
      14) 4-шарт – көрсетілетін қызметті берушімен көрсетілетін қызметті алушының біліктіліп талаптарға және лицензия беруге негіздерге сәйкес келуін тексеру;</w:t>
      </w:r>
    </w:p>
    <w:p>
      <w:pPr>
        <w:spacing w:after="0"/>
        <w:ind w:left="0"/>
        <w:jc w:val="both"/>
      </w:pPr>
      <w:r>
        <w:rPr>
          <w:rFonts w:ascii="Times New Roman"/>
          <w:b w:val="false"/>
          <w:i w:val="false"/>
          <w:color w:val="000000"/>
          <w:sz w:val="28"/>
        </w:rPr>
        <w:t>
      15) 10-процесс – көрсетілетін қызметті берушінің қорытындысы негізінде "Е-лицензиялау" МДҚ АЖ-да көрсетілетін қызметті алушының деректерінде қате болу себепті сұрау салынған көрсетілетін қызметті беруден бас тарту туралы хабарлама қалыптастыру;</w:t>
      </w:r>
    </w:p>
    <w:p>
      <w:pPr>
        <w:spacing w:after="0"/>
        <w:ind w:left="0"/>
        <w:jc w:val="both"/>
      </w:pPr>
      <w:r>
        <w:rPr>
          <w:rFonts w:ascii="Times New Roman"/>
          <w:b w:val="false"/>
          <w:i w:val="false"/>
          <w:color w:val="000000"/>
          <w:sz w:val="28"/>
        </w:rPr>
        <w:t>
      16) 11-процесс – көрсетілетін қызметті алушымен "Е-лицензиялау" МДҚ АЖ-да қалыптастырылған қызмет көрсетудің нәтижесін (электрондық лицензияны) алуы.</w:t>
      </w:r>
    </w:p>
    <w:bookmarkStart w:name="z192" w:id="184"/>
    <w:p>
      <w:pPr>
        <w:spacing w:after="0"/>
        <w:ind w:left="0"/>
        <w:jc w:val="both"/>
      </w:pPr>
      <w:r>
        <w:rPr>
          <w:rFonts w:ascii="Times New Roman"/>
          <w:b w:val="false"/>
          <w:i w:val="false"/>
          <w:color w:val="000000"/>
          <w:sz w:val="28"/>
        </w:rPr>
        <w:t>
      Электрондық құжат көрсетілетін қызметті берушінің уәкілетті адамының ЭЦҚ-сын қолдана отыра қалыптастырылады.</w:t>
      </w:r>
    </w:p>
    <w:bookmarkEnd w:id="184"/>
    <w:bookmarkStart w:name="z193" w:id="185"/>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"Іздестіру қызметіне лицензия беру" мемлекеттік көрсетілетін қызмет регламентіне 1-қосымша</w:t>
            </w:r>
          </w:p>
        </w:tc>
      </w:tr>
    </w:tbl>
    <w:p>
      <w:pPr>
        <w:spacing w:after="0"/>
        <w:ind w:left="0"/>
        <w:jc w:val="both"/>
      </w:pPr>
      <w:r>
        <w:rPr>
          <w:rFonts w:ascii="Times New Roman"/>
          <w:b w:val="false"/>
          <w:i w:val="false"/>
          <w:color w:val="ff0000"/>
          <w:sz w:val="28"/>
        </w:rPr>
        <w:t xml:space="preserve">
      Ескерту. 1-қосымша жаңа редакцияда - Солтүстік Қазақстан облысы әкімдігінің 27.09.2016 </w:t>
      </w:r>
      <w:r>
        <w:rPr>
          <w:rFonts w:ascii="Times New Roman"/>
          <w:b w:val="false"/>
          <w:i w:val="false"/>
          <w:color w:val="ff0000"/>
          <w:sz w:val="28"/>
        </w:rPr>
        <w:t>№ 365</w:t>
      </w:r>
      <w:r>
        <w:rPr>
          <w:rFonts w:ascii="Times New Roman"/>
          <w:b w:val="false"/>
          <w:i w:val="false"/>
          <w:color w:val="ff0000"/>
          <w:sz w:val="28"/>
        </w:rPr>
        <w:t xml:space="preserve"> қаулысымен (алғаш рет ресми жарияланған күнінен кейін күнтізбелік он күн өткен соң қолданысқа енгізіледі).</w:t>
      </w:r>
    </w:p>
    <w:bookmarkStart w:name="z839" w:id="186"/>
    <w:p>
      <w:pPr>
        <w:spacing w:after="0"/>
        <w:ind w:left="0"/>
        <w:jc w:val="left"/>
      </w:pPr>
      <w:r>
        <w:rPr>
          <w:rFonts w:ascii="Times New Roman"/>
          <w:b/>
          <w:i w:val="false"/>
          <w:color w:val="000000"/>
        </w:rPr>
        <w:t xml:space="preserve"> Көрсетілетін қызметті берушінің мекенжайы</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6"/>
        <w:gridCol w:w="2124"/>
        <w:gridCol w:w="7720"/>
      </w:tblGrid>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7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мемлекеттік сәулет- құрылыс бақылау және лицензиялау басқармасы" коммуналдық мемлекеттік мекемесі</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Мағжан Жұмабаев көшесі, 70</w:t>
            </w:r>
          </w:p>
        </w:tc>
        <w:tc>
          <w:tcPr>
            <w:tcW w:w="7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13:00-ден 14:30-ға дейінгі түскі үзіліспен дүйсенбіден бастап жұманы қоса алғанда сағат 9:00-ден 18:30-ға дейін демалыс және мереке күндерін қоспағанда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"Іздестіру қызметіне лицензия беру" мемлекеттік көрсетілетін қызмет регламентіне 2-қосымша </w:t>
            </w:r>
          </w:p>
        </w:tc>
      </w:tr>
    </w:tbl>
    <w:bookmarkStart w:name="z199" w:id="187"/>
    <w:p>
      <w:pPr>
        <w:spacing w:after="0"/>
        <w:ind w:left="0"/>
        <w:jc w:val="left"/>
      </w:pPr>
      <w:r>
        <w:rPr>
          <w:rFonts w:ascii="Times New Roman"/>
          <w:b/>
          <w:i w:val="false"/>
          <w:color w:val="000000"/>
        </w:rPr>
        <w:t xml:space="preserve">  "Іздестіру қызметіне лицензия беру" мемлекеттік қызметін көрсетудің бизнес-процестерінің анықтамалығы</w:t>
      </w:r>
    </w:p>
    <w:bookmarkEnd w:id="187"/>
    <w:bookmarkStart w:name="z200"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2009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009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қызметіне лицензия беру" мемлекеттік көрсетілетін қызметті регламентіне 3-қосымша </w:t>
            </w:r>
          </w:p>
        </w:tc>
      </w:tr>
    </w:tbl>
    <w:bookmarkStart w:name="z203" w:id="190"/>
    <w:p>
      <w:pPr>
        <w:spacing w:after="0"/>
        <w:ind w:left="0"/>
        <w:jc w:val="left"/>
      </w:pPr>
      <w:r>
        <w:rPr>
          <w:rFonts w:ascii="Times New Roman"/>
          <w:b/>
          <w:i w:val="false"/>
          <w:color w:val="000000"/>
        </w:rPr>
        <w:t xml:space="preserve">  "Іздестіру қызметіне лицензия беру" мемлекеттік қызметін көрсетудің бизнес-процестерінің анықтамалығы</w:t>
      </w:r>
    </w:p>
    <w:bookmarkEnd w:id="190"/>
    <w:bookmarkStart w:name="z204"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3914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914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25 мамырдағы № 171 қаулысымен бекітілді</w:t>
            </w:r>
          </w:p>
        </w:tc>
      </w:tr>
    </w:tbl>
    <w:bookmarkStart w:name="z207" w:id="193"/>
    <w:p>
      <w:pPr>
        <w:spacing w:after="0"/>
        <w:ind w:left="0"/>
        <w:jc w:val="left"/>
      </w:pPr>
      <w:r>
        <w:rPr>
          <w:rFonts w:ascii="Times New Roman"/>
          <w:b/>
          <w:i w:val="false"/>
          <w:color w:val="000000"/>
        </w:rPr>
        <w:t xml:space="preserve"> "Жобалау қызметіне лицензия беру" мемлекеттік көрсетілетін қызмет регламенті </w:t>
      </w:r>
    </w:p>
    <w:bookmarkEnd w:id="193"/>
    <w:bookmarkStart w:name="z208" w:id="194"/>
    <w:p>
      <w:pPr>
        <w:spacing w:after="0"/>
        <w:ind w:left="0"/>
        <w:jc w:val="left"/>
      </w:pPr>
      <w:r>
        <w:rPr>
          <w:rFonts w:ascii="Times New Roman"/>
          <w:b/>
          <w:i w:val="false"/>
          <w:color w:val="000000"/>
        </w:rPr>
        <w:t xml:space="preserve"> 1. Жалпы ережелер</w:t>
      </w:r>
    </w:p>
    <w:bookmarkEnd w:id="194"/>
    <w:bookmarkStart w:name="z209" w:id="195"/>
    <w:p>
      <w:pPr>
        <w:spacing w:after="0"/>
        <w:ind w:left="0"/>
        <w:jc w:val="both"/>
      </w:pPr>
      <w:r>
        <w:rPr>
          <w:rFonts w:ascii="Times New Roman"/>
          <w:b w:val="false"/>
          <w:i w:val="false"/>
          <w:color w:val="000000"/>
          <w:sz w:val="28"/>
        </w:rPr>
        <w:t xml:space="preserve">
      1. "Жобалау қызметіне лицензия беру" мемлекеттік көрсетілетін қызмет регламенті (бұдан әрі– Регламент) "Сәулет, қала құрылысы және құрылыс қызметі саласында мемлекеттік қызмет стандарттарын бекіту туралы" Қазақстан Республикасы Ұлттық экономика министрінің міндетін атқарушысының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11133 тіркелді) бекітілген "Жобалау қызметіне лицензия беру" мемлекеттік көрсетілетін қызмет стандартына (бұдан әрі - Стандарт) сәйкес әзірленді.</w:t>
      </w:r>
    </w:p>
    <w:bookmarkEnd w:id="195"/>
    <w:bookmarkStart w:name="z210" w:id="196"/>
    <w:p>
      <w:pPr>
        <w:spacing w:after="0"/>
        <w:ind w:left="0"/>
        <w:jc w:val="both"/>
      </w:pPr>
      <w:r>
        <w:rPr>
          <w:rFonts w:ascii="Times New Roman"/>
          <w:b w:val="false"/>
          <w:i w:val="false"/>
          <w:color w:val="000000"/>
          <w:sz w:val="28"/>
        </w:rPr>
        <w:t xml:space="preserve">
      "Жобалау қызметіне лицензия беру" мемлекеттік көрсетілетін қызметін (бұдан әрі– мемлекеттік көрсетілетін қызмет)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облыстың мемлекеттік сәулет-құрылыс бақылауын жүзеге асыратын жергілікті атқарушы органы (бұдан әрі– көрсетілетін қызметті беруші) көрсетеді.</w:t>
      </w:r>
    </w:p>
    <w:bookmarkEnd w:id="196"/>
    <w:bookmarkStart w:name="z211" w:id="197"/>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w:t>
      </w:r>
    </w:p>
    <w:bookmarkEnd w:id="197"/>
    <w:bookmarkStart w:name="z212" w:id="19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Мемлекеттік корпорация);</w:t>
      </w:r>
    </w:p>
    <w:bookmarkEnd w:id="198"/>
    <w:bookmarkStart w:name="z213" w:id="19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99"/>
    <w:bookmarkStart w:name="z214" w:id="200"/>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00"/>
    <w:bookmarkStart w:name="z215" w:id="201"/>
    <w:p>
      <w:pPr>
        <w:spacing w:after="0"/>
        <w:ind w:left="0"/>
        <w:jc w:val="both"/>
      </w:pPr>
      <w:r>
        <w:rPr>
          <w:rFonts w:ascii="Times New Roman"/>
          <w:b w:val="false"/>
          <w:i w:val="false"/>
          <w:color w:val="000000"/>
          <w:sz w:val="28"/>
        </w:rPr>
        <w:t xml:space="preserve">
      3. Мемлекеттік көрсетілетін қызметтің нәтижесі жобалау қызметіне лицензия беру, қайта ресімдеу және лицензияның телнұсқасын беру не Стандарттың 10-тармағында көзделген жағдайлар және негіздер бойынша мемлекеттік қызметті көрсетуден бас тарту туралы дәлелді жауап болып табылады. </w:t>
      </w:r>
    </w:p>
    <w:bookmarkEnd w:id="201"/>
    <w:bookmarkStart w:name="z216" w:id="202"/>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End w:id="202"/>
    <w:bookmarkStart w:name="z217" w:id="203"/>
    <w:p>
      <w:pPr>
        <w:spacing w:after="0"/>
        <w:ind w:left="0"/>
        <w:jc w:val="both"/>
      </w:pPr>
      <w:r>
        <w:rPr>
          <w:rFonts w:ascii="Times New Roman"/>
          <w:b w:val="false"/>
          <w:i w:val="false"/>
          <w:color w:val="000000"/>
          <w:sz w:val="28"/>
        </w:rPr>
        <w:t>
      4. Мемлекеттік көрсетілетін қызмет жеке және заңды тұлғаларға (бұдан әрі – көрсетілетін қызметті алушы) ақылы түрде көрсетіледі.</w:t>
      </w:r>
    </w:p>
    <w:bookmarkEnd w:id="203"/>
    <w:bookmarkStart w:name="z218" w:id="204"/>
    <w:p>
      <w:pPr>
        <w:spacing w:after="0"/>
        <w:ind w:left="0"/>
        <w:jc w:val="both"/>
      </w:pPr>
      <w:r>
        <w:rPr>
          <w:rFonts w:ascii="Times New Roman"/>
          <w:b w:val="false"/>
          <w:i w:val="false"/>
          <w:color w:val="000000"/>
          <w:sz w:val="28"/>
        </w:rPr>
        <w:t>
      Мемлекеттік қызметті көрсеткені үшін жекелеген қызмет түрлерімен айналысу құқығына үшін лицензиялық алым алынады, ол "Салық және бюджетке төленетін басқа да міндетті төлемдер туралы" (Салық кодексі) Қазақстан Республикасының кодексіне сәйкес мыналарды кұрайды:</w:t>
      </w:r>
    </w:p>
    <w:bookmarkEnd w:id="204"/>
    <w:bookmarkStart w:name="z219" w:id="205"/>
    <w:p>
      <w:pPr>
        <w:spacing w:after="0"/>
        <w:ind w:left="0"/>
        <w:jc w:val="both"/>
      </w:pPr>
      <w:r>
        <w:rPr>
          <w:rFonts w:ascii="Times New Roman"/>
          <w:b w:val="false"/>
          <w:i w:val="false"/>
          <w:color w:val="000000"/>
          <w:sz w:val="28"/>
        </w:rPr>
        <w:t>
      1) лицензия беру үшін – 10 (он) айлық есептік көрсеткішті;</w:t>
      </w:r>
    </w:p>
    <w:bookmarkEnd w:id="205"/>
    <w:bookmarkStart w:name="z220" w:id="206"/>
    <w:p>
      <w:pPr>
        <w:spacing w:after="0"/>
        <w:ind w:left="0"/>
        <w:jc w:val="both"/>
      </w:pPr>
      <w:r>
        <w:rPr>
          <w:rFonts w:ascii="Times New Roman"/>
          <w:b w:val="false"/>
          <w:i w:val="false"/>
          <w:color w:val="000000"/>
          <w:sz w:val="28"/>
        </w:rPr>
        <w:t>
      2) лицензияның телнұсқасын беру үшін - лицензия беру кезіндегі мөлшерлеменің 100 (жүз) %-ын;</w:t>
      </w:r>
    </w:p>
    <w:bookmarkEnd w:id="206"/>
    <w:bookmarkStart w:name="z221" w:id="207"/>
    <w:p>
      <w:pPr>
        <w:spacing w:after="0"/>
        <w:ind w:left="0"/>
        <w:jc w:val="both"/>
      </w:pPr>
      <w:r>
        <w:rPr>
          <w:rFonts w:ascii="Times New Roman"/>
          <w:b w:val="false"/>
          <w:i w:val="false"/>
          <w:color w:val="000000"/>
          <w:sz w:val="28"/>
        </w:rPr>
        <w:t>
      3) лицензияны қайта ресімдеу үшін - лицензия беру кезіндегі мөлшерлеменің 10 (он) %-ын құрайды, бірақ 4 айлық есептік көрсеткіштен аспайды.</w:t>
      </w:r>
    </w:p>
    <w:bookmarkEnd w:id="207"/>
    <w:bookmarkStart w:name="z222" w:id="208"/>
    <w:p>
      <w:pPr>
        <w:spacing w:after="0"/>
        <w:ind w:left="0"/>
        <w:jc w:val="both"/>
      </w:pP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және қолма-қол ақшасыз нысанда жүзеге асырылады.</w:t>
      </w:r>
    </w:p>
    <w:bookmarkEnd w:id="208"/>
    <w:bookmarkStart w:name="z223" w:id="209"/>
    <w:p>
      <w:pPr>
        <w:spacing w:after="0"/>
        <w:ind w:left="0"/>
        <w:jc w:val="both"/>
      </w:pPr>
      <w:r>
        <w:rPr>
          <w:rFonts w:ascii="Times New Roman"/>
          <w:b w:val="false"/>
          <w:i w:val="false"/>
          <w:color w:val="000000"/>
          <w:sz w:val="28"/>
        </w:rPr>
        <w:t>
      Жобалау қызметіне лицензия алуға, қайта ресімдеуге, лицензияның телнұсқасын беруге электрондық сұрау берілген жағдайда, төлем "электрондық үкіметтің" төлем шлюзі (бұдан әрі – ЭҮТШ) арқылы жүзеге асырылуы мүмкін.</w:t>
      </w:r>
    </w:p>
    <w:bookmarkEnd w:id="209"/>
    <w:bookmarkStart w:name="z224" w:id="21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10"/>
    <w:bookmarkStart w:name="z225" w:id="211"/>
    <w:p>
      <w:pPr>
        <w:spacing w:after="0"/>
        <w:ind w:left="0"/>
        <w:jc w:val="both"/>
      </w:pPr>
      <w:r>
        <w:rPr>
          <w:rFonts w:ascii="Times New Roman"/>
          <w:b w:val="false"/>
          <w:i w:val="false"/>
          <w:color w:val="000000"/>
          <w:sz w:val="28"/>
        </w:rPr>
        <w:t>
      5. Мемлекеттік көрсетілетін қызметті алу үшін көрсетілетін қызметті алушы (не оның уәкілетті өкілі: уәкілеттілігін растайтын құжат бойынша заңды тұлға; нотариалды куәландырылған сенімхат бойынша жеке тұлға) келесі құжаттар тізбесін ұсынады:</w:t>
      </w:r>
    </w:p>
    <w:bookmarkEnd w:id="211"/>
    <w:bookmarkStart w:name="z226" w:id="212"/>
    <w:p>
      <w:pPr>
        <w:spacing w:after="0"/>
        <w:ind w:left="0"/>
        <w:jc w:val="both"/>
      </w:pPr>
      <w:r>
        <w:rPr>
          <w:rFonts w:ascii="Times New Roman"/>
          <w:b w:val="false"/>
          <w:i w:val="false"/>
          <w:color w:val="000000"/>
          <w:sz w:val="28"/>
        </w:rPr>
        <w:t>
      1) Лицензия алған кезде Мемлекеттік корпорацияға:</w:t>
      </w:r>
    </w:p>
    <w:bookmarkEnd w:id="212"/>
    <w:bookmarkStart w:name="z227" w:id="213"/>
    <w:p>
      <w:pPr>
        <w:spacing w:after="0"/>
        <w:ind w:left="0"/>
        <w:jc w:val="both"/>
      </w:pPr>
      <w:r>
        <w:rPr>
          <w:rFonts w:ascii="Times New Roman"/>
          <w:b w:val="false"/>
          <w:i w:val="false"/>
          <w:color w:val="000000"/>
          <w:sz w:val="28"/>
        </w:rPr>
        <w:t>
      жеке тұлға үшін - Стандартқа 1-қосымшаға сәйкес нысан бойынша өтініш;</w:t>
      </w:r>
    </w:p>
    <w:bookmarkEnd w:id="213"/>
    <w:bookmarkStart w:name="z228" w:id="214"/>
    <w:p>
      <w:pPr>
        <w:spacing w:after="0"/>
        <w:ind w:left="0"/>
        <w:jc w:val="both"/>
      </w:pPr>
      <w:r>
        <w:rPr>
          <w:rFonts w:ascii="Times New Roman"/>
          <w:b w:val="false"/>
          <w:i w:val="false"/>
          <w:color w:val="000000"/>
          <w:sz w:val="28"/>
        </w:rPr>
        <w:t>
      заңды тұлға үшін - Стандартқа 2-қосымшаға сәйкес нысан бойынша өтініш;</w:t>
      </w:r>
    </w:p>
    <w:bookmarkEnd w:id="214"/>
    <w:bookmarkStart w:name="z229" w:id="215"/>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215"/>
    <w:bookmarkStart w:name="z230" w:id="216"/>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лицензиялық алымның төленгенiн растайтын құжат;</w:t>
      </w:r>
    </w:p>
    <w:bookmarkEnd w:id="216"/>
    <w:bookmarkStart w:name="z231" w:id="217"/>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217"/>
    <w:bookmarkStart w:name="z232" w:id="218"/>
    <w:p>
      <w:pPr>
        <w:spacing w:after="0"/>
        <w:ind w:left="0"/>
        <w:jc w:val="both"/>
      </w:pPr>
      <w:r>
        <w:rPr>
          <w:rFonts w:ascii="Times New Roman"/>
          <w:b w:val="false"/>
          <w:i w:val="false"/>
          <w:color w:val="000000"/>
          <w:sz w:val="28"/>
        </w:rPr>
        <w:t>
      2) жеке тұлға-лицензиаттың тегі, аты, әкесінің аты (болған жағдайда) өзгеруіне, жеке кәсіпкер-лицензиатты қайта тіркеуге, оның атауы немесе заңды мекенжайы өзгеруіне,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лицензияны қайта ресімдеу кезінде Мемлекеттік корпорацияға:</w:t>
      </w:r>
    </w:p>
    <w:bookmarkEnd w:id="218"/>
    <w:bookmarkStart w:name="z233" w:id="219"/>
    <w:p>
      <w:pPr>
        <w:spacing w:after="0"/>
        <w:ind w:left="0"/>
        <w:jc w:val="both"/>
      </w:pPr>
      <w:r>
        <w:rPr>
          <w:rFonts w:ascii="Times New Roman"/>
          <w:b w:val="false"/>
          <w:i w:val="false"/>
          <w:color w:val="000000"/>
          <w:sz w:val="28"/>
        </w:rPr>
        <w:t>
      жеке тұлға үшін - Стандартқа 4-қосымшаға сәйкес нысан бойынша өтініш;</w:t>
      </w:r>
    </w:p>
    <w:bookmarkEnd w:id="219"/>
    <w:bookmarkStart w:name="z234" w:id="220"/>
    <w:p>
      <w:pPr>
        <w:spacing w:after="0"/>
        <w:ind w:left="0"/>
        <w:jc w:val="both"/>
      </w:pPr>
      <w:r>
        <w:rPr>
          <w:rFonts w:ascii="Times New Roman"/>
          <w:b w:val="false"/>
          <w:i w:val="false"/>
          <w:color w:val="000000"/>
          <w:sz w:val="28"/>
        </w:rPr>
        <w:t>
      заңды тұлға үшін - Стандартқа 5-қосымшаға сәйкес нысан бойынша өтініш;</w:t>
      </w:r>
    </w:p>
    <w:bookmarkEnd w:id="220"/>
    <w:bookmarkStart w:name="z235" w:id="221"/>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221"/>
    <w:bookmarkStart w:name="z236" w:id="222"/>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w:t>
      </w:r>
    </w:p>
    <w:bookmarkEnd w:id="222"/>
    <w:bookmarkStart w:name="z237" w:id="223"/>
    <w:p>
      <w:pPr>
        <w:spacing w:after="0"/>
        <w:ind w:left="0"/>
        <w:jc w:val="both"/>
      </w:pPr>
      <w:r>
        <w:rPr>
          <w:rFonts w:ascii="Times New Roman"/>
          <w:b w:val="false"/>
          <w:i w:val="false"/>
          <w:color w:val="000000"/>
          <w:sz w:val="28"/>
        </w:rPr>
        <w:t>
      3) санат берілуіне байланысты лицензияны қайта ресімдеу кезінде Мемлекеттік корпорацияға:</w:t>
      </w:r>
    </w:p>
    <w:bookmarkEnd w:id="223"/>
    <w:bookmarkStart w:name="z238" w:id="224"/>
    <w:p>
      <w:pPr>
        <w:spacing w:after="0"/>
        <w:ind w:left="0"/>
        <w:jc w:val="both"/>
      </w:pPr>
      <w:r>
        <w:rPr>
          <w:rFonts w:ascii="Times New Roman"/>
          <w:b w:val="false"/>
          <w:i w:val="false"/>
          <w:color w:val="000000"/>
          <w:sz w:val="28"/>
        </w:rPr>
        <w:t>
      жеке тұлға үшін – Стандартқа 4-қосымшаға сәйкес нысан бойынша өтініш;</w:t>
      </w:r>
    </w:p>
    <w:bookmarkEnd w:id="224"/>
    <w:bookmarkStart w:name="z239" w:id="225"/>
    <w:p>
      <w:pPr>
        <w:spacing w:after="0"/>
        <w:ind w:left="0"/>
        <w:jc w:val="both"/>
      </w:pPr>
      <w:r>
        <w:rPr>
          <w:rFonts w:ascii="Times New Roman"/>
          <w:b w:val="false"/>
          <w:i w:val="false"/>
          <w:color w:val="000000"/>
          <w:sz w:val="28"/>
        </w:rPr>
        <w:t>
      заңды тұлға үшін - Стандартқа 5-қосымшаға сәйкес нысан бойынша өтініш;</w:t>
      </w:r>
    </w:p>
    <w:bookmarkEnd w:id="225"/>
    <w:bookmarkStart w:name="z240" w:id="226"/>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226"/>
    <w:bookmarkStart w:name="z241" w:id="227"/>
    <w:p>
      <w:pPr>
        <w:spacing w:after="0"/>
        <w:ind w:left="0"/>
        <w:jc w:val="both"/>
      </w:pPr>
      <w:r>
        <w:rPr>
          <w:rFonts w:ascii="Times New Roman"/>
          <w:b w:val="false"/>
          <w:i w:val="false"/>
          <w:color w:val="000000"/>
          <w:sz w:val="28"/>
        </w:rPr>
        <w:t>
      ЭҮТШ арқылы төленген жағдайды қоспағанда, жекелеген қызмет түрлерімен айналысу құқығы үшін бюджетке лицензиялық алымның төленгенін растайтын құжат;</w:t>
      </w:r>
    </w:p>
    <w:bookmarkEnd w:id="227"/>
    <w:bookmarkStart w:name="z242" w:id="228"/>
    <w:p>
      <w:pPr>
        <w:spacing w:after="0"/>
        <w:ind w:left="0"/>
        <w:jc w:val="both"/>
      </w:pPr>
      <w:r>
        <w:rPr>
          <w:rFonts w:ascii="Times New Roman"/>
          <w:b w:val="false"/>
          <w:i w:val="false"/>
          <w:color w:val="000000"/>
          <w:sz w:val="28"/>
        </w:rPr>
        <w:t>
      лицензияның және лицензияға қосымшаның көшірмесі (мемлекеттік ақпараттық жүйелерде лицензия туралы мәліметтер болмаған жағдайда);</w:t>
      </w:r>
    </w:p>
    <w:bookmarkEnd w:id="228"/>
    <w:bookmarkStart w:name="z243" w:id="229"/>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229"/>
    <w:bookmarkStart w:name="z244" w:id="230"/>
    <w:p>
      <w:pPr>
        <w:spacing w:after="0"/>
        <w:ind w:left="0"/>
        <w:jc w:val="both"/>
      </w:pPr>
      <w:r>
        <w:rPr>
          <w:rFonts w:ascii="Times New Roman"/>
          <w:b w:val="false"/>
          <w:i w:val="false"/>
          <w:color w:val="000000"/>
          <w:sz w:val="28"/>
        </w:rPr>
        <w:t>
      4) заңды тұлға-лицензиатты бөліп шығару нысанында қайта ұйымдастыруға, заңды тұлға-лицензиатты бөліну нысанында қайта ұйымдастыруға байланысты лицензияны қайта ресімдеу кезінде Мемлекеттік корпорацияға:</w:t>
      </w:r>
    </w:p>
    <w:bookmarkEnd w:id="230"/>
    <w:bookmarkStart w:name="z245" w:id="231"/>
    <w:p>
      <w:pPr>
        <w:spacing w:after="0"/>
        <w:ind w:left="0"/>
        <w:jc w:val="both"/>
      </w:pPr>
      <w:r>
        <w:rPr>
          <w:rFonts w:ascii="Times New Roman"/>
          <w:b w:val="false"/>
          <w:i w:val="false"/>
          <w:color w:val="000000"/>
          <w:sz w:val="28"/>
        </w:rPr>
        <w:t>
      Стандартқа 5-қосымшаға сәйкес нысан бойынша өтініш;</w:t>
      </w:r>
    </w:p>
    <w:bookmarkEnd w:id="231"/>
    <w:bookmarkStart w:name="z246" w:id="232"/>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232"/>
    <w:bookmarkStart w:name="z247" w:id="233"/>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w:t>
      </w:r>
    </w:p>
    <w:bookmarkEnd w:id="233"/>
    <w:bookmarkStart w:name="z248" w:id="234"/>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234"/>
    <w:bookmarkStart w:name="z249" w:id="235"/>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көшірмесі;</w:t>
      </w:r>
    </w:p>
    <w:bookmarkEnd w:id="235"/>
    <w:bookmarkStart w:name="z250" w:id="236"/>
    <w:p>
      <w:pPr>
        <w:spacing w:after="0"/>
        <w:ind w:left="0"/>
        <w:jc w:val="both"/>
      </w:pPr>
      <w:r>
        <w:rPr>
          <w:rFonts w:ascii="Times New Roman"/>
          <w:b w:val="false"/>
          <w:i w:val="false"/>
          <w:color w:val="000000"/>
          <w:sz w:val="28"/>
        </w:rPr>
        <w:t>
      5) лицензияның телнұсқасын берген кезде Мемлекеттік корпорацияға (бұдан бұрын берілген лицензия қағаз түрінде ресімделген болса):</w:t>
      </w:r>
    </w:p>
    <w:bookmarkEnd w:id="236"/>
    <w:bookmarkStart w:name="z251" w:id="237"/>
    <w:p>
      <w:pPr>
        <w:spacing w:after="0"/>
        <w:ind w:left="0"/>
        <w:jc w:val="both"/>
      </w:pPr>
      <w:r>
        <w:rPr>
          <w:rFonts w:ascii="Times New Roman"/>
          <w:b w:val="false"/>
          <w:i w:val="false"/>
          <w:color w:val="000000"/>
          <w:sz w:val="28"/>
        </w:rPr>
        <w:t>
      жеке тұлға үшін - Стандартқа 6-қосымшаға сәйкес нысан бойынша өтініш;</w:t>
      </w:r>
    </w:p>
    <w:bookmarkEnd w:id="237"/>
    <w:bookmarkStart w:name="z252" w:id="238"/>
    <w:p>
      <w:pPr>
        <w:spacing w:after="0"/>
        <w:ind w:left="0"/>
        <w:jc w:val="both"/>
      </w:pPr>
      <w:r>
        <w:rPr>
          <w:rFonts w:ascii="Times New Roman"/>
          <w:b w:val="false"/>
          <w:i w:val="false"/>
          <w:color w:val="000000"/>
          <w:sz w:val="28"/>
        </w:rPr>
        <w:t>
      заңды тұлға үшін - Стандартқа 7-қосымшаға сәйкес нысан бойынша өтініш;</w:t>
      </w:r>
    </w:p>
    <w:bookmarkEnd w:id="238"/>
    <w:bookmarkStart w:name="z253" w:id="239"/>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239"/>
    <w:bookmarkStart w:name="z254" w:id="240"/>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w:t>
      </w:r>
    </w:p>
    <w:bookmarkEnd w:id="240"/>
    <w:bookmarkStart w:name="z255" w:id="241"/>
    <w:p>
      <w:pPr>
        <w:spacing w:after="0"/>
        <w:ind w:left="0"/>
        <w:jc w:val="both"/>
      </w:pPr>
      <w:r>
        <w:rPr>
          <w:rFonts w:ascii="Times New Roman"/>
          <w:b w:val="false"/>
          <w:i w:val="false"/>
          <w:color w:val="000000"/>
          <w:sz w:val="28"/>
        </w:rPr>
        <w:t>
      6) лицензия алған кезде порталға:</w:t>
      </w:r>
    </w:p>
    <w:bookmarkEnd w:id="241"/>
    <w:bookmarkStart w:name="z256" w:id="242"/>
    <w:p>
      <w:pPr>
        <w:spacing w:after="0"/>
        <w:ind w:left="0"/>
        <w:jc w:val="both"/>
      </w:pPr>
      <w:r>
        <w:rPr>
          <w:rFonts w:ascii="Times New Roman"/>
          <w:b w:val="false"/>
          <w:i w:val="false"/>
          <w:color w:val="000000"/>
          <w:sz w:val="28"/>
        </w:rPr>
        <w:t>
      жеке тұлға үшін - Стандартқа 1-қосымшаға сәйкес нысан бойынша көрсетілетін қызметті алушының электрондық цифрлық қолтаңбасы (бұдан әрі – ЭЦҚ) қойылған электрондық құжат нысанындағы өтініш;</w:t>
      </w:r>
    </w:p>
    <w:bookmarkEnd w:id="242"/>
    <w:bookmarkStart w:name="z257" w:id="243"/>
    <w:p>
      <w:pPr>
        <w:spacing w:after="0"/>
        <w:ind w:left="0"/>
        <w:jc w:val="both"/>
      </w:pPr>
      <w:r>
        <w:rPr>
          <w:rFonts w:ascii="Times New Roman"/>
          <w:b w:val="false"/>
          <w:i w:val="false"/>
          <w:color w:val="000000"/>
          <w:sz w:val="28"/>
        </w:rPr>
        <w:t>
      заңды тұлға үшін – Стандартқа 2-қосымшаға сәйкес нысан бойынша көрсетілетін қызметті алушының ЭЦҚ-сы қойылған электрондық құжат нысанындағы өтініш;</w:t>
      </w:r>
    </w:p>
    <w:bookmarkEnd w:id="243"/>
    <w:bookmarkStart w:name="z258" w:id="244"/>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244"/>
    <w:bookmarkStart w:name="z259" w:id="245"/>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 ол электрондық көшірме түрінде электрондық сұрауға қоса беріледі;</w:t>
      </w:r>
    </w:p>
    <w:bookmarkEnd w:id="245"/>
    <w:bookmarkStart w:name="z260" w:id="246"/>
    <w:p>
      <w:pPr>
        <w:spacing w:after="0"/>
        <w:ind w:left="0"/>
        <w:jc w:val="both"/>
      </w:pPr>
      <w:r>
        <w:rPr>
          <w:rFonts w:ascii="Times New Roman"/>
          <w:b w:val="false"/>
          <w:i w:val="false"/>
          <w:color w:val="000000"/>
          <w:sz w:val="28"/>
        </w:rPr>
        <w:t>
      шетелдік тұлға өтініш берген жағдайда, І немесе ІІ санаттағы лицензия алу қажет болғанда, лицензияның немесе шет мемлекеттің шетелдік тұлғалар үшін жобалау қызметіне тиісті растамасы бар тиісті рұқсат беру құжатының көшірмесі, ол электронды көшірме түрінде электрондық сұрауға қоса беріледі;</w:t>
      </w:r>
    </w:p>
    <w:bookmarkEnd w:id="246"/>
    <w:bookmarkStart w:name="z261" w:id="247"/>
    <w:p>
      <w:pPr>
        <w:spacing w:after="0"/>
        <w:ind w:left="0"/>
        <w:jc w:val="both"/>
      </w:pPr>
      <w:r>
        <w:rPr>
          <w:rFonts w:ascii="Times New Roman"/>
          <w:b w:val="false"/>
          <w:i w:val="false"/>
          <w:color w:val="000000"/>
          <w:sz w:val="28"/>
        </w:rPr>
        <w:t>
      7) жеке тұлға-лицензиаттың тегі, аты, әкесінің аты (болған жағдайда) өзгеруіне, жеке кәсіпкер-лицензиатты қайта тіркеуге, оның атауы немесе заңды мекенжайы өзгеруіне,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лицензияны қайта ресімдеу кезінде порталға:</w:t>
      </w:r>
    </w:p>
    <w:bookmarkEnd w:id="247"/>
    <w:bookmarkStart w:name="z262" w:id="248"/>
    <w:p>
      <w:pPr>
        <w:spacing w:after="0"/>
        <w:ind w:left="0"/>
        <w:jc w:val="both"/>
      </w:pPr>
      <w:r>
        <w:rPr>
          <w:rFonts w:ascii="Times New Roman"/>
          <w:b w:val="false"/>
          <w:i w:val="false"/>
          <w:color w:val="000000"/>
          <w:sz w:val="28"/>
        </w:rPr>
        <w:t>
      жеке тұлға үшін - Стандартқа 4-қосымшаға сәйкес нысан бойынша көрсетілетін қызметті алушының ЭЦҚ-сы қойылған электрондық құжат нысанындағы өтініш;</w:t>
      </w:r>
    </w:p>
    <w:bookmarkEnd w:id="248"/>
    <w:bookmarkStart w:name="z263" w:id="249"/>
    <w:p>
      <w:pPr>
        <w:spacing w:after="0"/>
        <w:ind w:left="0"/>
        <w:jc w:val="both"/>
      </w:pPr>
      <w:r>
        <w:rPr>
          <w:rFonts w:ascii="Times New Roman"/>
          <w:b w:val="false"/>
          <w:i w:val="false"/>
          <w:color w:val="000000"/>
          <w:sz w:val="28"/>
        </w:rPr>
        <w:t>
      заңды тұлға үшін - Стандартқа 5-қосымшаға сәйкес нысан бойынша көрсетілетін қызметті алушының ЭЦҚ-сы қойылған электрондық құжат нысанындағы өтініш;</w:t>
      </w:r>
    </w:p>
    <w:bookmarkEnd w:id="249"/>
    <w:bookmarkStart w:name="z264" w:id="250"/>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250"/>
    <w:bookmarkStart w:name="z265" w:id="251"/>
    <w:p>
      <w:pPr>
        <w:spacing w:after="0"/>
        <w:ind w:left="0"/>
        <w:jc w:val="both"/>
      </w:pPr>
      <w:r>
        <w:rPr>
          <w:rFonts w:ascii="Times New Roman"/>
          <w:b w:val="false"/>
          <w:i w:val="false"/>
          <w:color w:val="000000"/>
          <w:sz w:val="28"/>
        </w:rPr>
        <w:t>
      8) санат берілуіне байланысты лицензияны қайта ресімдеген кезде порталға:</w:t>
      </w:r>
    </w:p>
    <w:bookmarkEnd w:id="251"/>
    <w:bookmarkStart w:name="z266" w:id="252"/>
    <w:p>
      <w:pPr>
        <w:spacing w:after="0"/>
        <w:ind w:left="0"/>
        <w:jc w:val="both"/>
      </w:pPr>
      <w:r>
        <w:rPr>
          <w:rFonts w:ascii="Times New Roman"/>
          <w:b w:val="false"/>
          <w:i w:val="false"/>
          <w:color w:val="000000"/>
          <w:sz w:val="28"/>
        </w:rPr>
        <w:t>
      жеке тұлға үшін - Стандартқа 4-қосымшаға сәйкес нысан бойынша көрсетілетін қызметті алушының ЭЦҚ-сы қойылған электрондық құжат нысанындағы өтініш;</w:t>
      </w:r>
    </w:p>
    <w:bookmarkEnd w:id="252"/>
    <w:bookmarkStart w:name="z267" w:id="253"/>
    <w:p>
      <w:pPr>
        <w:spacing w:after="0"/>
        <w:ind w:left="0"/>
        <w:jc w:val="both"/>
      </w:pPr>
      <w:r>
        <w:rPr>
          <w:rFonts w:ascii="Times New Roman"/>
          <w:b w:val="false"/>
          <w:i w:val="false"/>
          <w:color w:val="000000"/>
          <w:sz w:val="28"/>
        </w:rPr>
        <w:t>
      заңды тұлға үшін - Стандартқа 5-қосымшаға сәйкес көрсетілетін қызметті алушының ЭЦҚ-сы қойылған электрондық құжат нысанындағы өтініш;</w:t>
      </w:r>
    </w:p>
    <w:bookmarkEnd w:id="253"/>
    <w:bookmarkStart w:name="z268" w:id="254"/>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254"/>
    <w:bookmarkStart w:name="z269" w:id="255"/>
    <w:p>
      <w:pPr>
        <w:spacing w:after="0"/>
        <w:ind w:left="0"/>
        <w:jc w:val="both"/>
      </w:pPr>
      <w:r>
        <w:rPr>
          <w:rFonts w:ascii="Times New Roman"/>
          <w:b w:val="false"/>
          <w:i w:val="false"/>
          <w:color w:val="000000"/>
          <w:sz w:val="28"/>
        </w:rPr>
        <w:t>
      лицензияның және лицензияға қосымшаның электрондық көшірмесі (мемлекеттік ақпараттық жүйелерде лицензия туралы мәліметтер болмаған жағдайда);</w:t>
      </w:r>
    </w:p>
    <w:bookmarkEnd w:id="255"/>
    <w:bookmarkStart w:name="z270" w:id="256"/>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256"/>
    <w:bookmarkStart w:name="z271" w:id="257"/>
    <w:p>
      <w:pPr>
        <w:spacing w:after="0"/>
        <w:ind w:left="0"/>
        <w:jc w:val="both"/>
      </w:pPr>
      <w:r>
        <w:rPr>
          <w:rFonts w:ascii="Times New Roman"/>
          <w:b w:val="false"/>
          <w:i w:val="false"/>
          <w:color w:val="000000"/>
          <w:sz w:val="28"/>
        </w:rPr>
        <w:t>
      9) заңды тұлға-лицензиатты бөліп шығару нысанында қайта ұйымдастыруға, заңды тұлға-лицензиатты бөліну нысанында қайта ұйымдастыруға байланысты лицензияны қайта ресімдеген кезде порталға:</w:t>
      </w:r>
    </w:p>
    <w:bookmarkEnd w:id="257"/>
    <w:bookmarkStart w:name="z272" w:id="258"/>
    <w:p>
      <w:pPr>
        <w:spacing w:after="0"/>
        <w:ind w:left="0"/>
        <w:jc w:val="both"/>
      </w:pPr>
      <w:r>
        <w:rPr>
          <w:rFonts w:ascii="Times New Roman"/>
          <w:b w:val="false"/>
          <w:i w:val="false"/>
          <w:color w:val="000000"/>
          <w:sz w:val="28"/>
        </w:rPr>
        <w:t>
      заңды тұлға үшін - Стандартқа 5-қосымшаға сәйкес нысан бойынша көрсетілетін қызметті алушының ЭЦҚ-сы қойылған электрондық құжат нысанындағы өтініш;</w:t>
      </w:r>
    </w:p>
    <w:bookmarkEnd w:id="258"/>
    <w:bookmarkStart w:name="z273" w:id="259"/>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259"/>
    <w:bookmarkStart w:name="z274" w:id="260"/>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260"/>
    <w:bookmarkStart w:name="z275" w:id="261"/>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электрондық көшiрмесi;</w:t>
      </w:r>
    </w:p>
    <w:bookmarkEnd w:id="261"/>
    <w:bookmarkStart w:name="z276" w:id="262"/>
    <w:p>
      <w:pPr>
        <w:spacing w:after="0"/>
        <w:ind w:left="0"/>
        <w:jc w:val="both"/>
      </w:pPr>
      <w:r>
        <w:rPr>
          <w:rFonts w:ascii="Times New Roman"/>
          <w:b w:val="false"/>
          <w:i w:val="false"/>
          <w:color w:val="000000"/>
          <w:sz w:val="28"/>
        </w:rPr>
        <w:t>
      10) лицензияның телнұсқасын берген кезде порталға (бұдан бұрын берілген лицензия қағаз түрінде ресімделген болса):</w:t>
      </w:r>
    </w:p>
    <w:bookmarkEnd w:id="262"/>
    <w:bookmarkStart w:name="z277" w:id="263"/>
    <w:p>
      <w:pPr>
        <w:spacing w:after="0"/>
        <w:ind w:left="0"/>
        <w:jc w:val="both"/>
      </w:pPr>
      <w:r>
        <w:rPr>
          <w:rFonts w:ascii="Times New Roman"/>
          <w:b w:val="false"/>
          <w:i w:val="false"/>
          <w:color w:val="000000"/>
          <w:sz w:val="28"/>
        </w:rPr>
        <w:t>
      жеке тұлға үшін – Стандартқа 6-қосымшаға сәйкес нысан бойынша көрсетілетін қызметті алушының ЭЦҚ-сы қойылған электрондық құжат нысанындағы өтініш;</w:t>
      </w:r>
    </w:p>
    <w:bookmarkEnd w:id="263"/>
    <w:bookmarkStart w:name="z278" w:id="264"/>
    <w:p>
      <w:pPr>
        <w:spacing w:after="0"/>
        <w:ind w:left="0"/>
        <w:jc w:val="both"/>
      </w:pPr>
      <w:r>
        <w:rPr>
          <w:rFonts w:ascii="Times New Roman"/>
          <w:b w:val="false"/>
          <w:i w:val="false"/>
          <w:color w:val="000000"/>
          <w:sz w:val="28"/>
        </w:rPr>
        <w:t>
      заңды тұлға үшін – Стандартқа 7-қосымшаға сәйкес нысан бойынша көрсетілетін қызметті алушының ЭЦҚ-сы қойылған электрондық құжат нысанындағы өтініш;</w:t>
      </w:r>
    </w:p>
    <w:bookmarkEnd w:id="264"/>
    <w:bookmarkStart w:name="z279" w:id="265"/>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265"/>
    <w:bookmarkStart w:name="z280" w:id="266"/>
    <w:p>
      <w:pPr>
        <w:spacing w:after="0"/>
        <w:ind w:left="0"/>
        <w:jc w:val="both"/>
      </w:pPr>
      <w:r>
        <w:rPr>
          <w:rFonts w:ascii="Times New Roman"/>
          <w:b w:val="false"/>
          <w:i w:val="false"/>
          <w:color w:val="000000"/>
          <w:sz w:val="28"/>
        </w:rPr>
        <w:t>
      Жеке басын куәландыратын, заңды тұлғаны мемлекеттік тіркеу (қайта тіркеу) туралы, дара кәсіпкерді мемлекеттік тіркеу туралы құжаттардың мәліметтері, лицензия туралы мәліметтер көрсетілетін қызметті берушіге ақпараттық жүйелерден "электрондық үкіметтің" шлюзы арқылы беріледі.</w:t>
      </w:r>
    </w:p>
    <w:bookmarkEnd w:id="266"/>
    <w:bookmarkStart w:name="z281" w:id="267"/>
    <w:p>
      <w:pPr>
        <w:spacing w:after="0"/>
        <w:ind w:left="0"/>
        <w:jc w:val="both"/>
      </w:pPr>
      <w:r>
        <w:rPr>
          <w:rFonts w:ascii="Times New Roman"/>
          <w:b w:val="false"/>
          <w:i w:val="false"/>
          <w:color w:val="000000"/>
          <w:sz w:val="28"/>
        </w:rPr>
        <w:t>
      Көрсетілетін қызметті алушы ақпараттық жүйелердегі заңмен қорғалатын құпияны құрайтын мәліметтерді пайдалануға келісім береді.</w:t>
      </w:r>
    </w:p>
    <w:bookmarkEnd w:id="267"/>
    <w:bookmarkStart w:name="z282" w:id="268"/>
    <w:p>
      <w:pPr>
        <w:spacing w:after="0"/>
        <w:ind w:left="0"/>
        <w:jc w:val="both"/>
      </w:pPr>
      <w:r>
        <w:rPr>
          <w:rFonts w:ascii="Times New Roman"/>
          <w:b w:val="false"/>
          <w:i w:val="false"/>
          <w:color w:val="000000"/>
          <w:sz w:val="28"/>
        </w:rPr>
        <w:t>
      Құжаттарды қабылдау кезінде Мемлекеттік корпорация қызметкері электрондық құжаттардың көшірмесін шығарады, содан кейін түпнұсқасын көрсетілетін қызметті алушыға қайтарады.</w:t>
      </w:r>
    </w:p>
    <w:bookmarkEnd w:id="268"/>
    <w:bookmarkStart w:name="z283" w:id="269"/>
    <w:p>
      <w:pPr>
        <w:spacing w:after="0"/>
        <w:ind w:left="0"/>
        <w:jc w:val="both"/>
      </w:pPr>
      <w:r>
        <w:rPr>
          <w:rFonts w:ascii="Times New Roman"/>
          <w:b w:val="false"/>
          <w:i w:val="false"/>
          <w:color w:val="000000"/>
          <w:sz w:val="28"/>
        </w:rPr>
        <w:t>
      Мемлекеттік корпорация арқылы құжаттарды қабылдау кезінде көрсетілетін қызметті алушыға тиісті құжаттардың қабылданғаны туралы қолхат беріледі.</w:t>
      </w:r>
    </w:p>
    <w:bookmarkEnd w:id="269"/>
    <w:bookmarkStart w:name="z284" w:id="270"/>
    <w:p>
      <w:pPr>
        <w:spacing w:after="0"/>
        <w:ind w:left="0"/>
        <w:jc w:val="both"/>
      </w:pPr>
      <w:r>
        <w:rPr>
          <w:rFonts w:ascii="Times New Roman"/>
          <w:b w:val="false"/>
          <w:i w:val="false"/>
          <w:color w:val="000000"/>
          <w:sz w:val="28"/>
        </w:rPr>
        <w:t>
      Мемлекеттік корпорацияда дайын құжаттарды беру жеке басын куәландыратын құжатты (не нотариалды расталған сенімхат бойынша көрсетілетін қызметті алушы өкілінің) ұсынған кезде тиісті құжаттарды қабылдау туралы қолхат негізінде жүзеге асырылады.</w:t>
      </w:r>
    </w:p>
    <w:bookmarkEnd w:id="270"/>
    <w:bookmarkStart w:name="z285" w:id="271"/>
    <w:p>
      <w:pPr>
        <w:spacing w:after="0"/>
        <w:ind w:left="0"/>
        <w:jc w:val="both"/>
      </w:pPr>
      <w:r>
        <w:rPr>
          <w:rFonts w:ascii="Times New Roman"/>
          <w:b w:val="false"/>
          <w:i w:val="false"/>
          <w:color w:val="000000"/>
          <w:sz w:val="28"/>
        </w:rPr>
        <w:t>
      Портал арқылы жүгіну кезінде көрсетілетін қызметті алушының "жеке кабинетіне" мемлекеттік қызметті көрсетуге арналған сұрауды қабылдау туралы мемлекеттік көрсетілетін қызметтің нәтижесін алу күні мен уақытын көрсете отырып мәртебе жіберіледі.</w:t>
      </w:r>
    </w:p>
    <w:bookmarkEnd w:id="271"/>
    <w:bookmarkStart w:name="z286" w:id="272"/>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272"/>
    <w:bookmarkStart w:name="z287" w:id="273"/>
    <w:p>
      <w:pPr>
        <w:spacing w:after="0"/>
        <w:ind w:left="0"/>
        <w:jc w:val="both"/>
      </w:pPr>
      <w:r>
        <w:rPr>
          <w:rFonts w:ascii="Times New Roman"/>
          <w:b w:val="false"/>
          <w:i w:val="false"/>
          <w:color w:val="000000"/>
          <w:sz w:val="28"/>
        </w:rPr>
        <w:t>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мемлекеттік көрсетілетін қызмет – 15 (он бес) жұмыс күні (өтініштерді және құжаттарды қабылдау күні мемлекеттік қызметті көрсету мерзіміне жатпайды):</w:t>
      </w:r>
    </w:p>
    <w:bookmarkEnd w:id="273"/>
    <w:bookmarkStart w:name="z288" w:id="274"/>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рұқсаттар мен хабарламалардың мемлекеттік ақпараттық жүйесінде (бұдан әрі - "Е-лицензиялау" МДҚ АЖ) тіркеуді жүзеге асырады және көрсетілетін қызметті берушінің басшысына береді – 15 (он бес) минут;</w:t>
      </w:r>
    </w:p>
    <w:bookmarkEnd w:id="274"/>
    <w:bookmarkStart w:name="z289" w:id="275"/>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275"/>
    <w:bookmarkStart w:name="z290" w:id="276"/>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 2 (екі) жұмыс күні;</w:t>
      </w:r>
    </w:p>
    <w:bookmarkEnd w:id="276"/>
    <w:bookmarkStart w:name="z291" w:id="277"/>
    <w:p>
      <w:pPr>
        <w:spacing w:after="0"/>
        <w:ind w:left="0"/>
        <w:jc w:val="both"/>
      </w:pPr>
      <w:r>
        <w:rPr>
          <w:rFonts w:ascii="Times New Roman"/>
          <w:b w:val="false"/>
          <w:i w:val="false"/>
          <w:color w:val="000000"/>
          <w:sz w:val="28"/>
        </w:rPr>
        <w:t>
      4) көрсетілетін қызметті берушінің жауапты орындаушысы өтініш берушінің біліктілік талаптарына сәйкестігін немесе сәйкес еместігін анықтау үшін көрсетілетін қызметті алушыға баруды жүзеге асырады, лицензиялау комиссиясына құжаттар дайындайды – 9 (тоғыз) жұмыс күні;</w:t>
      </w:r>
    </w:p>
    <w:bookmarkEnd w:id="277"/>
    <w:bookmarkStart w:name="z292" w:id="278"/>
    <w:p>
      <w:pPr>
        <w:spacing w:after="0"/>
        <w:ind w:left="0"/>
        <w:jc w:val="both"/>
      </w:pPr>
      <w:r>
        <w:rPr>
          <w:rFonts w:ascii="Times New Roman"/>
          <w:b w:val="false"/>
          <w:i w:val="false"/>
          <w:color w:val="000000"/>
          <w:sz w:val="28"/>
        </w:rPr>
        <w:t>
      5) көрсетілетін қызметті берушінің лицензиялау комиссиясы құжаттарды қарайды және қарау қорытындысы туралы хаттаманы көрсетілетін қызметті берушінің басшысына береді – 1 (бір) жұмыс күні;</w:t>
      </w:r>
    </w:p>
    <w:bookmarkEnd w:id="278"/>
    <w:bookmarkStart w:name="z293" w:id="279"/>
    <w:p>
      <w:pPr>
        <w:spacing w:after="0"/>
        <w:ind w:left="0"/>
        <w:jc w:val="both"/>
      </w:pPr>
      <w:r>
        <w:rPr>
          <w:rFonts w:ascii="Times New Roman"/>
          <w:b w:val="false"/>
          <w:i w:val="false"/>
          <w:color w:val="000000"/>
          <w:sz w:val="28"/>
        </w:rPr>
        <w:t>
      6) көрсетілетін қызметті берушінің басшысы лицензиялау комиссиясының шешімін бұйрықпен бекітеді – 1 (бір) жұмыс күні;</w:t>
      </w:r>
    </w:p>
    <w:bookmarkEnd w:id="279"/>
    <w:bookmarkStart w:name="z294" w:id="280"/>
    <w:p>
      <w:pPr>
        <w:spacing w:after="0"/>
        <w:ind w:left="0"/>
        <w:jc w:val="both"/>
      </w:pPr>
      <w:r>
        <w:rPr>
          <w:rFonts w:ascii="Times New Roman"/>
          <w:b w:val="false"/>
          <w:i w:val="false"/>
          <w:color w:val="000000"/>
          <w:sz w:val="28"/>
        </w:rPr>
        <w:t>
      7) көрсетілетін қызметті берушінің жауапты орындаушысы лицензияны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1 (бір) жұмыс күні;</w:t>
      </w:r>
    </w:p>
    <w:bookmarkEnd w:id="280"/>
    <w:bookmarkStart w:name="z295" w:id="281"/>
    <w:p>
      <w:pPr>
        <w:spacing w:after="0"/>
        <w:ind w:left="0"/>
        <w:jc w:val="both"/>
      </w:pPr>
      <w:r>
        <w:rPr>
          <w:rFonts w:ascii="Times New Roman"/>
          <w:b w:val="false"/>
          <w:i w:val="false"/>
          <w:color w:val="000000"/>
          <w:sz w:val="28"/>
        </w:rPr>
        <w:t>
      8) көрсетілетін қызметті берушінің басшысы лицензияға және (немесе) лицензияның қосымшасына не мемлекеттік көрсетілетін қызметті ұсынудан бас тарту туралы дәлелді жауапқа ЭЦҚ қояды – 30 (отыз) минут;</w:t>
      </w:r>
    </w:p>
    <w:bookmarkEnd w:id="281"/>
    <w:bookmarkStart w:name="z296" w:id="282"/>
    <w:p>
      <w:pPr>
        <w:spacing w:after="0"/>
        <w:ind w:left="0"/>
        <w:jc w:val="both"/>
      </w:pPr>
      <w:r>
        <w:rPr>
          <w:rFonts w:ascii="Times New Roman"/>
          <w:b w:val="false"/>
          <w:i w:val="false"/>
          <w:color w:val="000000"/>
          <w:sz w:val="28"/>
        </w:rPr>
        <w:t>
      9)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282"/>
    <w:bookmarkStart w:name="z297" w:id="283"/>
    <w:p>
      <w:pPr>
        <w:spacing w:after="0"/>
        <w:ind w:left="0"/>
        <w:jc w:val="both"/>
      </w:pPr>
      <w:r>
        <w:rPr>
          <w:rFonts w:ascii="Times New Roman"/>
          <w:b w:val="false"/>
          <w:i w:val="false"/>
          <w:color w:val="000000"/>
          <w:sz w:val="28"/>
        </w:rPr>
        <w:t>
      "Лицензияның телнұсқасын беру" мемлекеттік көрсетілетін қызмет – 2 (екі) жұмыс күні (өтініштерді және құжаттарды қабылдау күні мемлекеттік қызметті көрсету мерзіміне жатпайды):</w:t>
      </w:r>
    </w:p>
    <w:bookmarkEnd w:id="283"/>
    <w:bookmarkStart w:name="z298" w:id="284"/>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 тіркеуді жүзеге асырады және көрсетілетін қызметті берушінің басшысына береді – 15 (он бес) минут;</w:t>
      </w:r>
    </w:p>
    <w:bookmarkEnd w:id="284"/>
    <w:bookmarkStart w:name="z299" w:id="285"/>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285"/>
    <w:bookmarkStart w:name="z300" w:id="286"/>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лицензиянының телнұсқасын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2 (екі) жұмыс күні;</w:t>
      </w:r>
    </w:p>
    <w:bookmarkEnd w:id="286"/>
    <w:bookmarkStart w:name="z301" w:id="287"/>
    <w:p>
      <w:pPr>
        <w:spacing w:after="0"/>
        <w:ind w:left="0"/>
        <w:jc w:val="both"/>
      </w:pPr>
      <w:r>
        <w:rPr>
          <w:rFonts w:ascii="Times New Roman"/>
          <w:b w:val="false"/>
          <w:i w:val="false"/>
          <w:color w:val="000000"/>
          <w:sz w:val="28"/>
        </w:rPr>
        <w:t>
      4) көрсетілетін қызметті берушінің басшысы лицензиянының телнұсқасына не мемлекеттік көрсетілетін қызметті ұсынудан бас тарту туралы дәлелді жауапқа ЭЦҚ қояды – 30 (отыз) минут;</w:t>
      </w:r>
    </w:p>
    <w:bookmarkEnd w:id="287"/>
    <w:bookmarkStart w:name="z302" w:id="288"/>
    <w:p>
      <w:pPr>
        <w:spacing w:after="0"/>
        <w:ind w:left="0"/>
        <w:jc w:val="both"/>
      </w:pPr>
      <w:r>
        <w:rPr>
          <w:rFonts w:ascii="Times New Roman"/>
          <w:b w:val="false"/>
          <w:i w:val="false"/>
          <w:color w:val="000000"/>
          <w:sz w:val="28"/>
        </w:rPr>
        <w:t>
      5)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288"/>
    <w:bookmarkStart w:name="z303" w:id="289"/>
    <w:p>
      <w:pPr>
        <w:spacing w:after="0"/>
        <w:ind w:left="0"/>
        <w:jc w:val="both"/>
      </w:pPr>
      <w:r>
        <w:rPr>
          <w:rFonts w:ascii="Times New Roman"/>
          <w:b w:val="false"/>
          <w:i w:val="false"/>
          <w:color w:val="000000"/>
          <w:sz w:val="28"/>
        </w:rPr>
        <w:t>
      "Жеке тұлға-лицензиаттың тегі, аты, әкесінің аты (болған жағдайда) өзгерген кезінде лицензияны және лицензияға қосымшаны қайта ресімдеу, жеке кәсіпкер-лицензиат қайта тіркелген, оның атауы немесе заңды мекенжайы өзгерген кезінде лицензияны қайта ресімдеу, заңды тұлға-лицензиаттың атауы және (немесе) орналасқан жері өзгерген кезінде лицензияны қайта ресімдеу" мемлекеттік көрсетілетін қызмет - 3 (үш) жұмыс күні (өтініштерді және құжаттарды қабылдау күні мемлекеттік қызметті көрсету мерзіміне жатпайды):</w:t>
      </w:r>
    </w:p>
    <w:bookmarkEnd w:id="289"/>
    <w:bookmarkStart w:name="z304" w:id="290"/>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 тіркеуді жүзеге асырады және көрсетілетін қызметті берушінің басшысына береді – 15 (он бес) минут;</w:t>
      </w:r>
    </w:p>
    <w:bookmarkEnd w:id="290"/>
    <w:bookmarkStart w:name="z305" w:id="291"/>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291"/>
    <w:bookmarkStart w:name="z306" w:id="292"/>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 30 (отыз) жұмыс күні.</w:t>
      </w:r>
    </w:p>
    <w:bookmarkEnd w:id="292"/>
    <w:bookmarkStart w:name="z307" w:id="293"/>
    <w:p>
      <w:pPr>
        <w:spacing w:after="0"/>
        <w:ind w:left="0"/>
        <w:jc w:val="both"/>
      </w:pPr>
      <w:r>
        <w:rPr>
          <w:rFonts w:ascii="Times New Roman"/>
          <w:b w:val="false"/>
          <w:i w:val="false"/>
          <w:color w:val="000000"/>
          <w:sz w:val="28"/>
        </w:rPr>
        <w:t>
      4) көрсетілетін қызметті берушінің лицензиялау комиссиясы құжаттарды қарайды және қарау қорытындысы туралы хаттаманы көрсетілетін қызметті берушінің басшысына береді – 1 (бір) жұмыс күні;</w:t>
      </w:r>
    </w:p>
    <w:bookmarkEnd w:id="293"/>
    <w:bookmarkStart w:name="z308" w:id="294"/>
    <w:p>
      <w:pPr>
        <w:spacing w:after="0"/>
        <w:ind w:left="0"/>
        <w:jc w:val="both"/>
      </w:pPr>
      <w:r>
        <w:rPr>
          <w:rFonts w:ascii="Times New Roman"/>
          <w:b w:val="false"/>
          <w:i w:val="false"/>
          <w:color w:val="000000"/>
          <w:sz w:val="28"/>
        </w:rPr>
        <w:t>
      5) көрсетілетін қызметті берушінің басшысы лицензиялау комиссиясының шешімін бұйрықпен бекітеді – 1 (бір) жұмыс күні;</w:t>
      </w:r>
    </w:p>
    <w:bookmarkEnd w:id="294"/>
    <w:bookmarkStart w:name="z309" w:id="295"/>
    <w:p>
      <w:pPr>
        <w:spacing w:after="0"/>
        <w:ind w:left="0"/>
        <w:jc w:val="both"/>
      </w:pPr>
      <w:r>
        <w:rPr>
          <w:rFonts w:ascii="Times New Roman"/>
          <w:b w:val="false"/>
          <w:i w:val="false"/>
          <w:color w:val="000000"/>
          <w:sz w:val="28"/>
        </w:rPr>
        <w:t xml:space="preserve">
      6) көрсетілетін қызметті берушінің жауапты орындаушысы лицензияны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1 (бір) жұмыс күні. </w:t>
      </w:r>
    </w:p>
    <w:bookmarkEnd w:id="295"/>
    <w:bookmarkStart w:name="z310" w:id="296"/>
    <w:p>
      <w:pPr>
        <w:spacing w:after="0"/>
        <w:ind w:left="0"/>
        <w:jc w:val="both"/>
      </w:pPr>
      <w:r>
        <w:rPr>
          <w:rFonts w:ascii="Times New Roman"/>
          <w:b w:val="false"/>
          <w:i w:val="false"/>
          <w:color w:val="000000"/>
          <w:sz w:val="28"/>
        </w:rPr>
        <w:t>
      7) көрсетілетін қызметті берушінің басшысы лицензияға не мемлекеттік көрсетілетін қызметті ұсынудан бас тарту туралы дәлелді жауапқа ЭЦҚ қояды – 30 (отыз) минут;</w:t>
      </w:r>
    </w:p>
    <w:bookmarkEnd w:id="296"/>
    <w:bookmarkStart w:name="z311" w:id="297"/>
    <w:p>
      <w:pPr>
        <w:spacing w:after="0"/>
        <w:ind w:left="0"/>
        <w:jc w:val="both"/>
      </w:pPr>
      <w:r>
        <w:rPr>
          <w:rFonts w:ascii="Times New Roman"/>
          <w:b w:val="false"/>
          <w:i w:val="false"/>
          <w:color w:val="000000"/>
          <w:sz w:val="28"/>
        </w:rPr>
        <w:t>
      8)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297"/>
    <w:bookmarkStart w:name="z312" w:id="298"/>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298"/>
    <w:bookmarkStart w:name="z313" w:id="299"/>
    <w:p>
      <w:pPr>
        <w:spacing w:after="0"/>
        <w:ind w:left="0"/>
        <w:jc w:val="both"/>
      </w:pPr>
      <w:r>
        <w:rPr>
          <w:rFonts w:ascii="Times New Roman"/>
          <w:b w:val="false"/>
          <w:i w:val="false"/>
          <w:color w:val="000000"/>
          <w:sz w:val="28"/>
        </w:rPr>
        <w:t>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мемлекеттік көрсетілетін қызмет:</w:t>
      </w:r>
    </w:p>
    <w:bookmarkEnd w:id="299"/>
    <w:bookmarkStart w:name="z314" w:id="300"/>
    <w:p>
      <w:pPr>
        <w:spacing w:after="0"/>
        <w:ind w:left="0"/>
        <w:jc w:val="both"/>
      </w:pPr>
      <w:r>
        <w:rPr>
          <w:rFonts w:ascii="Times New Roman"/>
          <w:b w:val="false"/>
          <w:i w:val="false"/>
          <w:color w:val="000000"/>
          <w:sz w:val="28"/>
        </w:rPr>
        <w:t>
      1) сұрауды тіркеу және көрсетілетін қызметті берушінің басшысына танысу үшін жолдау;</w:t>
      </w:r>
    </w:p>
    <w:bookmarkEnd w:id="300"/>
    <w:bookmarkStart w:name="z315" w:id="301"/>
    <w:p>
      <w:pPr>
        <w:spacing w:after="0"/>
        <w:ind w:left="0"/>
        <w:jc w:val="both"/>
      </w:pPr>
      <w:r>
        <w:rPr>
          <w:rFonts w:ascii="Times New Roman"/>
          <w:b w:val="false"/>
          <w:i w:val="false"/>
          <w:color w:val="000000"/>
          <w:sz w:val="28"/>
        </w:rPr>
        <w:t>
      2) танысу және көрсетілетін қызметті берушінің жауапты орындаушысын айқындау;</w:t>
      </w:r>
    </w:p>
    <w:bookmarkEnd w:id="301"/>
    <w:bookmarkStart w:name="z316" w:id="302"/>
    <w:p>
      <w:pPr>
        <w:spacing w:after="0"/>
        <w:ind w:left="0"/>
        <w:jc w:val="both"/>
      </w:pPr>
      <w:r>
        <w:rPr>
          <w:rFonts w:ascii="Times New Roman"/>
          <w:b w:val="false"/>
          <w:i w:val="false"/>
          <w:color w:val="000000"/>
          <w:sz w:val="28"/>
        </w:rPr>
        <w:t>
      3) құжаттардың толықтығын тексеру;</w:t>
      </w:r>
    </w:p>
    <w:bookmarkEnd w:id="302"/>
    <w:bookmarkStart w:name="z317" w:id="303"/>
    <w:p>
      <w:pPr>
        <w:spacing w:after="0"/>
        <w:ind w:left="0"/>
        <w:jc w:val="both"/>
      </w:pPr>
      <w:r>
        <w:rPr>
          <w:rFonts w:ascii="Times New Roman"/>
          <w:b w:val="false"/>
          <w:i w:val="false"/>
          <w:color w:val="000000"/>
          <w:sz w:val="28"/>
        </w:rPr>
        <w:t>
      4) көрсетілетін қызметті алушыға бару;</w:t>
      </w:r>
    </w:p>
    <w:bookmarkEnd w:id="303"/>
    <w:bookmarkStart w:name="z318" w:id="304"/>
    <w:p>
      <w:pPr>
        <w:spacing w:after="0"/>
        <w:ind w:left="0"/>
        <w:jc w:val="both"/>
      </w:pPr>
      <w:r>
        <w:rPr>
          <w:rFonts w:ascii="Times New Roman"/>
          <w:b w:val="false"/>
          <w:i w:val="false"/>
          <w:color w:val="000000"/>
          <w:sz w:val="28"/>
        </w:rPr>
        <w:t>
      5) көрсетілетін қызметті берушінің лицензиялау комиссиясымен құжаттарды қарау және қарау қорытындысы туралы хаттаманы көрсетілетін қызметті берушінің басшысына беру;</w:t>
      </w:r>
    </w:p>
    <w:bookmarkEnd w:id="304"/>
    <w:bookmarkStart w:name="z319" w:id="305"/>
    <w:p>
      <w:pPr>
        <w:spacing w:after="0"/>
        <w:ind w:left="0"/>
        <w:jc w:val="both"/>
      </w:pPr>
      <w:r>
        <w:rPr>
          <w:rFonts w:ascii="Times New Roman"/>
          <w:b w:val="false"/>
          <w:i w:val="false"/>
          <w:color w:val="000000"/>
          <w:sz w:val="28"/>
        </w:rPr>
        <w:t>
      6) көрсетілетін қызметті берушінің басшысының бұйрығымен лицензиялау комиссиясының шешімін бекіту;</w:t>
      </w:r>
    </w:p>
    <w:bookmarkEnd w:id="305"/>
    <w:bookmarkStart w:name="z320" w:id="306"/>
    <w:p>
      <w:pPr>
        <w:spacing w:after="0"/>
        <w:ind w:left="0"/>
        <w:jc w:val="both"/>
      </w:pPr>
      <w:r>
        <w:rPr>
          <w:rFonts w:ascii="Times New Roman"/>
          <w:b w:val="false"/>
          <w:i w:val="false"/>
          <w:color w:val="000000"/>
          <w:sz w:val="28"/>
        </w:rPr>
        <w:t>
      7) мемлекеттік қызметті көрсету нәтижесінің жобасын дайындау;</w:t>
      </w:r>
    </w:p>
    <w:bookmarkEnd w:id="306"/>
    <w:bookmarkStart w:name="z321" w:id="307"/>
    <w:p>
      <w:pPr>
        <w:spacing w:after="0"/>
        <w:ind w:left="0"/>
        <w:jc w:val="both"/>
      </w:pPr>
      <w:r>
        <w:rPr>
          <w:rFonts w:ascii="Times New Roman"/>
          <w:b w:val="false"/>
          <w:i w:val="false"/>
          <w:color w:val="000000"/>
          <w:sz w:val="28"/>
        </w:rPr>
        <w:t>
      8) көрсетілетін қызметті беруші басшысының мемлекеттік қызметті көрсету нәтижесіне ЭЦҚ қоюы;</w:t>
      </w:r>
    </w:p>
    <w:bookmarkEnd w:id="307"/>
    <w:bookmarkStart w:name="z322" w:id="308"/>
    <w:p>
      <w:pPr>
        <w:spacing w:after="0"/>
        <w:ind w:left="0"/>
        <w:jc w:val="both"/>
      </w:pPr>
      <w:r>
        <w:rPr>
          <w:rFonts w:ascii="Times New Roman"/>
          <w:b w:val="false"/>
          <w:i w:val="false"/>
          <w:color w:val="000000"/>
          <w:sz w:val="28"/>
        </w:rPr>
        <w:t>
      9) мемлекеттік қызметті көрсету нәтижесін беру.</w:t>
      </w:r>
    </w:p>
    <w:bookmarkEnd w:id="308"/>
    <w:bookmarkStart w:name="z323" w:id="309"/>
    <w:p>
      <w:pPr>
        <w:spacing w:after="0"/>
        <w:ind w:left="0"/>
        <w:jc w:val="both"/>
      </w:pPr>
      <w:r>
        <w:rPr>
          <w:rFonts w:ascii="Times New Roman"/>
          <w:b w:val="false"/>
          <w:i w:val="false"/>
          <w:color w:val="000000"/>
          <w:sz w:val="28"/>
        </w:rPr>
        <w:t>
      "Лицензияның телнұсқасын беру" мемлекеттік көрсетілетін қызмет:</w:t>
      </w:r>
    </w:p>
    <w:bookmarkEnd w:id="309"/>
    <w:bookmarkStart w:name="z324" w:id="310"/>
    <w:p>
      <w:pPr>
        <w:spacing w:after="0"/>
        <w:ind w:left="0"/>
        <w:jc w:val="both"/>
      </w:pPr>
      <w:r>
        <w:rPr>
          <w:rFonts w:ascii="Times New Roman"/>
          <w:b w:val="false"/>
          <w:i w:val="false"/>
          <w:color w:val="000000"/>
          <w:sz w:val="28"/>
        </w:rPr>
        <w:t>
      1) сұрауды тіркеу және көрсетілетін қызметті берушінің басшысына танысу үшін жолдау;</w:t>
      </w:r>
    </w:p>
    <w:bookmarkEnd w:id="310"/>
    <w:bookmarkStart w:name="z325" w:id="311"/>
    <w:p>
      <w:pPr>
        <w:spacing w:after="0"/>
        <w:ind w:left="0"/>
        <w:jc w:val="both"/>
      </w:pPr>
      <w:r>
        <w:rPr>
          <w:rFonts w:ascii="Times New Roman"/>
          <w:b w:val="false"/>
          <w:i w:val="false"/>
          <w:color w:val="000000"/>
          <w:sz w:val="28"/>
        </w:rPr>
        <w:t>
      2) танысу және көрсетілетін қызметті берушінің жауапты орындаушысын айқындау;</w:t>
      </w:r>
    </w:p>
    <w:bookmarkEnd w:id="311"/>
    <w:bookmarkStart w:name="z326" w:id="312"/>
    <w:p>
      <w:pPr>
        <w:spacing w:after="0"/>
        <w:ind w:left="0"/>
        <w:jc w:val="both"/>
      </w:pPr>
      <w:r>
        <w:rPr>
          <w:rFonts w:ascii="Times New Roman"/>
          <w:b w:val="false"/>
          <w:i w:val="false"/>
          <w:color w:val="000000"/>
          <w:sz w:val="28"/>
        </w:rPr>
        <w:t>
      3) ұсынылған құжаттардың толықтығын тексеру және мемлекеттік қызметті көрсету нәтижесінің жобасын дайындау;</w:t>
      </w:r>
    </w:p>
    <w:bookmarkEnd w:id="312"/>
    <w:bookmarkStart w:name="z327" w:id="313"/>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ЭЦҚ қоюы;</w:t>
      </w:r>
    </w:p>
    <w:bookmarkEnd w:id="313"/>
    <w:bookmarkStart w:name="z328" w:id="314"/>
    <w:p>
      <w:pPr>
        <w:spacing w:after="0"/>
        <w:ind w:left="0"/>
        <w:jc w:val="both"/>
      </w:pPr>
      <w:r>
        <w:rPr>
          <w:rFonts w:ascii="Times New Roman"/>
          <w:b w:val="false"/>
          <w:i w:val="false"/>
          <w:color w:val="000000"/>
          <w:sz w:val="28"/>
        </w:rPr>
        <w:t>
      5) мемлекеттік қызметті көрсету нәтижесін беру.</w:t>
      </w:r>
    </w:p>
    <w:bookmarkEnd w:id="314"/>
    <w:bookmarkStart w:name="z329" w:id="315"/>
    <w:p>
      <w:pPr>
        <w:spacing w:after="0"/>
        <w:ind w:left="0"/>
        <w:jc w:val="both"/>
      </w:pPr>
      <w:r>
        <w:rPr>
          <w:rFonts w:ascii="Times New Roman"/>
          <w:b w:val="false"/>
          <w:i w:val="false"/>
          <w:color w:val="000000"/>
          <w:sz w:val="28"/>
        </w:rPr>
        <w:t>
      "Жеке тұлға-лицензиаттың тегі, аты, әкесінің аты (болған жағдайда) өзгерген кезінде лицензияны және лицензияға қосымшаны қайта ресімдеу, жеке кәсіпкер-лицензиат қайта тіркелген, оның атауы немесе заңды мекенжайы өзгерген кезінде лицензияны қайта ресімдеу, заңды тұлға-лицензиаттың атауы және (немесе) орналасқан жері өзгерген кезінде лицензияны қайта ресімдеу" мемлекеттік көрсетілетін қызмет:</w:t>
      </w:r>
    </w:p>
    <w:bookmarkEnd w:id="315"/>
    <w:bookmarkStart w:name="z330" w:id="316"/>
    <w:p>
      <w:pPr>
        <w:spacing w:after="0"/>
        <w:ind w:left="0"/>
        <w:jc w:val="both"/>
      </w:pPr>
      <w:r>
        <w:rPr>
          <w:rFonts w:ascii="Times New Roman"/>
          <w:b w:val="false"/>
          <w:i w:val="false"/>
          <w:color w:val="000000"/>
          <w:sz w:val="28"/>
        </w:rPr>
        <w:t>
      1) сұрауды тіркеу және көрсетілетін қызметті берушінің басшысына танысу үшін жолдау;</w:t>
      </w:r>
    </w:p>
    <w:bookmarkEnd w:id="316"/>
    <w:bookmarkStart w:name="z331" w:id="317"/>
    <w:p>
      <w:pPr>
        <w:spacing w:after="0"/>
        <w:ind w:left="0"/>
        <w:jc w:val="both"/>
      </w:pPr>
      <w:r>
        <w:rPr>
          <w:rFonts w:ascii="Times New Roman"/>
          <w:b w:val="false"/>
          <w:i w:val="false"/>
          <w:color w:val="000000"/>
          <w:sz w:val="28"/>
        </w:rPr>
        <w:t>
      2) танысу және көрсетілетін қызметті берушінің жауапты орындаушысын айқындау;</w:t>
      </w:r>
    </w:p>
    <w:bookmarkEnd w:id="317"/>
    <w:bookmarkStart w:name="z332" w:id="318"/>
    <w:p>
      <w:pPr>
        <w:spacing w:after="0"/>
        <w:ind w:left="0"/>
        <w:jc w:val="both"/>
      </w:pPr>
      <w:r>
        <w:rPr>
          <w:rFonts w:ascii="Times New Roman"/>
          <w:b w:val="false"/>
          <w:i w:val="false"/>
          <w:color w:val="000000"/>
          <w:sz w:val="28"/>
        </w:rPr>
        <w:t>
      3) құжаттардың толықтығын тексеру;</w:t>
      </w:r>
    </w:p>
    <w:bookmarkEnd w:id="318"/>
    <w:bookmarkStart w:name="z333" w:id="319"/>
    <w:p>
      <w:pPr>
        <w:spacing w:after="0"/>
        <w:ind w:left="0"/>
        <w:jc w:val="both"/>
      </w:pPr>
      <w:r>
        <w:rPr>
          <w:rFonts w:ascii="Times New Roman"/>
          <w:b w:val="false"/>
          <w:i w:val="false"/>
          <w:color w:val="000000"/>
          <w:sz w:val="28"/>
        </w:rPr>
        <w:t>
      4) көрсетілетін қызметті берушінің лицензиялау комиссиясымен құжаттарды қарау және қарау қорытындысы туралы хаттаманы көрсетілетін қызметті берушінің басшысына беру;</w:t>
      </w:r>
    </w:p>
    <w:bookmarkEnd w:id="319"/>
    <w:bookmarkStart w:name="z334" w:id="320"/>
    <w:p>
      <w:pPr>
        <w:spacing w:after="0"/>
        <w:ind w:left="0"/>
        <w:jc w:val="both"/>
      </w:pPr>
      <w:r>
        <w:rPr>
          <w:rFonts w:ascii="Times New Roman"/>
          <w:b w:val="false"/>
          <w:i w:val="false"/>
          <w:color w:val="000000"/>
          <w:sz w:val="28"/>
        </w:rPr>
        <w:t>
      5) көрсетілетін қызметті берушінің басшысының бұйрығымен лицензиялау комиссиясының шешімін бекіту;</w:t>
      </w:r>
    </w:p>
    <w:bookmarkEnd w:id="320"/>
    <w:bookmarkStart w:name="z335" w:id="321"/>
    <w:p>
      <w:pPr>
        <w:spacing w:after="0"/>
        <w:ind w:left="0"/>
        <w:jc w:val="both"/>
      </w:pPr>
      <w:r>
        <w:rPr>
          <w:rFonts w:ascii="Times New Roman"/>
          <w:b w:val="false"/>
          <w:i w:val="false"/>
          <w:color w:val="000000"/>
          <w:sz w:val="28"/>
        </w:rPr>
        <w:t>
      6) мемлекеттік қызметті көрсету нәтижесінің жобасын дайындау;</w:t>
      </w:r>
    </w:p>
    <w:bookmarkEnd w:id="321"/>
    <w:bookmarkStart w:name="z336" w:id="322"/>
    <w:p>
      <w:pPr>
        <w:spacing w:after="0"/>
        <w:ind w:left="0"/>
        <w:jc w:val="both"/>
      </w:pPr>
      <w:r>
        <w:rPr>
          <w:rFonts w:ascii="Times New Roman"/>
          <w:b w:val="false"/>
          <w:i w:val="false"/>
          <w:color w:val="000000"/>
          <w:sz w:val="28"/>
        </w:rPr>
        <w:t>
      7) көрсетілетін қызметті беруші басшысының мемлекеттік қызметті көрсету нәтижесіне ЭЦҚ қоюы;</w:t>
      </w:r>
    </w:p>
    <w:bookmarkEnd w:id="322"/>
    <w:bookmarkStart w:name="z337" w:id="323"/>
    <w:p>
      <w:pPr>
        <w:spacing w:after="0"/>
        <w:ind w:left="0"/>
        <w:jc w:val="both"/>
      </w:pPr>
      <w:r>
        <w:rPr>
          <w:rFonts w:ascii="Times New Roman"/>
          <w:b w:val="false"/>
          <w:i w:val="false"/>
          <w:color w:val="000000"/>
          <w:sz w:val="28"/>
        </w:rPr>
        <w:t>
      8) мемлекеттік қызметті көрсету нәтижесін беру.</w:t>
      </w:r>
    </w:p>
    <w:bookmarkEnd w:id="323"/>
    <w:bookmarkStart w:name="z338" w:id="32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24"/>
    <w:bookmarkStart w:name="z339" w:id="325"/>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берушінің құрылымдық бөлімшелерінің (қызметкерлерінің) тізбесі:</w:t>
      </w:r>
    </w:p>
    <w:bookmarkEnd w:id="325"/>
    <w:bookmarkStart w:name="z340" w:id="326"/>
    <w:p>
      <w:pPr>
        <w:spacing w:after="0"/>
        <w:ind w:left="0"/>
        <w:jc w:val="both"/>
      </w:pPr>
      <w:r>
        <w:rPr>
          <w:rFonts w:ascii="Times New Roman"/>
          <w:b w:val="false"/>
          <w:i w:val="false"/>
          <w:color w:val="000000"/>
          <w:sz w:val="28"/>
        </w:rPr>
        <w:t>
      1) көрсетілетін қызметті берушінің кеңсе қызметкері;</w:t>
      </w:r>
    </w:p>
    <w:bookmarkEnd w:id="326"/>
    <w:bookmarkStart w:name="z341" w:id="327"/>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327"/>
    <w:bookmarkStart w:name="z342" w:id="328"/>
    <w:p>
      <w:pPr>
        <w:spacing w:after="0"/>
        <w:ind w:left="0"/>
        <w:jc w:val="both"/>
      </w:pPr>
      <w:r>
        <w:rPr>
          <w:rFonts w:ascii="Times New Roman"/>
          <w:b w:val="false"/>
          <w:i w:val="false"/>
          <w:color w:val="000000"/>
          <w:sz w:val="28"/>
        </w:rPr>
        <w:t>
      3) көрсетілетін қызметті берушінің лицензиялау комиссиясы;</w:t>
      </w:r>
    </w:p>
    <w:bookmarkEnd w:id="328"/>
    <w:bookmarkStart w:name="z343" w:id="329"/>
    <w:p>
      <w:pPr>
        <w:spacing w:after="0"/>
        <w:ind w:left="0"/>
        <w:jc w:val="both"/>
      </w:pPr>
      <w:r>
        <w:rPr>
          <w:rFonts w:ascii="Times New Roman"/>
          <w:b w:val="false"/>
          <w:i w:val="false"/>
          <w:color w:val="000000"/>
          <w:sz w:val="28"/>
        </w:rPr>
        <w:t>
      4) көрсетілетін қызметті берушінің басшысы.</w:t>
      </w:r>
    </w:p>
    <w:bookmarkEnd w:id="329"/>
    <w:bookmarkStart w:name="z344" w:id="330"/>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330"/>
    <w:bookmarkStart w:name="z345" w:id="331"/>
    <w:p>
      <w:pPr>
        <w:spacing w:after="0"/>
        <w:ind w:left="0"/>
        <w:jc w:val="both"/>
      </w:pPr>
      <w:r>
        <w:rPr>
          <w:rFonts w:ascii="Times New Roman"/>
          <w:b w:val="false"/>
          <w:i w:val="false"/>
          <w:color w:val="000000"/>
          <w:sz w:val="28"/>
        </w:rPr>
        <w:t>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мемлекеттік көрсетілетін қызмет – 15 (он бес) жұмыс күні (өтініштерді және құжаттарды қабылдау күні мемлекеттік қызметті көрсету мерзіміне жатпайды):</w:t>
      </w:r>
    </w:p>
    <w:bookmarkEnd w:id="331"/>
    <w:bookmarkStart w:name="z346" w:id="332"/>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АЖ-да тіркеуді жүзеге асырады және көрсетілетін қызметті берушінің басшысына береді – 15 (он бес) минут;</w:t>
      </w:r>
    </w:p>
    <w:bookmarkEnd w:id="332"/>
    <w:bookmarkStart w:name="z347" w:id="333"/>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333"/>
    <w:bookmarkStart w:name="z348" w:id="334"/>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 2 (екі) жұмыс күні;</w:t>
      </w:r>
    </w:p>
    <w:bookmarkEnd w:id="334"/>
    <w:bookmarkStart w:name="z349" w:id="335"/>
    <w:p>
      <w:pPr>
        <w:spacing w:after="0"/>
        <w:ind w:left="0"/>
        <w:jc w:val="both"/>
      </w:pPr>
      <w:r>
        <w:rPr>
          <w:rFonts w:ascii="Times New Roman"/>
          <w:b w:val="false"/>
          <w:i w:val="false"/>
          <w:color w:val="000000"/>
          <w:sz w:val="28"/>
        </w:rPr>
        <w:t>
      4) көрсетілетін қызметті берушінің жауапты орындаушысы өтініш берушінің біліктілік талаптарына сәйкестігін немесе сәйкес еместігін анықтау үшін көрсетілетін қызметті алушыға баруды жүзеге асырады, лицензиялау комиссиясына құжаттар дайындайды – 9 (тоғыз) жұмыс күні;</w:t>
      </w:r>
    </w:p>
    <w:bookmarkEnd w:id="335"/>
    <w:bookmarkStart w:name="z350" w:id="336"/>
    <w:p>
      <w:pPr>
        <w:spacing w:after="0"/>
        <w:ind w:left="0"/>
        <w:jc w:val="both"/>
      </w:pPr>
      <w:r>
        <w:rPr>
          <w:rFonts w:ascii="Times New Roman"/>
          <w:b w:val="false"/>
          <w:i w:val="false"/>
          <w:color w:val="000000"/>
          <w:sz w:val="28"/>
        </w:rPr>
        <w:t>
      5) көрсетілетін қызметті берушінің лицензиялау комиссиясы құжаттарды қарайды және қарау қорытындысы туралы хаттаманы көрсетілетін қызметті берушінің басшысына береді – 1 (бір) жұмыс күні;</w:t>
      </w:r>
    </w:p>
    <w:bookmarkEnd w:id="336"/>
    <w:bookmarkStart w:name="z351" w:id="337"/>
    <w:p>
      <w:pPr>
        <w:spacing w:after="0"/>
        <w:ind w:left="0"/>
        <w:jc w:val="both"/>
      </w:pPr>
      <w:r>
        <w:rPr>
          <w:rFonts w:ascii="Times New Roman"/>
          <w:b w:val="false"/>
          <w:i w:val="false"/>
          <w:color w:val="000000"/>
          <w:sz w:val="28"/>
        </w:rPr>
        <w:t>
      6) көрсетілетін қызметті берушінің басшысы лицензиялау комиссиясының шешімін бұйрықпен бекітеді – 1 (бір) жұмыс күні;</w:t>
      </w:r>
    </w:p>
    <w:bookmarkEnd w:id="337"/>
    <w:bookmarkStart w:name="z352" w:id="338"/>
    <w:p>
      <w:pPr>
        <w:spacing w:after="0"/>
        <w:ind w:left="0"/>
        <w:jc w:val="both"/>
      </w:pPr>
      <w:r>
        <w:rPr>
          <w:rFonts w:ascii="Times New Roman"/>
          <w:b w:val="false"/>
          <w:i w:val="false"/>
          <w:color w:val="000000"/>
          <w:sz w:val="28"/>
        </w:rPr>
        <w:t>
      7) көрсетілетін қызметті берушінің жауапты орындаушысы лицензияны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1 (бір) жұмыс күні;</w:t>
      </w:r>
    </w:p>
    <w:bookmarkEnd w:id="338"/>
    <w:bookmarkStart w:name="z353" w:id="339"/>
    <w:p>
      <w:pPr>
        <w:spacing w:after="0"/>
        <w:ind w:left="0"/>
        <w:jc w:val="both"/>
      </w:pPr>
      <w:r>
        <w:rPr>
          <w:rFonts w:ascii="Times New Roman"/>
          <w:b w:val="false"/>
          <w:i w:val="false"/>
          <w:color w:val="000000"/>
          <w:sz w:val="28"/>
        </w:rPr>
        <w:t>
      8) көрсетілетін қызметті берушінің басшысы лицензияға және (немесе) лицензияның қосымшасына не мемлекеттік көрсетілетін қызметті ұсынудан бас тарту туралы дәлелді жауапқа ЭЦҚ қояды – 30 (отыз) минут;</w:t>
      </w:r>
    </w:p>
    <w:bookmarkEnd w:id="339"/>
    <w:bookmarkStart w:name="z354" w:id="340"/>
    <w:p>
      <w:pPr>
        <w:spacing w:after="0"/>
        <w:ind w:left="0"/>
        <w:jc w:val="both"/>
      </w:pPr>
      <w:r>
        <w:rPr>
          <w:rFonts w:ascii="Times New Roman"/>
          <w:b w:val="false"/>
          <w:i w:val="false"/>
          <w:color w:val="000000"/>
          <w:sz w:val="28"/>
        </w:rPr>
        <w:t>
      9)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келіп түскен күні.</w:t>
      </w:r>
    </w:p>
    <w:bookmarkEnd w:id="340"/>
    <w:bookmarkStart w:name="z355" w:id="341"/>
    <w:p>
      <w:pPr>
        <w:spacing w:after="0"/>
        <w:ind w:left="0"/>
        <w:jc w:val="both"/>
      </w:pPr>
      <w:r>
        <w:rPr>
          <w:rFonts w:ascii="Times New Roman"/>
          <w:b w:val="false"/>
          <w:i w:val="false"/>
          <w:color w:val="000000"/>
          <w:sz w:val="28"/>
        </w:rPr>
        <w:t>
      "Лицензияның телнұсқасын беру" мемлекеттік көрсетілетін қызмет – 2 (екі) жұмыс күні (өтініштерді және құжаттарды қабылдау күні мемлекеттік қызметті көрсету мерзіміне жатпайды):</w:t>
      </w:r>
    </w:p>
    <w:bookmarkEnd w:id="341"/>
    <w:bookmarkStart w:name="z356" w:id="342"/>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 тіркеуді жүзеге асырады және көрсетілетін қызметті берушінің басшысына береді – 15 (он бес) минут;</w:t>
      </w:r>
    </w:p>
    <w:bookmarkEnd w:id="342"/>
    <w:bookmarkStart w:name="z357" w:id="343"/>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343"/>
    <w:bookmarkStart w:name="z358" w:id="344"/>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лицензиянының телнұсқасын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2 (екі) жұмыс күні;</w:t>
      </w:r>
    </w:p>
    <w:bookmarkEnd w:id="344"/>
    <w:bookmarkStart w:name="z359" w:id="345"/>
    <w:p>
      <w:pPr>
        <w:spacing w:after="0"/>
        <w:ind w:left="0"/>
        <w:jc w:val="both"/>
      </w:pPr>
      <w:r>
        <w:rPr>
          <w:rFonts w:ascii="Times New Roman"/>
          <w:b w:val="false"/>
          <w:i w:val="false"/>
          <w:color w:val="000000"/>
          <w:sz w:val="28"/>
        </w:rPr>
        <w:t>
      4) көрсетілетін қызметті берушінің басшысы лицензиянының телнұсқасына не мемлекеттік көрсетілетін қызметті ұсынудан бас тарту туралы дәлелді жауапқа ЭЦҚ қояды – 30 (отыз) минут;</w:t>
      </w:r>
    </w:p>
    <w:bookmarkEnd w:id="345"/>
    <w:bookmarkStart w:name="z360" w:id="346"/>
    <w:p>
      <w:pPr>
        <w:spacing w:after="0"/>
        <w:ind w:left="0"/>
        <w:jc w:val="both"/>
      </w:pPr>
      <w:r>
        <w:rPr>
          <w:rFonts w:ascii="Times New Roman"/>
          <w:b w:val="false"/>
          <w:i w:val="false"/>
          <w:color w:val="000000"/>
          <w:sz w:val="28"/>
        </w:rPr>
        <w:t>
      5)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346"/>
    <w:bookmarkStart w:name="z361" w:id="347"/>
    <w:p>
      <w:pPr>
        <w:spacing w:after="0"/>
        <w:ind w:left="0"/>
        <w:jc w:val="both"/>
      </w:pPr>
      <w:r>
        <w:rPr>
          <w:rFonts w:ascii="Times New Roman"/>
          <w:b w:val="false"/>
          <w:i w:val="false"/>
          <w:color w:val="000000"/>
          <w:sz w:val="28"/>
        </w:rPr>
        <w:t>
      "Жеке тұлға-лицензиаттың тегі, аты, әкесінің аты (болған жағдайда) өзгерген кезінде лицензияны және лицензияға қосымшаны қайта ресімдеу, жеке кәсіпкер-лицензиат қайта тіркелген, оның атауы немесе заңды мекенжайы өзгерген кезінде лицензияны қайта ресімдеу, заңды тұлға-лицензиаттың атауы және (немесе) орналасқан жері өзгерген кезінде лицензияны қайта ресімдеу" мемлекеттік көрсетілетін қызмет - 3 (үш) жұмыс күні (өтініштерді және құжаттарды қабылдау күні мемлекеттік қызметті көрсету мерзіміне жатпайды):</w:t>
      </w:r>
    </w:p>
    <w:bookmarkEnd w:id="347"/>
    <w:bookmarkStart w:name="z362" w:id="348"/>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 тіркеуді жүзеге асырады және көрсетілетін қызметті берушінің басшысына береді – 15 (он бес) минут;</w:t>
      </w:r>
    </w:p>
    <w:bookmarkEnd w:id="348"/>
    <w:bookmarkStart w:name="z363" w:id="349"/>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349"/>
    <w:bookmarkStart w:name="z364" w:id="350"/>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 30 (отыз) жұмыс күні.</w:t>
      </w:r>
    </w:p>
    <w:bookmarkEnd w:id="350"/>
    <w:bookmarkStart w:name="z365" w:id="351"/>
    <w:p>
      <w:pPr>
        <w:spacing w:after="0"/>
        <w:ind w:left="0"/>
        <w:jc w:val="both"/>
      </w:pPr>
      <w:r>
        <w:rPr>
          <w:rFonts w:ascii="Times New Roman"/>
          <w:b w:val="false"/>
          <w:i w:val="false"/>
          <w:color w:val="000000"/>
          <w:sz w:val="28"/>
        </w:rPr>
        <w:t>
      4) көрсетілетін қызметті берушінің лицензиялау комиссиясы құжаттарды қарайды және қарау қорытындысы туралы хаттаманы көрсетілетін қызметті берушінің басшысына береді – 1 (бір) жұмыс күні;</w:t>
      </w:r>
    </w:p>
    <w:bookmarkEnd w:id="351"/>
    <w:bookmarkStart w:name="z366" w:id="352"/>
    <w:p>
      <w:pPr>
        <w:spacing w:after="0"/>
        <w:ind w:left="0"/>
        <w:jc w:val="both"/>
      </w:pPr>
      <w:r>
        <w:rPr>
          <w:rFonts w:ascii="Times New Roman"/>
          <w:b w:val="false"/>
          <w:i w:val="false"/>
          <w:color w:val="000000"/>
          <w:sz w:val="28"/>
        </w:rPr>
        <w:t>
      5) көрсетілетін қызметті берушінің басшысы лицензиялау комиссиясының шешімін бұйрықпен бекітеді – 1 (бір) жұмыс күні;</w:t>
      </w:r>
    </w:p>
    <w:bookmarkEnd w:id="352"/>
    <w:bookmarkStart w:name="z367" w:id="353"/>
    <w:p>
      <w:pPr>
        <w:spacing w:after="0"/>
        <w:ind w:left="0"/>
        <w:jc w:val="both"/>
      </w:pPr>
      <w:r>
        <w:rPr>
          <w:rFonts w:ascii="Times New Roman"/>
          <w:b w:val="false"/>
          <w:i w:val="false"/>
          <w:color w:val="000000"/>
          <w:sz w:val="28"/>
        </w:rPr>
        <w:t xml:space="preserve">
      6) көрсетілетін қызметті берушінің жауапты орындаушысы лицензияны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1 (бір) жұмыс күні. </w:t>
      </w:r>
    </w:p>
    <w:bookmarkEnd w:id="353"/>
    <w:bookmarkStart w:name="z368" w:id="354"/>
    <w:p>
      <w:pPr>
        <w:spacing w:after="0"/>
        <w:ind w:left="0"/>
        <w:jc w:val="both"/>
      </w:pPr>
      <w:r>
        <w:rPr>
          <w:rFonts w:ascii="Times New Roman"/>
          <w:b w:val="false"/>
          <w:i w:val="false"/>
          <w:color w:val="000000"/>
          <w:sz w:val="28"/>
        </w:rPr>
        <w:t>
      7) көрсетілетін қызметті берушінің басшысы лицензияға не мемлекеттік көрсетілетін қызметті ұсынудан бас тарту туралы дәлелді жауапқа ЭЦҚ қояды – 30 (отыз) минут;</w:t>
      </w:r>
    </w:p>
    <w:bookmarkEnd w:id="354"/>
    <w:bookmarkStart w:name="z369" w:id="355"/>
    <w:p>
      <w:pPr>
        <w:spacing w:after="0"/>
        <w:ind w:left="0"/>
        <w:jc w:val="both"/>
      </w:pPr>
      <w:r>
        <w:rPr>
          <w:rFonts w:ascii="Times New Roman"/>
          <w:b w:val="false"/>
          <w:i w:val="false"/>
          <w:color w:val="000000"/>
          <w:sz w:val="28"/>
        </w:rPr>
        <w:t>
      8)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355"/>
    <w:bookmarkStart w:name="z370" w:id="35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56"/>
    <w:bookmarkStart w:name="z371" w:id="357"/>
    <w:p>
      <w:pPr>
        <w:spacing w:after="0"/>
        <w:ind w:left="0"/>
        <w:jc w:val="both"/>
      </w:pPr>
      <w:r>
        <w:rPr>
          <w:rFonts w:ascii="Times New Roman"/>
          <w:b w:val="false"/>
          <w:i w:val="false"/>
          <w:color w:val="000000"/>
          <w:sz w:val="28"/>
        </w:rPr>
        <w:t xml:space="preserve">
      10. Мемлекеттік корпорацияға жүгіну тәртібін сипаттау, көрсетілетін қызметті берушінің сұрауын өңдеудің ұзақтығы: </w:t>
      </w:r>
    </w:p>
    <w:bookmarkEnd w:id="357"/>
    <w:bookmarkStart w:name="z372" w:id="358"/>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Мемлекеттік корпорацияға жүгінеді; </w:t>
      </w:r>
    </w:p>
    <w:bookmarkEnd w:id="358"/>
    <w:bookmarkStart w:name="z373" w:id="359"/>
    <w:p>
      <w:pPr>
        <w:spacing w:after="0"/>
        <w:ind w:left="0"/>
        <w:jc w:val="both"/>
      </w:pPr>
      <w:r>
        <w:rPr>
          <w:rFonts w:ascii="Times New Roman"/>
          <w:b w:val="false"/>
          <w:i w:val="false"/>
          <w:color w:val="000000"/>
          <w:sz w:val="28"/>
        </w:rPr>
        <w:t xml:space="preserve">
      2) Мемлекеттік корпорацияның қызметкері өтініштің дұрыс толтырылғанын және құжаттар пакетінің толықтығын тексереді және көрсетілетін қызметті алушыға тиісті қолхат береді, 15 (он бес) минут. </w:t>
      </w:r>
    </w:p>
    <w:bookmarkEnd w:id="359"/>
    <w:bookmarkStart w:name="z374" w:id="360"/>
    <w:p>
      <w:pPr>
        <w:spacing w:after="0"/>
        <w:ind w:left="0"/>
        <w:jc w:val="both"/>
      </w:pPr>
      <w:r>
        <w:rPr>
          <w:rFonts w:ascii="Times New Roman"/>
          <w:b w:val="false"/>
          <w:i w:val="false"/>
          <w:color w:val="000000"/>
          <w:sz w:val="28"/>
        </w:rPr>
        <w:t xml:space="preserve">
      Көрсетілетін қызметті алушы құжаттардың толық пакетін ұсынбаған жағдайда, Мемлекеттік корпорацияның қызметкері өтінішті қабылдаудан бас тартады; </w:t>
      </w:r>
    </w:p>
    <w:bookmarkEnd w:id="360"/>
    <w:bookmarkStart w:name="z375" w:id="361"/>
    <w:p>
      <w:pPr>
        <w:spacing w:after="0"/>
        <w:ind w:left="0"/>
        <w:jc w:val="both"/>
      </w:pPr>
      <w:r>
        <w:rPr>
          <w:rFonts w:ascii="Times New Roman"/>
          <w:b w:val="false"/>
          <w:i w:val="false"/>
          <w:color w:val="000000"/>
          <w:sz w:val="28"/>
        </w:rPr>
        <w:t xml:space="preserve">
      3)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 </w:t>
      </w:r>
    </w:p>
    <w:bookmarkEnd w:id="361"/>
    <w:bookmarkStart w:name="z376" w:id="362"/>
    <w:p>
      <w:pPr>
        <w:spacing w:after="0"/>
        <w:ind w:left="0"/>
        <w:jc w:val="both"/>
      </w:pPr>
      <w:r>
        <w:rPr>
          <w:rFonts w:ascii="Times New Roman"/>
          <w:b w:val="false"/>
          <w:i w:val="false"/>
          <w:color w:val="000000"/>
          <w:sz w:val="28"/>
        </w:rPr>
        <w:t>
      4) Мемлекеттік корпорацияның қызметкері көрсетілетін қызметті алушының жеке басын сәйкестендіреді, көрсетілетін қызметті алушы туралы тиісті ақпарат пен берілген құжаттар тізімін енгізеді және көрсетілетін қызметті берушіге жолдайды, 5 (бес) минут;</w:t>
      </w:r>
    </w:p>
    <w:bookmarkEnd w:id="362"/>
    <w:bookmarkStart w:name="z377" w:id="363"/>
    <w:p>
      <w:pPr>
        <w:spacing w:after="0"/>
        <w:ind w:left="0"/>
        <w:jc w:val="both"/>
      </w:pPr>
      <w:r>
        <w:rPr>
          <w:rFonts w:ascii="Times New Roman"/>
          <w:b w:val="false"/>
          <w:i w:val="false"/>
          <w:color w:val="000000"/>
          <w:sz w:val="28"/>
        </w:rPr>
        <w:t>
      5) көрсетілетін қызметті берушінің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сипаттауға сәйкес рәсімдері (іс-қимылдары);</w:t>
      </w:r>
    </w:p>
    <w:bookmarkEnd w:id="363"/>
    <w:bookmarkStart w:name="z378" w:id="364"/>
    <w:p>
      <w:pPr>
        <w:spacing w:after="0"/>
        <w:ind w:left="0"/>
        <w:jc w:val="both"/>
      </w:pPr>
      <w:r>
        <w:rPr>
          <w:rFonts w:ascii="Times New Roman"/>
          <w:b w:val="false"/>
          <w:i w:val="false"/>
          <w:color w:val="000000"/>
          <w:sz w:val="28"/>
        </w:rPr>
        <w:t>
      6) Мемлекеттік корпорацияның қызметкері мемлекеттік қызметті көрсету нәтижесін құжаттар пакетінің қабылданғаны туралы қолхатта көрсетілген мерзімде көрсетілетін қызметті алушыға береді, 15 (он бес) минут.</w:t>
      </w:r>
    </w:p>
    <w:bookmarkEnd w:id="364"/>
    <w:bookmarkStart w:name="z379" w:id="365"/>
    <w:p>
      <w:pPr>
        <w:spacing w:after="0"/>
        <w:ind w:left="0"/>
        <w:jc w:val="both"/>
      </w:pPr>
      <w:r>
        <w:rPr>
          <w:rFonts w:ascii="Times New Roman"/>
          <w:b w:val="false"/>
          <w:i w:val="false"/>
          <w:color w:val="000000"/>
          <w:sz w:val="28"/>
        </w:rPr>
        <w:t xml:space="preserve">
      Электрондық құжат көрсетілетін қызметті берушінің уәкілетті адамының ЭЦҚ-сын қолдана отыра қалыптастырылады. </w:t>
      </w:r>
    </w:p>
    <w:bookmarkEnd w:id="365"/>
    <w:bookmarkStart w:name="z380" w:id="366"/>
    <w:p>
      <w:pPr>
        <w:spacing w:after="0"/>
        <w:ind w:left="0"/>
        <w:jc w:val="both"/>
      </w:pPr>
      <w:r>
        <w:rPr>
          <w:rFonts w:ascii="Times New Roman"/>
          <w:b w:val="false"/>
          <w:i w:val="false"/>
          <w:color w:val="000000"/>
          <w:sz w:val="28"/>
        </w:rPr>
        <w:t>
      11. Портал арқылы мемлекеттік қызмет көрсету процесінде көрсетілетін қызметті беруші мен көрсетілетін қызметті алушының рәсімдер (іс-қимылдар) реттілігінің және жүгіну тәртібін сипаттау:</w:t>
      </w:r>
    </w:p>
    <w:bookmarkEnd w:id="366"/>
    <w:bookmarkStart w:name="z381" w:id="367"/>
    <w:p>
      <w:pPr>
        <w:spacing w:after="0"/>
        <w:ind w:left="0"/>
        <w:jc w:val="both"/>
      </w:pPr>
      <w:r>
        <w:rPr>
          <w:rFonts w:ascii="Times New Roman"/>
          <w:b w:val="false"/>
          <w:i w:val="false"/>
          <w:color w:val="000000"/>
          <w:sz w:val="28"/>
        </w:rPr>
        <w:t xml:space="preserve">
      1) көрсетілетін қызметті алушы компьютерінің интернет-браузерінде сақталатын ЭЦҚ тіркеу куәлігінің көмегімен порталда тіркелуді жүзеге асырады; </w:t>
      </w:r>
    </w:p>
    <w:bookmarkEnd w:id="367"/>
    <w:bookmarkStart w:name="z382" w:id="368"/>
    <w:p>
      <w:pPr>
        <w:spacing w:after="0"/>
        <w:ind w:left="0"/>
        <w:jc w:val="both"/>
      </w:pPr>
      <w:r>
        <w:rPr>
          <w:rFonts w:ascii="Times New Roman"/>
          <w:b w:val="false"/>
          <w:i w:val="false"/>
          <w:color w:val="000000"/>
          <w:sz w:val="28"/>
        </w:rPr>
        <w:t xml:space="preserve">
      2) 1-процесс – көрсетілетін қызметті алушы компьютерінің интернет-браузерінде ЭЦҚ тіркеу куәлігін тіркеу, алушының мемлекеттік көрсетілетін қызметті алу үшін порталда парольді енгізуі; </w:t>
      </w:r>
    </w:p>
    <w:bookmarkEnd w:id="368"/>
    <w:bookmarkStart w:name="z383" w:id="369"/>
    <w:p>
      <w:pPr>
        <w:spacing w:after="0"/>
        <w:ind w:left="0"/>
        <w:jc w:val="both"/>
      </w:pPr>
      <w:r>
        <w:rPr>
          <w:rFonts w:ascii="Times New Roman"/>
          <w:b w:val="false"/>
          <w:i w:val="false"/>
          <w:color w:val="000000"/>
          <w:sz w:val="28"/>
        </w:rPr>
        <w:t xml:space="preserve">
      3) 1-шарт – порталда жеке сәйкестендіру нөмірінің және бизнес-сәйкестендіру нөмірінің (бұдан әрі - ЖСН/БСН) логині мен пароль арқылы тіркелген алушы туралы деректердің түпнұсқалығын тексеру; </w:t>
      </w:r>
    </w:p>
    <w:bookmarkEnd w:id="369"/>
    <w:bookmarkStart w:name="z384" w:id="370"/>
    <w:p>
      <w:pPr>
        <w:spacing w:after="0"/>
        <w:ind w:left="0"/>
        <w:jc w:val="both"/>
      </w:pPr>
      <w:r>
        <w:rPr>
          <w:rFonts w:ascii="Times New Roman"/>
          <w:b w:val="false"/>
          <w:i w:val="false"/>
          <w:color w:val="000000"/>
          <w:sz w:val="28"/>
        </w:rPr>
        <w:t>
      4) 2-процесс – порталдың алушының деректерінде бұзушылықтар болуына байланысты авторландырудан бас тарту туралы хабарламаны қалыптастыруы;</w:t>
      </w:r>
    </w:p>
    <w:bookmarkEnd w:id="370"/>
    <w:bookmarkStart w:name="z385" w:id="371"/>
    <w:p>
      <w:pPr>
        <w:spacing w:after="0"/>
        <w:ind w:left="0"/>
        <w:jc w:val="both"/>
      </w:pPr>
      <w:r>
        <w:rPr>
          <w:rFonts w:ascii="Times New Roman"/>
          <w:b w:val="false"/>
          <w:i w:val="false"/>
          <w:color w:val="000000"/>
          <w:sz w:val="28"/>
        </w:rPr>
        <w:t>
      5) 3-процесс – көрсетілетін қызметті алушының порталда осы Регламентте көрсетілген қызметті таңдауы, қызмет көрсету үшін сұрау нысанын экранға шығаруы және оның құрылымы мен форматтық талаптарын ескере отырып, қажетті құжаттардың көшірмелерін электрондық түрде сұрау нысанына бекіте отыра, көрсетілетін қызметті алушының нысанды толтыруы (деректерді енгізуі);</w:t>
      </w:r>
    </w:p>
    <w:bookmarkEnd w:id="371"/>
    <w:bookmarkStart w:name="z386" w:id="372"/>
    <w:p>
      <w:pPr>
        <w:spacing w:after="0"/>
        <w:ind w:left="0"/>
        <w:jc w:val="both"/>
      </w:pPr>
      <w:r>
        <w:rPr>
          <w:rFonts w:ascii="Times New Roman"/>
          <w:b w:val="false"/>
          <w:i w:val="false"/>
          <w:color w:val="000000"/>
          <w:sz w:val="28"/>
        </w:rPr>
        <w:t>
      6) 4-процесс – "электрондық үкіметтің" төлем шлюзі (бұдан әрі – ЭҮТШ) арқылы көрсетілетін қызметтің ақысын төлеу, содан соң бұл ақпарат ақпараттық жүйеге түседі;</w:t>
      </w:r>
    </w:p>
    <w:bookmarkEnd w:id="372"/>
    <w:bookmarkStart w:name="z387" w:id="373"/>
    <w:p>
      <w:pPr>
        <w:spacing w:after="0"/>
        <w:ind w:left="0"/>
        <w:jc w:val="both"/>
      </w:pPr>
      <w:r>
        <w:rPr>
          <w:rFonts w:ascii="Times New Roman"/>
          <w:b w:val="false"/>
          <w:i w:val="false"/>
          <w:color w:val="000000"/>
          <w:sz w:val="28"/>
        </w:rPr>
        <w:t>
      7) 2-шарт – қызмет көрсету үшін ақы төленген фактін "Е-лицензиялау" МДҚ АЖ тексеру;</w:t>
      </w:r>
    </w:p>
    <w:bookmarkEnd w:id="373"/>
    <w:bookmarkStart w:name="z388" w:id="374"/>
    <w:p>
      <w:pPr>
        <w:spacing w:after="0"/>
        <w:ind w:left="0"/>
        <w:jc w:val="both"/>
      </w:pPr>
      <w:r>
        <w:rPr>
          <w:rFonts w:ascii="Times New Roman"/>
          <w:b w:val="false"/>
          <w:i w:val="false"/>
          <w:color w:val="000000"/>
          <w:sz w:val="28"/>
        </w:rPr>
        <w:t>
      8) 5-процесс – қызмет көрсету үшін ақы төленбеген үшін порталда сұрау салынған көрсетілетін қызметті беруден бас тарту туралы хабарлама қалыптастыру;</w:t>
      </w:r>
    </w:p>
    <w:bookmarkEnd w:id="374"/>
    <w:bookmarkStart w:name="z389" w:id="375"/>
    <w:p>
      <w:pPr>
        <w:spacing w:after="0"/>
        <w:ind w:left="0"/>
        <w:jc w:val="both"/>
      </w:pPr>
      <w:r>
        <w:rPr>
          <w:rFonts w:ascii="Times New Roman"/>
          <w:b w:val="false"/>
          <w:i w:val="false"/>
          <w:color w:val="000000"/>
          <w:sz w:val="28"/>
        </w:rPr>
        <w:t>
      9) 6-процесс – көрсетілетін қызметті алушының сұрауды куәландыру (қол қою) үшін ЭЦҚ тіркеу куәлігін таңдауы;</w:t>
      </w:r>
    </w:p>
    <w:bookmarkEnd w:id="375"/>
    <w:bookmarkStart w:name="z390" w:id="376"/>
    <w:p>
      <w:pPr>
        <w:spacing w:after="0"/>
        <w:ind w:left="0"/>
        <w:jc w:val="both"/>
      </w:pPr>
      <w:r>
        <w:rPr>
          <w:rFonts w:ascii="Times New Roman"/>
          <w:b w:val="false"/>
          <w:i w:val="false"/>
          <w:color w:val="000000"/>
          <w:sz w:val="28"/>
        </w:rPr>
        <w:t>
      10) 3-шарт – электрондық үкімет порталында (бұдан әрі - ЭҮП) ЭЦҚ тіркеу куәлігінің әрекет ету мерзімін және кері қайтарылған (күші жойылған) тіркеу куәліктерінің тізімде болмауын, сондай-ақ сұрауда көрсетілген ЖСН/БСН және ЭЦҚ тіркеу куәлігінде көрсетілген ЖСН/БСН арасындағы сәйкестендіру деректерінің сәйкестігін тексеру;</w:t>
      </w:r>
    </w:p>
    <w:bookmarkEnd w:id="376"/>
    <w:bookmarkStart w:name="z391" w:id="377"/>
    <w:p>
      <w:pPr>
        <w:spacing w:after="0"/>
        <w:ind w:left="0"/>
        <w:jc w:val="both"/>
      </w:pPr>
      <w:r>
        <w:rPr>
          <w:rFonts w:ascii="Times New Roman"/>
          <w:b w:val="false"/>
          <w:i w:val="false"/>
          <w:color w:val="000000"/>
          <w:sz w:val="28"/>
        </w:rPr>
        <w:t>
      11) 7-процесс – көрсетілетін қызметті алушы ЭЦҚ-сының түпнұсқалығы расталмауына байланысты сұралған көрсетілетін қызметтен бас тарту туралы хабарламаны қалыптастыру;</w:t>
      </w:r>
    </w:p>
    <w:bookmarkEnd w:id="377"/>
    <w:bookmarkStart w:name="z392" w:id="378"/>
    <w:p>
      <w:pPr>
        <w:spacing w:after="0"/>
        <w:ind w:left="0"/>
        <w:jc w:val="both"/>
      </w:pPr>
      <w:r>
        <w:rPr>
          <w:rFonts w:ascii="Times New Roman"/>
          <w:b w:val="false"/>
          <w:i w:val="false"/>
          <w:color w:val="000000"/>
          <w:sz w:val="28"/>
        </w:rPr>
        <w:t>
      12) 8-процесс – алушының ЭЦҚ-сы арқылы қызмет көрсетуге сұраудың толтырылған нысанын (енгізілген деректерді) куәландыру (қол қою);</w:t>
      </w:r>
    </w:p>
    <w:bookmarkEnd w:id="378"/>
    <w:bookmarkStart w:name="z393" w:id="379"/>
    <w:p>
      <w:pPr>
        <w:spacing w:after="0"/>
        <w:ind w:left="0"/>
        <w:jc w:val="both"/>
      </w:pPr>
      <w:r>
        <w:rPr>
          <w:rFonts w:ascii="Times New Roman"/>
          <w:b w:val="false"/>
          <w:i w:val="false"/>
          <w:color w:val="000000"/>
          <w:sz w:val="28"/>
        </w:rPr>
        <w:t>
      13) 9-процесс– электрондық құжатты (көрсетілетін қызметті алушының сұрауы) "Е-лицензиялау" МДҚ АЖ-да тіркеу және сұрауды "Е-лицензиялау" МДҚ АЖ-да өңдеу;</w:t>
      </w:r>
    </w:p>
    <w:bookmarkEnd w:id="379"/>
    <w:bookmarkStart w:name="z394" w:id="380"/>
    <w:p>
      <w:pPr>
        <w:spacing w:after="0"/>
        <w:ind w:left="0"/>
        <w:jc w:val="both"/>
      </w:pPr>
      <w:r>
        <w:rPr>
          <w:rFonts w:ascii="Times New Roman"/>
          <w:b w:val="false"/>
          <w:i w:val="false"/>
          <w:color w:val="000000"/>
          <w:sz w:val="28"/>
        </w:rPr>
        <w:t>
      14) 4-шарт – көрсетілетін қызметті берушімен көрсетілетін қызметті алушының біліктіліп талаптарға және лицензия беруге негіздерге сәйкес келуін тексеру;</w:t>
      </w:r>
    </w:p>
    <w:bookmarkEnd w:id="380"/>
    <w:bookmarkStart w:name="z395" w:id="381"/>
    <w:p>
      <w:pPr>
        <w:spacing w:after="0"/>
        <w:ind w:left="0"/>
        <w:jc w:val="both"/>
      </w:pPr>
      <w:r>
        <w:rPr>
          <w:rFonts w:ascii="Times New Roman"/>
          <w:b w:val="false"/>
          <w:i w:val="false"/>
          <w:color w:val="000000"/>
          <w:sz w:val="28"/>
        </w:rPr>
        <w:t>
      15) 10-процесс – көрсетілетін қызметті берушінің қорытындысы негізінде "Е-лицензиялау" МДҚ АЖ-да көрсетілетін қызметті алушының деректерінде қате болу себепті сұрау салынған көрсетілетін қызметті беруден бас тарту туралы хабарлама қалыптастыру;</w:t>
      </w:r>
    </w:p>
    <w:bookmarkEnd w:id="381"/>
    <w:bookmarkStart w:name="z396" w:id="382"/>
    <w:p>
      <w:pPr>
        <w:spacing w:after="0"/>
        <w:ind w:left="0"/>
        <w:jc w:val="both"/>
      </w:pPr>
      <w:r>
        <w:rPr>
          <w:rFonts w:ascii="Times New Roman"/>
          <w:b w:val="false"/>
          <w:i w:val="false"/>
          <w:color w:val="000000"/>
          <w:sz w:val="28"/>
        </w:rPr>
        <w:t>
      16) 11-процесс – көрсетілетін қызметті алушымен "Е-лицензиялау" МДҚ АЖ-да қалыптастырылған қызмет көрсетудің нәтижесін (электрондық лицензияны) алуы.</w:t>
      </w:r>
    </w:p>
    <w:bookmarkEnd w:id="382"/>
    <w:bookmarkStart w:name="z397" w:id="383"/>
    <w:p>
      <w:pPr>
        <w:spacing w:after="0"/>
        <w:ind w:left="0"/>
        <w:jc w:val="both"/>
      </w:pPr>
      <w:r>
        <w:rPr>
          <w:rFonts w:ascii="Times New Roman"/>
          <w:b w:val="false"/>
          <w:i w:val="false"/>
          <w:color w:val="000000"/>
          <w:sz w:val="28"/>
        </w:rPr>
        <w:t>
      Электрондық құжат көрсетілетін қызметті берушінің уәкілетті адамының ЭЦҚ-сын қолдана отыра қалыптастырылады.</w:t>
      </w:r>
    </w:p>
    <w:bookmarkEnd w:id="383"/>
    <w:bookmarkStart w:name="z398" w:id="384"/>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3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"Жобалау қызметіне лицензия беру" мемлекеттік көрсетілетін қызмет регламентіне 1-қосымша</w:t>
            </w:r>
          </w:p>
        </w:tc>
      </w:tr>
    </w:tbl>
    <w:p>
      <w:pPr>
        <w:spacing w:after="0"/>
        <w:ind w:left="0"/>
        <w:jc w:val="both"/>
      </w:pPr>
      <w:r>
        <w:rPr>
          <w:rFonts w:ascii="Times New Roman"/>
          <w:b w:val="false"/>
          <w:i w:val="false"/>
          <w:color w:val="ff0000"/>
          <w:sz w:val="28"/>
        </w:rPr>
        <w:t xml:space="preserve">
      Ескерту. 1-қосымша жаңа редакцияда - Солтүстік Қазақстан облысы әкімдігінің 27.09.2016 </w:t>
      </w:r>
      <w:r>
        <w:rPr>
          <w:rFonts w:ascii="Times New Roman"/>
          <w:b w:val="false"/>
          <w:i w:val="false"/>
          <w:color w:val="ff0000"/>
          <w:sz w:val="28"/>
        </w:rPr>
        <w:t>№ 365</w:t>
      </w:r>
      <w:r>
        <w:rPr>
          <w:rFonts w:ascii="Times New Roman"/>
          <w:b w:val="false"/>
          <w:i w:val="false"/>
          <w:color w:val="ff0000"/>
          <w:sz w:val="28"/>
        </w:rPr>
        <w:t xml:space="preserve"> қаулысымен (алғаш рет ресми жарияланған күнінен кейін күнтізбелік он күн өткен соң қолданысқа енгізіледі).</w:t>
      </w:r>
    </w:p>
    <w:bookmarkStart w:name="z840" w:id="385"/>
    <w:p>
      <w:pPr>
        <w:spacing w:after="0"/>
        <w:ind w:left="0"/>
        <w:jc w:val="left"/>
      </w:pPr>
      <w:r>
        <w:rPr>
          <w:rFonts w:ascii="Times New Roman"/>
          <w:b/>
          <w:i w:val="false"/>
          <w:color w:val="000000"/>
        </w:rPr>
        <w:t xml:space="preserve"> Көрсетілетін қызметті берушінің мекенжайы</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6"/>
        <w:gridCol w:w="2124"/>
        <w:gridCol w:w="7720"/>
      </w:tblGrid>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7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мемлекеттік сәулет- құрылыс бақылау және лицензиялау басқармасы" коммуналдық мемлекеттік мекемесі</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Мағжан Жұмабаев көшесі, 70</w:t>
            </w:r>
          </w:p>
        </w:tc>
        <w:tc>
          <w:tcPr>
            <w:tcW w:w="7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13:00-ден 14:30-ға дейінгі түскі үзіліспен дүйсенбіден бастап жұманы қоса алғанда сағат 9:00-ден 18:30-ға дейін демалыс және мереке күндерін қоспағанда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"Жобалау қызметіне лицензия беру" мемлекеттік көрсетілетін қызмет регламентіне 2-қосымша </w:t>
            </w:r>
          </w:p>
        </w:tc>
      </w:tr>
    </w:tbl>
    <w:bookmarkStart w:name="z404" w:id="386"/>
    <w:p>
      <w:pPr>
        <w:spacing w:after="0"/>
        <w:ind w:left="0"/>
        <w:jc w:val="left"/>
      </w:pPr>
      <w:r>
        <w:rPr>
          <w:rFonts w:ascii="Times New Roman"/>
          <w:b/>
          <w:i w:val="false"/>
          <w:color w:val="000000"/>
        </w:rPr>
        <w:t xml:space="preserve">  "Жобалау қызметіне лицензия беру" мемлекеттік қызметін көрсетудің бизнес-процестерінің анықтамалығы</w:t>
      </w:r>
    </w:p>
    <w:bookmarkEnd w:id="386"/>
    <w:bookmarkStart w:name="z405" w:id="387"/>
    <w:p>
      <w:pPr>
        <w:spacing w:after="0"/>
        <w:ind w:left="0"/>
        <w:jc w:val="both"/>
      </w:pPr>
      <w:r>
        <w:rPr>
          <w:rFonts w:ascii="Times New Roman"/>
          <w:b w:val="false"/>
          <w:i w:val="false"/>
          <w:color w:val="000000"/>
          <w:sz w:val="28"/>
        </w:rPr>
        <w:t xml:space="preserve">
      </w:t>
      </w:r>
    </w:p>
    <w:bookmarkEnd w:id="387"/>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6" w:id="388"/>
    <w:p>
      <w:pPr>
        <w:spacing w:after="0"/>
        <w:ind w:left="0"/>
        <w:jc w:val="both"/>
      </w:pPr>
      <w:r>
        <w:rPr>
          <w:rFonts w:ascii="Times New Roman"/>
          <w:b w:val="false"/>
          <w:i w:val="false"/>
          <w:color w:val="000000"/>
          <w:sz w:val="28"/>
        </w:rPr>
        <w:t xml:space="preserve">
      </w:t>
      </w:r>
    </w:p>
    <w:bookmarkEnd w:id="388"/>
    <w:p>
      <w:pPr>
        <w:spacing w:after="0"/>
        <w:ind w:left="0"/>
        <w:jc w:val="both"/>
      </w:pPr>
      <w:r>
        <w:drawing>
          <wp:inline distT="0" distB="0" distL="0" distR="0">
            <wp:extent cx="7429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29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"Жобалау қызметіне лицензия беру" мемлекеттік көрсетілетін қызмет регламентіне 3-қосымша</w:t>
            </w:r>
          </w:p>
        </w:tc>
      </w:tr>
    </w:tbl>
    <w:bookmarkStart w:name="z408" w:id="389"/>
    <w:p>
      <w:pPr>
        <w:spacing w:after="0"/>
        <w:ind w:left="0"/>
        <w:jc w:val="left"/>
      </w:pPr>
      <w:r>
        <w:rPr>
          <w:rFonts w:ascii="Times New Roman"/>
          <w:b/>
          <w:i w:val="false"/>
          <w:color w:val="000000"/>
        </w:rPr>
        <w:t xml:space="preserve">  "Жобалау қызметіне лицензия беру" мемлекеттік қызметін көрсетудің бизнес-процестерінің анықтамалығы</w:t>
      </w:r>
    </w:p>
    <w:bookmarkEnd w:id="389"/>
    <w:bookmarkStart w:name="z409"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75438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438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25 мамырдағы № 171 қаулысымен бекітілді</w:t>
            </w:r>
          </w:p>
        </w:tc>
      </w:tr>
    </w:tbl>
    <w:bookmarkStart w:name="z412" w:id="392"/>
    <w:p>
      <w:pPr>
        <w:spacing w:after="0"/>
        <w:ind w:left="0"/>
        <w:jc w:val="left"/>
      </w:pPr>
      <w:r>
        <w:rPr>
          <w:rFonts w:ascii="Times New Roman"/>
          <w:b/>
          <w:i w:val="false"/>
          <w:color w:val="000000"/>
        </w:rPr>
        <w:t xml:space="preserve">  "Құрылыс-монтаждау жұмыстарына лицензия беру" мемлекеттік көрсетілетін қызмет регламенті </w:t>
      </w:r>
    </w:p>
    <w:bookmarkEnd w:id="392"/>
    <w:bookmarkStart w:name="z413" w:id="393"/>
    <w:p>
      <w:pPr>
        <w:spacing w:after="0"/>
        <w:ind w:left="0"/>
        <w:jc w:val="left"/>
      </w:pPr>
      <w:r>
        <w:rPr>
          <w:rFonts w:ascii="Times New Roman"/>
          <w:b/>
          <w:i w:val="false"/>
          <w:color w:val="000000"/>
        </w:rPr>
        <w:t xml:space="preserve"> 1. Жалпы ережелер</w:t>
      </w:r>
    </w:p>
    <w:bookmarkEnd w:id="393"/>
    <w:bookmarkStart w:name="z414" w:id="394"/>
    <w:p>
      <w:pPr>
        <w:spacing w:after="0"/>
        <w:ind w:left="0"/>
        <w:jc w:val="both"/>
      </w:pPr>
      <w:r>
        <w:rPr>
          <w:rFonts w:ascii="Times New Roman"/>
          <w:b w:val="false"/>
          <w:i w:val="false"/>
          <w:color w:val="000000"/>
          <w:sz w:val="28"/>
        </w:rPr>
        <w:t xml:space="preserve">
      1. "Құрылыс-монтаждау жұмыстарына лицензия беру" мемлекеттік көрсетілетін қызмет регламенті (бұдан әрі – Регламент) "Сәулет, қала құрылысы және құрылыс қызметі саласында мемлекеттік қызмет стандарттарын бекіту туралы" Қазақстан Республикасы Ұлттық экономика Министрінің міндетін атқарушысының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11133 тіркелді) бекітілген "Құрылыс-монтаждау жұмыстарына лицензия беру" мемлекеттік көрсетілетін қызмет стандартына (бұдан әрі - Стандарт) сәйкес әзірленді.</w:t>
      </w:r>
    </w:p>
    <w:bookmarkEnd w:id="394"/>
    <w:bookmarkStart w:name="z415" w:id="395"/>
    <w:p>
      <w:pPr>
        <w:spacing w:after="0"/>
        <w:ind w:left="0"/>
        <w:jc w:val="both"/>
      </w:pPr>
      <w:r>
        <w:rPr>
          <w:rFonts w:ascii="Times New Roman"/>
          <w:b w:val="false"/>
          <w:i w:val="false"/>
          <w:color w:val="000000"/>
          <w:sz w:val="28"/>
        </w:rPr>
        <w:t xml:space="preserve">
      "Құрылыс-монтаждау жұмыстарына лицензия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облыстың мемлекеттік сәулет-құрылыс бақылауын жүзеге асыратын жергілікті атқарушы органы (бұдан әрі – көрсетілетін қызметті беруші) көрсетеді.</w:t>
      </w:r>
    </w:p>
    <w:bookmarkEnd w:id="395"/>
    <w:bookmarkStart w:name="z416" w:id="396"/>
    <w:p>
      <w:pPr>
        <w:spacing w:after="0"/>
        <w:ind w:left="0"/>
        <w:jc w:val="both"/>
      </w:pPr>
      <w:r>
        <w:rPr>
          <w:rFonts w:ascii="Times New Roman"/>
          <w:b w:val="false"/>
          <w:i w:val="false"/>
          <w:color w:val="000000"/>
          <w:sz w:val="28"/>
        </w:rPr>
        <w:t>
      Өтініштер қабылдау және мемлекеттік қызметті көрсету нәтижесін беру:</w:t>
      </w:r>
    </w:p>
    <w:bookmarkEnd w:id="396"/>
    <w:bookmarkStart w:name="z417" w:id="39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97"/>
    <w:bookmarkStart w:name="z418" w:id="398"/>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398"/>
    <w:bookmarkStart w:name="z419" w:id="399"/>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399"/>
    <w:bookmarkStart w:name="z420" w:id="400"/>
    <w:p>
      <w:pPr>
        <w:spacing w:after="0"/>
        <w:ind w:left="0"/>
        <w:jc w:val="both"/>
      </w:pPr>
      <w:r>
        <w:rPr>
          <w:rFonts w:ascii="Times New Roman"/>
          <w:b w:val="false"/>
          <w:i w:val="false"/>
          <w:color w:val="000000"/>
          <w:sz w:val="28"/>
        </w:rPr>
        <w:t>
      3. Мемлекеттік көрсетілетін қызметтің нәтижесі құрылыс-монтаждау жұмыстарына лицензия беру, қайта ресімдеу және лицензияның телнұсқасын беру не Стандарттың 10-тармағында көзделген жағдайлар және негіздер бойынша мемлекеттік қызметті көрсетуден бас тарту туралы дәлелді жауап болып табылады.</w:t>
      </w:r>
    </w:p>
    <w:bookmarkEnd w:id="400"/>
    <w:bookmarkStart w:name="z421" w:id="401"/>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End w:id="401"/>
    <w:bookmarkStart w:name="z422" w:id="402"/>
    <w:p>
      <w:pPr>
        <w:spacing w:after="0"/>
        <w:ind w:left="0"/>
        <w:jc w:val="both"/>
      </w:pPr>
      <w:r>
        <w:rPr>
          <w:rFonts w:ascii="Times New Roman"/>
          <w:b w:val="false"/>
          <w:i w:val="false"/>
          <w:color w:val="000000"/>
          <w:sz w:val="28"/>
        </w:rPr>
        <w:t>
      4. Мемлекеттік көрсетілетін қызмет жеке және заңды тұлғаларға (бұдан әрі – көрсетілетін қызметті алушы) ақылы түрде көрсетіледі.</w:t>
      </w:r>
    </w:p>
    <w:bookmarkEnd w:id="402"/>
    <w:bookmarkStart w:name="z423" w:id="403"/>
    <w:p>
      <w:pPr>
        <w:spacing w:after="0"/>
        <w:ind w:left="0"/>
        <w:jc w:val="both"/>
      </w:pPr>
      <w:r>
        <w:rPr>
          <w:rFonts w:ascii="Times New Roman"/>
          <w:b w:val="false"/>
          <w:i w:val="false"/>
          <w:color w:val="000000"/>
          <w:sz w:val="28"/>
        </w:rPr>
        <w:t>
      Мемлекеттік қызметті көрсеткені үшін жекелеген қызмет түрлерімен айналысу құқығы үшін лицензиялық алым алынады, ол "Салық және бюджетке төленетін басқа да міндетті төлемдер туралы" (Салық кодексі) Қазақстан Республикасының кодексіне сәйкес мыналарды кұрайды:</w:t>
      </w:r>
    </w:p>
    <w:bookmarkEnd w:id="403"/>
    <w:bookmarkStart w:name="z424" w:id="404"/>
    <w:p>
      <w:pPr>
        <w:spacing w:after="0"/>
        <w:ind w:left="0"/>
        <w:jc w:val="both"/>
      </w:pPr>
      <w:r>
        <w:rPr>
          <w:rFonts w:ascii="Times New Roman"/>
          <w:b w:val="false"/>
          <w:i w:val="false"/>
          <w:color w:val="000000"/>
          <w:sz w:val="28"/>
        </w:rPr>
        <w:t>
      1) лицензия беру үшін – 10 (он) айлық есептік көрсеткішті;</w:t>
      </w:r>
    </w:p>
    <w:bookmarkEnd w:id="404"/>
    <w:bookmarkStart w:name="z425" w:id="405"/>
    <w:p>
      <w:pPr>
        <w:spacing w:after="0"/>
        <w:ind w:left="0"/>
        <w:jc w:val="both"/>
      </w:pPr>
      <w:r>
        <w:rPr>
          <w:rFonts w:ascii="Times New Roman"/>
          <w:b w:val="false"/>
          <w:i w:val="false"/>
          <w:color w:val="000000"/>
          <w:sz w:val="28"/>
        </w:rPr>
        <w:t>
      2) лицензияның телнұсқасын беру үшін - лицензия беру кезіндегі мөлшерлеменің 100 (жүз) %-ын;</w:t>
      </w:r>
    </w:p>
    <w:bookmarkEnd w:id="405"/>
    <w:bookmarkStart w:name="z426" w:id="406"/>
    <w:p>
      <w:pPr>
        <w:spacing w:after="0"/>
        <w:ind w:left="0"/>
        <w:jc w:val="both"/>
      </w:pPr>
      <w:r>
        <w:rPr>
          <w:rFonts w:ascii="Times New Roman"/>
          <w:b w:val="false"/>
          <w:i w:val="false"/>
          <w:color w:val="000000"/>
          <w:sz w:val="28"/>
        </w:rPr>
        <w:t>
      3) лицензияны қайта ресімдеу үшін - лицензия беру кезіндегі мөлшерлеменің 10 (он) %-ын құрайды, бірақ 4 айлық есептік көрсеткіштен аспайды.</w:t>
      </w:r>
    </w:p>
    <w:bookmarkEnd w:id="406"/>
    <w:bookmarkStart w:name="z427" w:id="407"/>
    <w:p>
      <w:pPr>
        <w:spacing w:after="0"/>
        <w:ind w:left="0"/>
        <w:jc w:val="both"/>
      </w:pP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және қолма-қол ақшасыз нысанда жүзеге асырылады.</w:t>
      </w:r>
    </w:p>
    <w:bookmarkEnd w:id="407"/>
    <w:bookmarkStart w:name="z428" w:id="408"/>
    <w:p>
      <w:pPr>
        <w:spacing w:after="0"/>
        <w:ind w:left="0"/>
        <w:jc w:val="both"/>
      </w:pPr>
      <w:r>
        <w:rPr>
          <w:rFonts w:ascii="Times New Roman"/>
          <w:b w:val="false"/>
          <w:i w:val="false"/>
          <w:color w:val="000000"/>
          <w:sz w:val="28"/>
        </w:rPr>
        <w:t>
      Құрылыс-монтаждау жұмыстарына лицензия алуға, қайта ресімдеуге, лицензияның телнұсқасын беруге электрондық сұрау берілген жағдайда, төлем "электрондық үкіметтің" төлем шлюзі (бұдан әрі – ЭҮТШ) арқылы жүзеге асырылуы мүмкін.</w:t>
      </w:r>
    </w:p>
    <w:bookmarkEnd w:id="408"/>
    <w:bookmarkStart w:name="z429" w:id="40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09"/>
    <w:bookmarkStart w:name="z430" w:id="410"/>
    <w:p>
      <w:pPr>
        <w:spacing w:after="0"/>
        <w:ind w:left="0"/>
        <w:jc w:val="both"/>
      </w:pPr>
      <w:r>
        <w:rPr>
          <w:rFonts w:ascii="Times New Roman"/>
          <w:b w:val="false"/>
          <w:i w:val="false"/>
          <w:color w:val="000000"/>
          <w:sz w:val="28"/>
        </w:rPr>
        <w:t>
      5. Мемлекеттік көрсетілетін қызметті алу үшін көрсетілетін қызметті алушы (не оның уәкілетті өкілі: уәкілеттілігін растайтын құжат бойынша заңды тұлғаның; нотариалды куәландырылған сенімхат бойынша жеке тұлғаның) келесі құжаттар тізбесін ұсынады:</w:t>
      </w:r>
    </w:p>
    <w:bookmarkEnd w:id="410"/>
    <w:bookmarkStart w:name="z431" w:id="411"/>
    <w:p>
      <w:pPr>
        <w:spacing w:after="0"/>
        <w:ind w:left="0"/>
        <w:jc w:val="both"/>
      </w:pPr>
      <w:r>
        <w:rPr>
          <w:rFonts w:ascii="Times New Roman"/>
          <w:b w:val="false"/>
          <w:i w:val="false"/>
          <w:color w:val="000000"/>
          <w:sz w:val="28"/>
        </w:rPr>
        <w:t>
      1) Лицензия алған кезде Мемлекеттік корпорацияға:</w:t>
      </w:r>
    </w:p>
    <w:bookmarkEnd w:id="411"/>
    <w:bookmarkStart w:name="z432" w:id="412"/>
    <w:p>
      <w:pPr>
        <w:spacing w:after="0"/>
        <w:ind w:left="0"/>
        <w:jc w:val="both"/>
      </w:pPr>
      <w:r>
        <w:rPr>
          <w:rFonts w:ascii="Times New Roman"/>
          <w:b w:val="false"/>
          <w:i w:val="false"/>
          <w:color w:val="000000"/>
          <w:sz w:val="28"/>
        </w:rPr>
        <w:t>
      жеке тұлға үшін - Стандартқа 1-қосымшаға сәйкес нысан бойынша өтініш;</w:t>
      </w:r>
    </w:p>
    <w:bookmarkEnd w:id="412"/>
    <w:bookmarkStart w:name="z433" w:id="413"/>
    <w:p>
      <w:pPr>
        <w:spacing w:after="0"/>
        <w:ind w:left="0"/>
        <w:jc w:val="both"/>
      </w:pPr>
      <w:r>
        <w:rPr>
          <w:rFonts w:ascii="Times New Roman"/>
          <w:b w:val="false"/>
          <w:i w:val="false"/>
          <w:color w:val="000000"/>
          <w:sz w:val="28"/>
        </w:rPr>
        <w:t>
      заңды тұлға үшін - Стандартқа 2-қосымшаға сәйкес нысан бойынша өтініш;</w:t>
      </w:r>
    </w:p>
    <w:bookmarkEnd w:id="413"/>
    <w:bookmarkStart w:name="z434" w:id="414"/>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414"/>
    <w:bookmarkStart w:name="z435" w:id="415"/>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лицензиялық алымның төленгенiн растайтын құжат;</w:t>
      </w:r>
    </w:p>
    <w:bookmarkEnd w:id="415"/>
    <w:bookmarkStart w:name="z436" w:id="416"/>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416"/>
    <w:bookmarkStart w:name="z437" w:id="417"/>
    <w:p>
      <w:pPr>
        <w:spacing w:after="0"/>
        <w:ind w:left="0"/>
        <w:jc w:val="both"/>
      </w:pPr>
      <w:r>
        <w:rPr>
          <w:rFonts w:ascii="Times New Roman"/>
          <w:b w:val="false"/>
          <w:i w:val="false"/>
          <w:color w:val="000000"/>
          <w:sz w:val="28"/>
        </w:rPr>
        <w:t>
      2) жеке тұлға-лицензиаттың тегі, аты, әкесінің аты (болған жағдайда) өзгеруіне, жеке кәсіпкер-лицензиатты қайта тіркелуге, оның атауы немесе заңды мекенжайы өзгеруіне,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лицензияны қайта ресімдеу кезінде Мемлекеттік корпорацияға:</w:t>
      </w:r>
    </w:p>
    <w:bookmarkEnd w:id="417"/>
    <w:bookmarkStart w:name="z438" w:id="418"/>
    <w:p>
      <w:pPr>
        <w:spacing w:after="0"/>
        <w:ind w:left="0"/>
        <w:jc w:val="both"/>
      </w:pPr>
      <w:r>
        <w:rPr>
          <w:rFonts w:ascii="Times New Roman"/>
          <w:b w:val="false"/>
          <w:i w:val="false"/>
          <w:color w:val="000000"/>
          <w:sz w:val="28"/>
        </w:rPr>
        <w:t>
      жеке тұлға үшін - Стандартқа 4-қосымшаға сәйкес нысан бойынша өтініш;</w:t>
      </w:r>
    </w:p>
    <w:bookmarkEnd w:id="418"/>
    <w:bookmarkStart w:name="z439" w:id="419"/>
    <w:p>
      <w:pPr>
        <w:spacing w:after="0"/>
        <w:ind w:left="0"/>
        <w:jc w:val="both"/>
      </w:pPr>
      <w:r>
        <w:rPr>
          <w:rFonts w:ascii="Times New Roman"/>
          <w:b w:val="false"/>
          <w:i w:val="false"/>
          <w:color w:val="000000"/>
          <w:sz w:val="28"/>
        </w:rPr>
        <w:t>
      заңды тұлға үшін - Стандартқа 5-қосымшаға сәйкес нысан бойынша өтініш;</w:t>
      </w:r>
    </w:p>
    <w:bookmarkEnd w:id="419"/>
    <w:bookmarkStart w:name="z440" w:id="420"/>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420"/>
    <w:bookmarkStart w:name="z441" w:id="421"/>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w:t>
      </w:r>
    </w:p>
    <w:bookmarkEnd w:id="421"/>
    <w:bookmarkStart w:name="z442" w:id="422"/>
    <w:p>
      <w:pPr>
        <w:spacing w:after="0"/>
        <w:ind w:left="0"/>
        <w:jc w:val="both"/>
      </w:pPr>
      <w:r>
        <w:rPr>
          <w:rFonts w:ascii="Times New Roman"/>
          <w:b w:val="false"/>
          <w:i w:val="false"/>
          <w:color w:val="000000"/>
          <w:sz w:val="28"/>
        </w:rPr>
        <w:t>
      3) санат берілуіне байланысты лицензияны қайта ресімдеу кезінде Мемлекеттік корпорацияға:</w:t>
      </w:r>
    </w:p>
    <w:bookmarkEnd w:id="422"/>
    <w:bookmarkStart w:name="z443" w:id="423"/>
    <w:p>
      <w:pPr>
        <w:spacing w:after="0"/>
        <w:ind w:left="0"/>
        <w:jc w:val="both"/>
      </w:pPr>
      <w:r>
        <w:rPr>
          <w:rFonts w:ascii="Times New Roman"/>
          <w:b w:val="false"/>
          <w:i w:val="false"/>
          <w:color w:val="000000"/>
          <w:sz w:val="28"/>
        </w:rPr>
        <w:t>
      жеке тұлға үшін – Стандартқа 4-қосымшаға сәйкес нысан бойынша өтініш;</w:t>
      </w:r>
    </w:p>
    <w:bookmarkEnd w:id="423"/>
    <w:bookmarkStart w:name="z444" w:id="424"/>
    <w:p>
      <w:pPr>
        <w:spacing w:after="0"/>
        <w:ind w:left="0"/>
        <w:jc w:val="both"/>
      </w:pPr>
      <w:r>
        <w:rPr>
          <w:rFonts w:ascii="Times New Roman"/>
          <w:b w:val="false"/>
          <w:i w:val="false"/>
          <w:color w:val="000000"/>
          <w:sz w:val="28"/>
        </w:rPr>
        <w:t>
      заңды тұлға үшін - Стандартқа 5-қосымшаға сәйкес нысан бойынша өтініш;</w:t>
      </w:r>
    </w:p>
    <w:bookmarkEnd w:id="424"/>
    <w:bookmarkStart w:name="z445" w:id="425"/>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425"/>
    <w:bookmarkStart w:name="z446" w:id="426"/>
    <w:p>
      <w:pPr>
        <w:spacing w:after="0"/>
        <w:ind w:left="0"/>
        <w:jc w:val="both"/>
      </w:pPr>
      <w:r>
        <w:rPr>
          <w:rFonts w:ascii="Times New Roman"/>
          <w:b w:val="false"/>
          <w:i w:val="false"/>
          <w:color w:val="000000"/>
          <w:sz w:val="28"/>
        </w:rPr>
        <w:t>
      ЭҮТШ арқылы төненген жағдайды қоса алғанда жекелеген қызмет түрлерімен айналысу құқығы үшін бюджетке лицензиялық алымның төленгенін растайтын құжат;</w:t>
      </w:r>
    </w:p>
    <w:bookmarkEnd w:id="426"/>
    <w:bookmarkStart w:name="z447" w:id="427"/>
    <w:p>
      <w:pPr>
        <w:spacing w:after="0"/>
        <w:ind w:left="0"/>
        <w:jc w:val="both"/>
      </w:pPr>
      <w:r>
        <w:rPr>
          <w:rFonts w:ascii="Times New Roman"/>
          <w:b w:val="false"/>
          <w:i w:val="false"/>
          <w:color w:val="000000"/>
          <w:sz w:val="28"/>
        </w:rPr>
        <w:t>
      лицензияның және лицензияға қосымшаның көшірмесі (мемлекеттік ақпараттық жүйелерде лицензия туралы мәліметтер болмаған жағдайда);</w:t>
      </w:r>
    </w:p>
    <w:bookmarkEnd w:id="427"/>
    <w:bookmarkStart w:name="z448" w:id="428"/>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428"/>
    <w:bookmarkStart w:name="z449" w:id="429"/>
    <w:p>
      <w:pPr>
        <w:spacing w:after="0"/>
        <w:ind w:left="0"/>
        <w:jc w:val="both"/>
      </w:pPr>
      <w:r>
        <w:rPr>
          <w:rFonts w:ascii="Times New Roman"/>
          <w:b w:val="false"/>
          <w:i w:val="false"/>
          <w:color w:val="000000"/>
          <w:sz w:val="28"/>
        </w:rPr>
        <w:t>
      4) заңды тұлға-лицензиатты бөліп шығару нысанында қайта ұйымдастыруға, заңды тұлға-лицензиатты бөліну нысанында қайта ұйымдастыруға байланысты лицензияны қайта ресімдеу кезінде Мемлекеттік корпорацияға:</w:t>
      </w:r>
    </w:p>
    <w:bookmarkEnd w:id="429"/>
    <w:bookmarkStart w:name="z450" w:id="430"/>
    <w:p>
      <w:pPr>
        <w:spacing w:after="0"/>
        <w:ind w:left="0"/>
        <w:jc w:val="both"/>
      </w:pPr>
      <w:r>
        <w:rPr>
          <w:rFonts w:ascii="Times New Roman"/>
          <w:b w:val="false"/>
          <w:i w:val="false"/>
          <w:color w:val="000000"/>
          <w:sz w:val="28"/>
        </w:rPr>
        <w:t>
      Стандартқа 5-қосымшаға сәйкес нысан бойынша өтініш;</w:t>
      </w:r>
    </w:p>
    <w:bookmarkEnd w:id="430"/>
    <w:bookmarkStart w:name="z451" w:id="431"/>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431"/>
    <w:bookmarkStart w:name="z452" w:id="432"/>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w:t>
      </w:r>
    </w:p>
    <w:bookmarkEnd w:id="432"/>
    <w:bookmarkStart w:name="z453" w:id="433"/>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433"/>
    <w:bookmarkStart w:name="z454" w:id="434"/>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көшірмесі;</w:t>
      </w:r>
    </w:p>
    <w:bookmarkEnd w:id="434"/>
    <w:bookmarkStart w:name="z455" w:id="435"/>
    <w:p>
      <w:pPr>
        <w:spacing w:after="0"/>
        <w:ind w:left="0"/>
        <w:jc w:val="both"/>
      </w:pPr>
      <w:r>
        <w:rPr>
          <w:rFonts w:ascii="Times New Roman"/>
          <w:b w:val="false"/>
          <w:i w:val="false"/>
          <w:color w:val="000000"/>
          <w:sz w:val="28"/>
        </w:rPr>
        <w:t>
      5) лицензияның телнұсқасын берген кезде Мемлекеттік корпорацияға (бұдан бұрын берілген лицензия қағаз түрінде ресімделген болса):</w:t>
      </w:r>
    </w:p>
    <w:bookmarkEnd w:id="435"/>
    <w:bookmarkStart w:name="z456" w:id="436"/>
    <w:p>
      <w:pPr>
        <w:spacing w:after="0"/>
        <w:ind w:left="0"/>
        <w:jc w:val="both"/>
      </w:pPr>
      <w:r>
        <w:rPr>
          <w:rFonts w:ascii="Times New Roman"/>
          <w:b w:val="false"/>
          <w:i w:val="false"/>
          <w:color w:val="000000"/>
          <w:sz w:val="28"/>
        </w:rPr>
        <w:t>
      жеке тұлға үшін - Стандартқа 6-қосымшаға сәйкес нысан бойынша өтініш;</w:t>
      </w:r>
    </w:p>
    <w:bookmarkEnd w:id="436"/>
    <w:bookmarkStart w:name="z457" w:id="437"/>
    <w:p>
      <w:pPr>
        <w:spacing w:after="0"/>
        <w:ind w:left="0"/>
        <w:jc w:val="both"/>
      </w:pPr>
      <w:r>
        <w:rPr>
          <w:rFonts w:ascii="Times New Roman"/>
          <w:b w:val="false"/>
          <w:i w:val="false"/>
          <w:color w:val="000000"/>
          <w:sz w:val="28"/>
        </w:rPr>
        <w:t>
      заңды тұлға үшін - Стандартқа 7-қосымшаға сәйкес нысан бойынша өтініш;</w:t>
      </w:r>
    </w:p>
    <w:bookmarkEnd w:id="437"/>
    <w:bookmarkStart w:name="z458" w:id="438"/>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438"/>
    <w:bookmarkStart w:name="z459" w:id="439"/>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w:t>
      </w:r>
    </w:p>
    <w:bookmarkEnd w:id="439"/>
    <w:bookmarkStart w:name="z460" w:id="440"/>
    <w:p>
      <w:pPr>
        <w:spacing w:after="0"/>
        <w:ind w:left="0"/>
        <w:jc w:val="both"/>
      </w:pPr>
      <w:r>
        <w:rPr>
          <w:rFonts w:ascii="Times New Roman"/>
          <w:b w:val="false"/>
          <w:i w:val="false"/>
          <w:color w:val="000000"/>
          <w:sz w:val="28"/>
        </w:rPr>
        <w:t>
      6) лицензия алған кезде порталға:</w:t>
      </w:r>
    </w:p>
    <w:bookmarkEnd w:id="440"/>
    <w:bookmarkStart w:name="z461" w:id="441"/>
    <w:p>
      <w:pPr>
        <w:spacing w:after="0"/>
        <w:ind w:left="0"/>
        <w:jc w:val="both"/>
      </w:pPr>
      <w:r>
        <w:rPr>
          <w:rFonts w:ascii="Times New Roman"/>
          <w:b w:val="false"/>
          <w:i w:val="false"/>
          <w:color w:val="000000"/>
          <w:sz w:val="28"/>
        </w:rPr>
        <w:t>
      жеке тұлға үшін - Стандартқа 1-қосымшаға сәйкес нысан бойынша көрсетілетін қызметті алушының электрондық цифрлық қолтаңбасы (бұдан әрі – ЭЦҚ) қойылған электрондық құжат нысанындағы өтініш;</w:t>
      </w:r>
    </w:p>
    <w:bookmarkEnd w:id="441"/>
    <w:bookmarkStart w:name="z462" w:id="442"/>
    <w:p>
      <w:pPr>
        <w:spacing w:after="0"/>
        <w:ind w:left="0"/>
        <w:jc w:val="both"/>
      </w:pPr>
      <w:r>
        <w:rPr>
          <w:rFonts w:ascii="Times New Roman"/>
          <w:b w:val="false"/>
          <w:i w:val="false"/>
          <w:color w:val="000000"/>
          <w:sz w:val="28"/>
        </w:rPr>
        <w:t>
      заңды тұлға үшін – Стандартқа 2-қосымшаға сәйкес нысан бойынша көрсетілетін қызметті алушының ЭЦҚ-сы қойылған электрондық құжат нысанындағы өтініш;</w:t>
      </w:r>
    </w:p>
    <w:bookmarkEnd w:id="442"/>
    <w:bookmarkStart w:name="z463" w:id="443"/>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443"/>
    <w:bookmarkStart w:name="z464" w:id="444"/>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 ол электронды көшірме түрінде электрондық сұрауға қоса беріледі;</w:t>
      </w:r>
    </w:p>
    <w:bookmarkEnd w:id="444"/>
    <w:bookmarkStart w:name="z465" w:id="445"/>
    <w:p>
      <w:pPr>
        <w:spacing w:after="0"/>
        <w:ind w:left="0"/>
        <w:jc w:val="both"/>
      </w:pPr>
      <w:r>
        <w:rPr>
          <w:rFonts w:ascii="Times New Roman"/>
          <w:b w:val="false"/>
          <w:i w:val="false"/>
          <w:color w:val="000000"/>
          <w:sz w:val="28"/>
        </w:rPr>
        <w:t>
      шетелдік тұлға өтініш берген жағдайда, І немесе ІІ санаттағы лицензия алу қажет болғанда, лицензияның немесе шет мемлекеттің шетелдік тұлғалар үшін құрылыс-монтаждау жұмыстарына тиісті растамасы бар тиісті рұқсат беру құжатының көшірмесі, ол электрондық көшірме түрінде электрондық сұрауға қоса беріледі;</w:t>
      </w:r>
    </w:p>
    <w:bookmarkEnd w:id="445"/>
    <w:bookmarkStart w:name="z466" w:id="446"/>
    <w:p>
      <w:pPr>
        <w:spacing w:after="0"/>
        <w:ind w:left="0"/>
        <w:jc w:val="both"/>
      </w:pPr>
      <w:r>
        <w:rPr>
          <w:rFonts w:ascii="Times New Roman"/>
          <w:b w:val="false"/>
          <w:i w:val="false"/>
          <w:color w:val="000000"/>
          <w:sz w:val="28"/>
        </w:rPr>
        <w:t>
      7) жеке тұлға-лицензиаттың тегі, аты, әкесінің аты (болған жағдайда) өзгеруіне, жеке кәсіпкер-лицензиатты қайта тіркеуге, оның атауы немесе заңды мекенжайы өзгеруіне,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лицензияны қайта ресімдеу кезінде порталға:</w:t>
      </w:r>
    </w:p>
    <w:bookmarkEnd w:id="446"/>
    <w:bookmarkStart w:name="z467" w:id="447"/>
    <w:p>
      <w:pPr>
        <w:spacing w:after="0"/>
        <w:ind w:left="0"/>
        <w:jc w:val="both"/>
      </w:pPr>
      <w:r>
        <w:rPr>
          <w:rFonts w:ascii="Times New Roman"/>
          <w:b w:val="false"/>
          <w:i w:val="false"/>
          <w:color w:val="000000"/>
          <w:sz w:val="28"/>
        </w:rPr>
        <w:t>
      жеке тұлға үшін - Стандартқа 4-қосымшаға сәйкес нысан бойынша көрсетілетін қызметті алушының ЭЦҚ-сы қойылған электрондық құжат нысанындағы өтініш;</w:t>
      </w:r>
    </w:p>
    <w:bookmarkEnd w:id="447"/>
    <w:bookmarkStart w:name="z468" w:id="448"/>
    <w:p>
      <w:pPr>
        <w:spacing w:after="0"/>
        <w:ind w:left="0"/>
        <w:jc w:val="both"/>
      </w:pPr>
      <w:r>
        <w:rPr>
          <w:rFonts w:ascii="Times New Roman"/>
          <w:b w:val="false"/>
          <w:i w:val="false"/>
          <w:color w:val="000000"/>
          <w:sz w:val="28"/>
        </w:rPr>
        <w:t>
      заңды тұлға үшін - Стандартқа 5-қосымшаға сәйкес нысан бойынша көрсетілетін қызметті алушының ЭЦҚ-сы қойылған электрондық құжат нысанындағы өтініш;</w:t>
      </w:r>
    </w:p>
    <w:bookmarkEnd w:id="448"/>
    <w:bookmarkStart w:name="z469" w:id="449"/>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449"/>
    <w:bookmarkStart w:name="z470" w:id="450"/>
    <w:p>
      <w:pPr>
        <w:spacing w:after="0"/>
        <w:ind w:left="0"/>
        <w:jc w:val="both"/>
      </w:pPr>
      <w:r>
        <w:rPr>
          <w:rFonts w:ascii="Times New Roman"/>
          <w:b w:val="false"/>
          <w:i w:val="false"/>
          <w:color w:val="000000"/>
          <w:sz w:val="28"/>
        </w:rPr>
        <w:t>
      8) санат берілуіне байланысты лицензияны қайта ресімдеген кезде порталға:</w:t>
      </w:r>
    </w:p>
    <w:bookmarkEnd w:id="450"/>
    <w:bookmarkStart w:name="z471" w:id="451"/>
    <w:p>
      <w:pPr>
        <w:spacing w:after="0"/>
        <w:ind w:left="0"/>
        <w:jc w:val="both"/>
      </w:pPr>
      <w:r>
        <w:rPr>
          <w:rFonts w:ascii="Times New Roman"/>
          <w:b w:val="false"/>
          <w:i w:val="false"/>
          <w:color w:val="000000"/>
          <w:sz w:val="28"/>
        </w:rPr>
        <w:t>
      жеке тұлға үшін - Стандартқа 4-қосымшаға сәйкес нысан бойынша көрсетілетін қызметті алушының ЭЦҚ-сы қойылған электрондық құжат нысанындағы өтініш;</w:t>
      </w:r>
    </w:p>
    <w:bookmarkEnd w:id="451"/>
    <w:bookmarkStart w:name="z472" w:id="452"/>
    <w:p>
      <w:pPr>
        <w:spacing w:after="0"/>
        <w:ind w:left="0"/>
        <w:jc w:val="both"/>
      </w:pPr>
      <w:r>
        <w:rPr>
          <w:rFonts w:ascii="Times New Roman"/>
          <w:b w:val="false"/>
          <w:i w:val="false"/>
          <w:color w:val="000000"/>
          <w:sz w:val="28"/>
        </w:rPr>
        <w:t>
      заңды тұлға үшін - Стандартқа 5-қосымшаға сәйкес көрсетілетін қызметті алушының ЭЦҚ-сы қойылған электрондық құжат нысанындағы өтініш;</w:t>
      </w:r>
    </w:p>
    <w:bookmarkEnd w:id="452"/>
    <w:bookmarkStart w:name="z473" w:id="453"/>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453"/>
    <w:bookmarkStart w:name="z474" w:id="454"/>
    <w:p>
      <w:pPr>
        <w:spacing w:after="0"/>
        <w:ind w:left="0"/>
        <w:jc w:val="both"/>
      </w:pPr>
      <w:r>
        <w:rPr>
          <w:rFonts w:ascii="Times New Roman"/>
          <w:b w:val="false"/>
          <w:i w:val="false"/>
          <w:color w:val="000000"/>
          <w:sz w:val="28"/>
        </w:rPr>
        <w:t>
      лицензияның және лицензияға қосымшаның электрондық көшірмесі (мемлекеттік ақпараттық жүйелерде лицензия туралы мәліметтер болмаған жағдайда);</w:t>
      </w:r>
    </w:p>
    <w:bookmarkEnd w:id="454"/>
    <w:bookmarkStart w:name="z475" w:id="455"/>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455"/>
    <w:bookmarkStart w:name="z476" w:id="456"/>
    <w:p>
      <w:pPr>
        <w:spacing w:after="0"/>
        <w:ind w:left="0"/>
        <w:jc w:val="both"/>
      </w:pPr>
      <w:r>
        <w:rPr>
          <w:rFonts w:ascii="Times New Roman"/>
          <w:b w:val="false"/>
          <w:i w:val="false"/>
          <w:color w:val="000000"/>
          <w:sz w:val="28"/>
        </w:rPr>
        <w:t>
      9) заңды тұлға-лицензиатты бөліп шығару нысанында қайта ұйымдастыруға, заңды тұлға-лицензиатты бөліну нысанында қайта ұйымдастыруға байланысты лицензияны қайта ресімдеген кезде порталға:</w:t>
      </w:r>
    </w:p>
    <w:bookmarkEnd w:id="456"/>
    <w:bookmarkStart w:name="z477" w:id="457"/>
    <w:p>
      <w:pPr>
        <w:spacing w:after="0"/>
        <w:ind w:left="0"/>
        <w:jc w:val="both"/>
      </w:pPr>
      <w:r>
        <w:rPr>
          <w:rFonts w:ascii="Times New Roman"/>
          <w:b w:val="false"/>
          <w:i w:val="false"/>
          <w:color w:val="000000"/>
          <w:sz w:val="28"/>
        </w:rPr>
        <w:t>
      заңды тұлға үшін - Стандартқа 5-қосымшаға сәйкес нысан бойынша көрсетілетін қызметті алушының ЭЦҚ-сы қойылған электрондық құжат нысанындағы өтініш;</w:t>
      </w:r>
    </w:p>
    <w:bookmarkEnd w:id="457"/>
    <w:bookmarkStart w:name="z478" w:id="458"/>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458"/>
    <w:bookmarkStart w:name="z479" w:id="459"/>
    <w:p>
      <w:pPr>
        <w:spacing w:after="0"/>
        <w:ind w:left="0"/>
        <w:jc w:val="both"/>
      </w:pPr>
      <w:r>
        <w:rPr>
          <w:rFonts w:ascii="Times New Roman"/>
          <w:b w:val="false"/>
          <w:i w:val="false"/>
          <w:color w:val="000000"/>
          <w:sz w:val="28"/>
        </w:rPr>
        <w:t>
      Стандартқа 3-қосымшаға сәйкес біліктілік талаптарына сәйкестігі туралы мәліметтер нысаны;</w:t>
      </w:r>
    </w:p>
    <w:bookmarkEnd w:id="459"/>
    <w:bookmarkStart w:name="z480" w:id="460"/>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электрондық көшiрмесi;</w:t>
      </w:r>
    </w:p>
    <w:bookmarkEnd w:id="460"/>
    <w:bookmarkStart w:name="z481" w:id="461"/>
    <w:p>
      <w:pPr>
        <w:spacing w:after="0"/>
        <w:ind w:left="0"/>
        <w:jc w:val="both"/>
      </w:pPr>
      <w:r>
        <w:rPr>
          <w:rFonts w:ascii="Times New Roman"/>
          <w:b w:val="false"/>
          <w:i w:val="false"/>
          <w:color w:val="000000"/>
          <w:sz w:val="28"/>
        </w:rPr>
        <w:t>
      10) лицензияның телнұсқасын берген кезде порталға (бұдан бұрын берілген лицензия қағаз түрінде ресімделген болса):</w:t>
      </w:r>
    </w:p>
    <w:bookmarkEnd w:id="461"/>
    <w:bookmarkStart w:name="z482" w:id="462"/>
    <w:p>
      <w:pPr>
        <w:spacing w:after="0"/>
        <w:ind w:left="0"/>
        <w:jc w:val="both"/>
      </w:pPr>
      <w:r>
        <w:rPr>
          <w:rFonts w:ascii="Times New Roman"/>
          <w:b w:val="false"/>
          <w:i w:val="false"/>
          <w:color w:val="000000"/>
          <w:sz w:val="28"/>
        </w:rPr>
        <w:t>
      жеке тұлға үшін – Стандартқа 6-қосымшаға сәйкес нысан бойынша көрсетілетін қызметті алушының ЭЦҚ-сы қойылған электрондық құжат нысанындағы өтініш;</w:t>
      </w:r>
    </w:p>
    <w:bookmarkEnd w:id="462"/>
    <w:bookmarkStart w:name="z483" w:id="463"/>
    <w:p>
      <w:pPr>
        <w:spacing w:after="0"/>
        <w:ind w:left="0"/>
        <w:jc w:val="both"/>
      </w:pPr>
      <w:r>
        <w:rPr>
          <w:rFonts w:ascii="Times New Roman"/>
          <w:b w:val="false"/>
          <w:i w:val="false"/>
          <w:color w:val="000000"/>
          <w:sz w:val="28"/>
        </w:rPr>
        <w:t>
      заңды тұлға үшін – Стандартқа 7-қосымшаға сәйкес нысан бойынша көрсетілетін қызметті алушының ЭЦҚ-сы қойылған электрондық құжат нысанындағы өтініш;</w:t>
      </w:r>
    </w:p>
    <w:bookmarkEnd w:id="463"/>
    <w:bookmarkStart w:name="z484" w:id="464"/>
    <w:p>
      <w:pPr>
        <w:spacing w:after="0"/>
        <w:ind w:left="0"/>
        <w:jc w:val="both"/>
      </w:pPr>
      <w:r>
        <w:rPr>
          <w:rFonts w:ascii="Times New Roman"/>
          <w:b w:val="false"/>
          <w:i w:val="false"/>
          <w:color w:val="000000"/>
          <w:sz w:val="28"/>
        </w:rPr>
        <w:t>
      ЭҮТШ арқылы төленген жағдайларды қоспағанда, жекелеген қызмет түрлерiмен айналысу құқығы үшiн бюджетке лицензиялық алымның төленгенiн растайтын құжаттың электрондық көшiрмесi.</w:t>
      </w:r>
    </w:p>
    <w:bookmarkEnd w:id="464"/>
    <w:bookmarkStart w:name="z485" w:id="465"/>
    <w:p>
      <w:pPr>
        <w:spacing w:after="0"/>
        <w:ind w:left="0"/>
        <w:jc w:val="both"/>
      </w:pPr>
      <w:r>
        <w:rPr>
          <w:rFonts w:ascii="Times New Roman"/>
          <w:b w:val="false"/>
          <w:i w:val="false"/>
          <w:color w:val="000000"/>
          <w:sz w:val="28"/>
        </w:rPr>
        <w:t>
      Жеке басын куәландыратын, заңды тұлғаны мемлекеттік тіркеу (қайта тіркеу) туралы, дара кәсіпкерді мемлекеттік тіркеу туралы құжаттардың мәліметтері, лицензия туралы мәліметтер көрсетілетін қызметті берушіге ақпараттық жүйелерден "электрондық үкіметтің" шлюзы арқылы беріледі.</w:t>
      </w:r>
    </w:p>
    <w:bookmarkEnd w:id="465"/>
    <w:bookmarkStart w:name="z486" w:id="466"/>
    <w:p>
      <w:pPr>
        <w:spacing w:after="0"/>
        <w:ind w:left="0"/>
        <w:jc w:val="both"/>
      </w:pPr>
      <w:r>
        <w:rPr>
          <w:rFonts w:ascii="Times New Roman"/>
          <w:b w:val="false"/>
          <w:i w:val="false"/>
          <w:color w:val="000000"/>
          <w:sz w:val="28"/>
        </w:rPr>
        <w:t>
      Көрсетілетін қызметті алушы ақпараттық жүйелердегі заңмен қорғалатын құпияны құрайтын мәліметтерді пайдалануға келісім береді.</w:t>
      </w:r>
    </w:p>
    <w:bookmarkEnd w:id="466"/>
    <w:bookmarkStart w:name="z487" w:id="467"/>
    <w:p>
      <w:pPr>
        <w:spacing w:after="0"/>
        <w:ind w:left="0"/>
        <w:jc w:val="both"/>
      </w:pPr>
      <w:r>
        <w:rPr>
          <w:rFonts w:ascii="Times New Roman"/>
          <w:b w:val="false"/>
          <w:i w:val="false"/>
          <w:color w:val="000000"/>
          <w:sz w:val="28"/>
        </w:rPr>
        <w:t>
      Құжаттарды қабылдау кезінде Мемлекеттік корпорация қызметкері электрондық құжаттардың көшірмесін шығарады, содан кейін түпнұсқасын көрсетілетін қызметті алушыға қайтарады.</w:t>
      </w:r>
    </w:p>
    <w:bookmarkEnd w:id="467"/>
    <w:bookmarkStart w:name="z488" w:id="468"/>
    <w:p>
      <w:pPr>
        <w:spacing w:after="0"/>
        <w:ind w:left="0"/>
        <w:jc w:val="both"/>
      </w:pPr>
      <w:r>
        <w:rPr>
          <w:rFonts w:ascii="Times New Roman"/>
          <w:b w:val="false"/>
          <w:i w:val="false"/>
          <w:color w:val="000000"/>
          <w:sz w:val="28"/>
        </w:rPr>
        <w:t>
      Мемлекеттік корпорация арқылы құжаттарды қабылдау кезінде көрсетілетін қызметті алушыға тиісті құжаттардың қабылданғаны туралы қолхат беріледі.</w:t>
      </w:r>
    </w:p>
    <w:bookmarkEnd w:id="468"/>
    <w:bookmarkStart w:name="z489" w:id="469"/>
    <w:p>
      <w:pPr>
        <w:spacing w:after="0"/>
        <w:ind w:left="0"/>
        <w:jc w:val="both"/>
      </w:pPr>
      <w:r>
        <w:rPr>
          <w:rFonts w:ascii="Times New Roman"/>
          <w:b w:val="false"/>
          <w:i w:val="false"/>
          <w:color w:val="000000"/>
          <w:sz w:val="28"/>
        </w:rPr>
        <w:t>
      Мемлекеттік корпорацияда дайын құжаттарды беру жеке басын куәландыратын құжатты (не нотариалды расталған сенімхат бойынша көрсетілетін қызметті алушы өкілінің) ұсынған кезде тиісті құжаттарды қабылдау туралы қолхат негізінде жүзеге асырылады.</w:t>
      </w:r>
    </w:p>
    <w:bookmarkEnd w:id="469"/>
    <w:bookmarkStart w:name="z490" w:id="470"/>
    <w:p>
      <w:pPr>
        <w:spacing w:after="0"/>
        <w:ind w:left="0"/>
        <w:jc w:val="both"/>
      </w:pPr>
      <w:r>
        <w:rPr>
          <w:rFonts w:ascii="Times New Roman"/>
          <w:b w:val="false"/>
          <w:i w:val="false"/>
          <w:color w:val="000000"/>
          <w:sz w:val="28"/>
        </w:rPr>
        <w:t>
      Портал арқылы жүгіну кезінде көрсетілетін қызметті алушының "жеке кабинетіне" мемлекеттік қызметті көрсетуге арналған сұрауды қабылдау туралы мемлекеттік көрсетілетін қызметтің нәтижесін алу күні мен уақытын көрсете отырып мәртебе жіберіледі.</w:t>
      </w:r>
    </w:p>
    <w:bookmarkEnd w:id="470"/>
    <w:bookmarkStart w:name="z491" w:id="471"/>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471"/>
    <w:bookmarkStart w:name="z492" w:id="472"/>
    <w:p>
      <w:pPr>
        <w:spacing w:after="0"/>
        <w:ind w:left="0"/>
        <w:jc w:val="both"/>
      </w:pPr>
      <w:r>
        <w:rPr>
          <w:rFonts w:ascii="Times New Roman"/>
          <w:b w:val="false"/>
          <w:i w:val="false"/>
          <w:color w:val="000000"/>
          <w:sz w:val="28"/>
        </w:rPr>
        <w:t>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мемлекеттік көрсетілетін қызмет – 15 (он бес) жұмыс күні (өтініштерді және құжаттарды қабылдау күні мемлекеттік қызметті көрсету мерзіміне жатпайды):</w:t>
      </w:r>
    </w:p>
    <w:bookmarkEnd w:id="472"/>
    <w:bookmarkStart w:name="z493" w:id="473"/>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рұқсаттар мен хабарламалардың мемлекеттік ақпараттық жүйесінде (бұдан әрі - "Е-лицензиялау" МДҚ АЖ) тіркеуді жүзеге асырады және көрсетілетін қызметті берушінің басшысына береді – 15 (он бес) минут;</w:t>
      </w:r>
    </w:p>
    <w:bookmarkEnd w:id="473"/>
    <w:bookmarkStart w:name="z494" w:id="474"/>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474"/>
    <w:bookmarkStart w:name="z495" w:id="475"/>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 2 (екі) жұмыс күні;</w:t>
      </w:r>
    </w:p>
    <w:bookmarkEnd w:id="475"/>
    <w:bookmarkStart w:name="z496" w:id="476"/>
    <w:p>
      <w:pPr>
        <w:spacing w:after="0"/>
        <w:ind w:left="0"/>
        <w:jc w:val="both"/>
      </w:pPr>
      <w:r>
        <w:rPr>
          <w:rFonts w:ascii="Times New Roman"/>
          <w:b w:val="false"/>
          <w:i w:val="false"/>
          <w:color w:val="000000"/>
          <w:sz w:val="28"/>
        </w:rPr>
        <w:t>
      4) көрсетілетін қызметті берушінің жауапты орындаушысы өтініш берушінің біліктілік талаптарына сәйкестігін немесе сәйкес еместігін анықтау үшін көрсетілетін қызметті алушыға баруды жүзеге асырады, лицензиялау комиссиясына құжаттар дайындайды – 9 (тоғыз) жұмыс күні;</w:t>
      </w:r>
    </w:p>
    <w:bookmarkEnd w:id="476"/>
    <w:bookmarkStart w:name="z497" w:id="477"/>
    <w:p>
      <w:pPr>
        <w:spacing w:after="0"/>
        <w:ind w:left="0"/>
        <w:jc w:val="both"/>
      </w:pPr>
      <w:r>
        <w:rPr>
          <w:rFonts w:ascii="Times New Roman"/>
          <w:b w:val="false"/>
          <w:i w:val="false"/>
          <w:color w:val="000000"/>
          <w:sz w:val="28"/>
        </w:rPr>
        <w:t>
      5) көрсетілетін қызметті берушінің лицензиялау комиссиясы құжаттарды қарайды және қарау қорытындысы туралы хаттаманы көрсетілетін қызметті берушінің басшысына береді – 1 (бір) жұмыс күні;</w:t>
      </w:r>
    </w:p>
    <w:bookmarkEnd w:id="477"/>
    <w:bookmarkStart w:name="z498" w:id="478"/>
    <w:p>
      <w:pPr>
        <w:spacing w:after="0"/>
        <w:ind w:left="0"/>
        <w:jc w:val="both"/>
      </w:pPr>
      <w:r>
        <w:rPr>
          <w:rFonts w:ascii="Times New Roman"/>
          <w:b w:val="false"/>
          <w:i w:val="false"/>
          <w:color w:val="000000"/>
          <w:sz w:val="28"/>
        </w:rPr>
        <w:t>
      6) көрсетілетін қызметті берушінің басшысы лицензиялау комиссиясының шешімін бұйрықпен бекітеді – 1 (бір) жұмыс күні;</w:t>
      </w:r>
    </w:p>
    <w:bookmarkEnd w:id="478"/>
    <w:bookmarkStart w:name="z499" w:id="479"/>
    <w:p>
      <w:pPr>
        <w:spacing w:after="0"/>
        <w:ind w:left="0"/>
        <w:jc w:val="both"/>
      </w:pPr>
      <w:r>
        <w:rPr>
          <w:rFonts w:ascii="Times New Roman"/>
          <w:b w:val="false"/>
          <w:i w:val="false"/>
          <w:color w:val="000000"/>
          <w:sz w:val="28"/>
        </w:rPr>
        <w:t>
      7) көрсетілетін қызметті берушінің жауапты орындаушысы лицензияны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1 (бір) жұмыс күні;</w:t>
      </w:r>
    </w:p>
    <w:bookmarkEnd w:id="479"/>
    <w:bookmarkStart w:name="z500" w:id="480"/>
    <w:p>
      <w:pPr>
        <w:spacing w:after="0"/>
        <w:ind w:left="0"/>
        <w:jc w:val="both"/>
      </w:pPr>
      <w:r>
        <w:rPr>
          <w:rFonts w:ascii="Times New Roman"/>
          <w:b w:val="false"/>
          <w:i w:val="false"/>
          <w:color w:val="000000"/>
          <w:sz w:val="28"/>
        </w:rPr>
        <w:t>
      8) көрсетілетін қызметті берушінің басшысы лицензияға және (немесе) лицензияның қосымшасына не мемлекеттік көрсетілетін қызметті ұсынудан бас тарту туралы дәлелді жауапқа ЭЦҚ қояды – 30 (отыз) минут;</w:t>
      </w:r>
    </w:p>
    <w:bookmarkEnd w:id="480"/>
    <w:bookmarkStart w:name="z501" w:id="481"/>
    <w:p>
      <w:pPr>
        <w:spacing w:after="0"/>
        <w:ind w:left="0"/>
        <w:jc w:val="both"/>
      </w:pPr>
      <w:r>
        <w:rPr>
          <w:rFonts w:ascii="Times New Roman"/>
          <w:b w:val="false"/>
          <w:i w:val="false"/>
          <w:color w:val="000000"/>
          <w:sz w:val="28"/>
        </w:rPr>
        <w:t>
      9)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481"/>
    <w:bookmarkStart w:name="z502" w:id="482"/>
    <w:p>
      <w:pPr>
        <w:spacing w:after="0"/>
        <w:ind w:left="0"/>
        <w:jc w:val="both"/>
      </w:pPr>
      <w:r>
        <w:rPr>
          <w:rFonts w:ascii="Times New Roman"/>
          <w:b w:val="false"/>
          <w:i w:val="false"/>
          <w:color w:val="000000"/>
          <w:sz w:val="28"/>
        </w:rPr>
        <w:t>
      "Лицензияның телнұсқасын беру" мемлекеттік көрсетілетін қызмет – 2 (екі) жұмыс күні (өтініштерді және құжаттарды қабылдау күні мемлекеттік қызметті көрсету мерзіміне жатпайды):</w:t>
      </w:r>
    </w:p>
    <w:bookmarkEnd w:id="482"/>
    <w:bookmarkStart w:name="z503" w:id="483"/>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 тіркеуді жүзеге асырады және көрсетілетін қызметті берушінің басшысына береді – 15 (он бес) минут;</w:t>
      </w:r>
    </w:p>
    <w:bookmarkEnd w:id="483"/>
    <w:bookmarkStart w:name="z504" w:id="484"/>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484"/>
    <w:bookmarkStart w:name="z505" w:id="485"/>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лицензиянының телнұсқасын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2 (екі) жұмыс күні;</w:t>
      </w:r>
    </w:p>
    <w:bookmarkEnd w:id="485"/>
    <w:bookmarkStart w:name="z506" w:id="486"/>
    <w:p>
      <w:pPr>
        <w:spacing w:after="0"/>
        <w:ind w:left="0"/>
        <w:jc w:val="both"/>
      </w:pPr>
      <w:r>
        <w:rPr>
          <w:rFonts w:ascii="Times New Roman"/>
          <w:b w:val="false"/>
          <w:i w:val="false"/>
          <w:color w:val="000000"/>
          <w:sz w:val="28"/>
        </w:rPr>
        <w:t>
      4) көрсетілетін қызметті берушінің басшысы лицензиянының телнұсқасына не мемлекеттік көрсетілетін қызметті ұсынудан бас тарту туралы дәлелді жауапқа ЭЦҚ қояды – 30 (отыз) минут;</w:t>
      </w:r>
    </w:p>
    <w:bookmarkEnd w:id="486"/>
    <w:bookmarkStart w:name="z507" w:id="487"/>
    <w:p>
      <w:pPr>
        <w:spacing w:after="0"/>
        <w:ind w:left="0"/>
        <w:jc w:val="both"/>
      </w:pPr>
      <w:r>
        <w:rPr>
          <w:rFonts w:ascii="Times New Roman"/>
          <w:b w:val="false"/>
          <w:i w:val="false"/>
          <w:color w:val="000000"/>
          <w:sz w:val="28"/>
        </w:rPr>
        <w:t>
      5)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487"/>
    <w:bookmarkStart w:name="z508" w:id="488"/>
    <w:p>
      <w:pPr>
        <w:spacing w:after="0"/>
        <w:ind w:left="0"/>
        <w:jc w:val="both"/>
      </w:pPr>
      <w:r>
        <w:rPr>
          <w:rFonts w:ascii="Times New Roman"/>
          <w:b w:val="false"/>
          <w:i w:val="false"/>
          <w:color w:val="000000"/>
          <w:sz w:val="28"/>
        </w:rPr>
        <w:t>
      "Жеке тұлға-лицензиаттың тегі, аты, әкесінің аты (болған жағдайда) өзгерген кезінде лицензияны және лицензияға қосымшаны қайта ресімдеу, жеке кәсіпкер-лицензиат қайта тіркелген, оның атауы немесе заңды мекенжайы өзгерген кезінде лицензияны қайта ресімдеу, заңды тұлға-лицензиаттың атауы және (немесе) орналасқан жері өзгерген кезінде лицензияны қайта ресімдеу" мемлекеттік көрсетілетін қызмет - 3 (үш) жұмыс күні (өтініштерді және құжаттарды қабылдау күні мемлекеттік қызметті көрсету мерзіміне жатпайды):</w:t>
      </w:r>
    </w:p>
    <w:bookmarkEnd w:id="488"/>
    <w:bookmarkStart w:name="z509" w:id="489"/>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 тіркеуді жүзеге асырады және көрсетілетін қызметті берушінің басшысына береді – 15 (он бес) минут;</w:t>
      </w:r>
    </w:p>
    <w:bookmarkEnd w:id="489"/>
    <w:bookmarkStart w:name="z510" w:id="490"/>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490"/>
    <w:bookmarkStart w:name="z511" w:id="491"/>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 30 (отыз) жұмыс күні.</w:t>
      </w:r>
    </w:p>
    <w:bookmarkEnd w:id="491"/>
    <w:bookmarkStart w:name="z512" w:id="492"/>
    <w:p>
      <w:pPr>
        <w:spacing w:after="0"/>
        <w:ind w:left="0"/>
        <w:jc w:val="both"/>
      </w:pPr>
      <w:r>
        <w:rPr>
          <w:rFonts w:ascii="Times New Roman"/>
          <w:b w:val="false"/>
          <w:i w:val="false"/>
          <w:color w:val="000000"/>
          <w:sz w:val="28"/>
        </w:rPr>
        <w:t>
      4) көрсетілетін қызметті берушінің лицензиялау комиссиясы құжаттарды қарайды және қарау қорытындысы туралы хаттаманы көрсетілетін қызметті берушінің басшысына береді – 1 (бір) жұмыс күні;</w:t>
      </w:r>
    </w:p>
    <w:bookmarkEnd w:id="492"/>
    <w:bookmarkStart w:name="z513" w:id="493"/>
    <w:p>
      <w:pPr>
        <w:spacing w:after="0"/>
        <w:ind w:left="0"/>
        <w:jc w:val="both"/>
      </w:pPr>
      <w:r>
        <w:rPr>
          <w:rFonts w:ascii="Times New Roman"/>
          <w:b w:val="false"/>
          <w:i w:val="false"/>
          <w:color w:val="000000"/>
          <w:sz w:val="28"/>
        </w:rPr>
        <w:t>
      5) көрсетілетін қызметті берушінің басшысы лицензиялау комиссиясының шешімін бұйрықпен бекітеді – 1 (бір) жұмыс күні;</w:t>
      </w:r>
    </w:p>
    <w:bookmarkEnd w:id="493"/>
    <w:bookmarkStart w:name="z514" w:id="494"/>
    <w:p>
      <w:pPr>
        <w:spacing w:after="0"/>
        <w:ind w:left="0"/>
        <w:jc w:val="both"/>
      </w:pPr>
      <w:r>
        <w:rPr>
          <w:rFonts w:ascii="Times New Roman"/>
          <w:b w:val="false"/>
          <w:i w:val="false"/>
          <w:color w:val="000000"/>
          <w:sz w:val="28"/>
        </w:rPr>
        <w:t xml:space="preserve">
      6) көрсетілетін қызметті берушінің жауапты орындаушысы лицензияны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1 (бір) жұмыс күні. </w:t>
      </w:r>
    </w:p>
    <w:bookmarkEnd w:id="494"/>
    <w:bookmarkStart w:name="z515" w:id="495"/>
    <w:p>
      <w:pPr>
        <w:spacing w:after="0"/>
        <w:ind w:left="0"/>
        <w:jc w:val="both"/>
      </w:pPr>
      <w:r>
        <w:rPr>
          <w:rFonts w:ascii="Times New Roman"/>
          <w:b w:val="false"/>
          <w:i w:val="false"/>
          <w:color w:val="000000"/>
          <w:sz w:val="28"/>
        </w:rPr>
        <w:t>
      7) көрсетілетін қызметті берушінің басшысы лицензияға не мемлекеттік көрсетілетін қызметті ұсынудан бас тарту туралы дәлелді жауапқа ЭЦҚ қояды – 30 (отыз) минут;</w:t>
      </w:r>
    </w:p>
    <w:bookmarkEnd w:id="495"/>
    <w:bookmarkStart w:name="z516" w:id="496"/>
    <w:p>
      <w:pPr>
        <w:spacing w:after="0"/>
        <w:ind w:left="0"/>
        <w:jc w:val="both"/>
      </w:pPr>
      <w:r>
        <w:rPr>
          <w:rFonts w:ascii="Times New Roman"/>
          <w:b w:val="false"/>
          <w:i w:val="false"/>
          <w:color w:val="000000"/>
          <w:sz w:val="28"/>
        </w:rPr>
        <w:t>
      8)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496"/>
    <w:bookmarkStart w:name="z517" w:id="497"/>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497"/>
    <w:bookmarkStart w:name="z518" w:id="498"/>
    <w:p>
      <w:pPr>
        <w:spacing w:after="0"/>
        <w:ind w:left="0"/>
        <w:jc w:val="both"/>
      </w:pPr>
      <w:r>
        <w:rPr>
          <w:rFonts w:ascii="Times New Roman"/>
          <w:b w:val="false"/>
          <w:i w:val="false"/>
          <w:color w:val="000000"/>
          <w:sz w:val="28"/>
        </w:rPr>
        <w:t>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мемлекеттік көрсетілетін қызмет:</w:t>
      </w:r>
    </w:p>
    <w:bookmarkEnd w:id="498"/>
    <w:bookmarkStart w:name="z519" w:id="499"/>
    <w:p>
      <w:pPr>
        <w:spacing w:after="0"/>
        <w:ind w:left="0"/>
        <w:jc w:val="both"/>
      </w:pPr>
      <w:r>
        <w:rPr>
          <w:rFonts w:ascii="Times New Roman"/>
          <w:b w:val="false"/>
          <w:i w:val="false"/>
          <w:color w:val="000000"/>
          <w:sz w:val="28"/>
        </w:rPr>
        <w:t>
      1) сұрауды тіркеу және көрсетілетін қызметті берушінің басшысына танысу үшін жолдау;</w:t>
      </w:r>
    </w:p>
    <w:bookmarkEnd w:id="499"/>
    <w:bookmarkStart w:name="z520" w:id="500"/>
    <w:p>
      <w:pPr>
        <w:spacing w:after="0"/>
        <w:ind w:left="0"/>
        <w:jc w:val="both"/>
      </w:pPr>
      <w:r>
        <w:rPr>
          <w:rFonts w:ascii="Times New Roman"/>
          <w:b w:val="false"/>
          <w:i w:val="false"/>
          <w:color w:val="000000"/>
          <w:sz w:val="28"/>
        </w:rPr>
        <w:t>
      2) танысу және көрсетілетін қызметті берушінің жауапты орындаушысын айқындау;</w:t>
      </w:r>
    </w:p>
    <w:bookmarkEnd w:id="500"/>
    <w:bookmarkStart w:name="z521" w:id="501"/>
    <w:p>
      <w:pPr>
        <w:spacing w:after="0"/>
        <w:ind w:left="0"/>
        <w:jc w:val="both"/>
      </w:pPr>
      <w:r>
        <w:rPr>
          <w:rFonts w:ascii="Times New Roman"/>
          <w:b w:val="false"/>
          <w:i w:val="false"/>
          <w:color w:val="000000"/>
          <w:sz w:val="28"/>
        </w:rPr>
        <w:t>
      3) құжаттардың толықтығын тексеру;</w:t>
      </w:r>
    </w:p>
    <w:bookmarkEnd w:id="501"/>
    <w:bookmarkStart w:name="z522" w:id="502"/>
    <w:p>
      <w:pPr>
        <w:spacing w:after="0"/>
        <w:ind w:left="0"/>
        <w:jc w:val="both"/>
      </w:pPr>
      <w:r>
        <w:rPr>
          <w:rFonts w:ascii="Times New Roman"/>
          <w:b w:val="false"/>
          <w:i w:val="false"/>
          <w:color w:val="000000"/>
          <w:sz w:val="28"/>
        </w:rPr>
        <w:t>
      4) көрсетілетін қызметті алушыға бару;</w:t>
      </w:r>
    </w:p>
    <w:bookmarkEnd w:id="502"/>
    <w:bookmarkStart w:name="z523" w:id="503"/>
    <w:p>
      <w:pPr>
        <w:spacing w:after="0"/>
        <w:ind w:left="0"/>
        <w:jc w:val="both"/>
      </w:pPr>
      <w:r>
        <w:rPr>
          <w:rFonts w:ascii="Times New Roman"/>
          <w:b w:val="false"/>
          <w:i w:val="false"/>
          <w:color w:val="000000"/>
          <w:sz w:val="28"/>
        </w:rPr>
        <w:t>
      5) көрсетілетін қызметті берушінің лицензиялау комиссиясымен құжаттарды қарау және қарау қорытындысы туралы хаттаманы көрсетілетін қызметті берушінің басшысына беру;</w:t>
      </w:r>
    </w:p>
    <w:bookmarkEnd w:id="503"/>
    <w:bookmarkStart w:name="z524" w:id="504"/>
    <w:p>
      <w:pPr>
        <w:spacing w:after="0"/>
        <w:ind w:left="0"/>
        <w:jc w:val="both"/>
      </w:pPr>
      <w:r>
        <w:rPr>
          <w:rFonts w:ascii="Times New Roman"/>
          <w:b w:val="false"/>
          <w:i w:val="false"/>
          <w:color w:val="000000"/>
          <w:sz w:val="28"/>
        </w:rPr>
        <w:t>
      6) көрсетілетін қызметті берушінің басшысының бұйрығымен лицензиялау комиссиясының шешімін бекіту;</w:t>
      </w:r>
    </w:p>
    <w:bookmarkEnd w:id="504"/>
    <w:bookmarkStart w:name="z525" w:id="505"/>
    <w:p>
      <w:pPr>
        <w:spacing w:after="0"/>
        <w:ind w:left="0"/>
        <w:jc w:val="both"/>
      </w:pPr>
      <w:r>
        <w:rPr>
          <w:rFonts w:ascii="Times New Roman"/>
          <w:b w:val="false"/>
          <w:i w:val="false"/>
          <w:color w:val="000000"/>
          <w:sz w:val="28"/>
        </w:rPr>
        <w:t>
      7) мемлекеттік қызметті көрсету нәтижесінің жобасын дайындау;</w:t>
      </w:r>
    </w:p>
    <w:bookmarkEnd w:id="505"/>
    <w:bookmarkStart w:name="z526" w:id="506"/>
    <w:p>
      <w:pPr>
        <w:spacing w:after="0"/>
        <w:ind w:left="0"/>
        <w:jc w:val="both"/>
      </w:pPr>
      <w:r>
        <w:rPr>
          <w:rFonts w:ascii="Times New Roman"/>
          <w:b w:val="false"/>
          <w:i w:val="false"/>
          <w:color w:val="000000"/>
          <w:sz w:val="28"/>
        </w:rPr>
        <w:t>
      8) көрсетілетін қызметті беруші басшысының мемлекеттік қызметті көрсету нәтижесіне ЭЦҚ қоюы;</w:t>
      </w:r>
    </w:p>
    <w:bookmarkEnd w:id="506"/>
    <w:bookmarkStart w:name="z527" w:id="507"/>
    <w:p>
      <w:pPr>
        <w:spacing w:after="0"/>
        <w:ind w:left="0"/>
        <w:jc w:val="both"/>
      </w:pPr>
      <w:r>
        <w:rPr>
          <w:rFonts w:ascii="Times New Roman"/>
          <w:b w:val="false"/>
          <w:i w:val="false"/>
          <w:color w:val="000000"/>
          <w:sz w:val="28"/>
        </w:rPr>
        <w:t>
      9) мемлекеттік қызметті көрсету нәтижесін беру.</w:t>
      </w:r>
    </w:p>
    <w:bookmarkEnd w:id="507"/>
    <w:bookmarkStart w:name="z528" w:id="508"/>
    <w:p>
      <w:pPr>
        <w:spacing w:after="0"/>
        <w:ind w:left="0"/>
        <w:jc w:val="both"/>
      </w:pPr>
      <w:r>
        <w:rPr>
          <w:rFonts w:ascii="Times New Roman"/>
          <w:b w:val="false"/>
          <w:i w:val="false"/>
          <w:color w:val="000000"/>
          <w:sz w:val="28"/>
        </w:rPr>
        <w:t>
      "Лицензияның телнұсқасын беру" мемлекеттік көрсетілетін қызмет:</w:t>
      </w:r>
    </w:p>
    <w:bookmarkEnd w:id="508"/>
    <w:bookmarkStart w:name="z529" w:id="509"/>
    <w:p>
      <w:pPr>
        <w:spacing w:after="0"/>
        <w:ind w:left="0"/>
        <w:jc w:val="both"/>
      </w:pPr>
      <w:r>
        <w:rPr>
          <w:rFonts w:ascii="Times New Roman"/>
          <w:b w:val="false"/>
          <w:i w:val="false"/>
          <w:color w:val="000000"/>
          <w:sz w:val="28"/>
        </w:rPr>
        <w:t>
      1) сұрауды тіркеу және көрсетілетін қызметті берушінің басшысына танысу үшін жолдау;</w:t>
      </w:r>
    </w:p>
    <w:bookmarkEnd w:id="509"/>
    <w:bookmarkStart w:name="z530" w:id="510"/>
    <w:p>
      <w:pPr>
        <w:spacing w:after="0"/>
        <w:ind w:left="0"/>
        <w:jc w:val="both"/>
      </w:pPr>
      <w:r>
        <w:rPr>
          <w:rFonts w:ascii="Times New Roman"/>
          <w:b w:val="false"/>
          <w:i w:val="false"/>
          <w:color w:val="000000"/>
          <w:sz w:val="28"/>
        </w:rPr>
        <w:t>
      2) танысу және көрсетілетін қызметті берушінің жауапты орындаушысын айқындау;</w:t>
      </w:r>
    </w:p>
    <w:bookmarkEnd w:id="510"/>
    <w:bookmarkStart w:name="z531" w:id="511"/>
    <w:p>
      <w:pPr>
        <w:spacing w:after="0"/>
        <w:ind w:left="0"/>
        <w:jc w:val="both"/>
      </w:pPr>
      <w:r>
        <w:rPr>
          <w:rFonts w:ascii="Times New Roman"/>
          <w:b w:val="false"/>
          <w:i w:val="false"/>
          <w:color w:val="000000"/>
          <w:sz w:val="28"/>
        </w:rPr>
        <w:t>
      3) ұсынылған құжаттардың толықтығын тексеру және мемлекеттік қызметті көрсету нәтижесінің жобасын дайындау;</w:t>
      </w:r>
    </w:p>
    <w:bookmarkEnd w:id="511"/>
    <w:bookmarkStart w:name="z532" w:id="512"/>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ЭЦҚ қоюы;</w:t>
      </w:r>
    </w:p>
    <w:bookmarkEnd w:id="512"/>
    <w:bookmarkStart w:name="z533" w:id="513"/>
    <w:p>
      <w:pPr>
        <w:spacing w:after="0"/>
        <w:ind w:left="0"/>
        <w:jc w:val="both"/>
      </w:pPr>
      <w:r>
        <w:rPr>
          <w:rFonts w:ascii="Times New Roman"/>
          <w:b w:val="false"/>
          <w:i w:val="false"/>
          <w:color w:val="000000"/>
          <w:sz w:val="28"/>
        </w:rPr>
        <w:t>
      5) мемлекеттік қызметті көрсету нәтижесін беру.</w:t>
      </w:r>
    </w:p>
    <w:bookmarkEnd w:id="513"/>
    <w:bookmarkStart w:name="z534" w:id="514"/>
    <w:p>
      <w:pPr>
        <w:spacing w:after="0"/>
        <w:ind w:left="0"/>
        <w:jc w:val="both"/>
      </w:pPr>
      <w:r>
        <w:rPr>
          <w:rFonts w:ascii="Times New Roman"/>
          <w:b w:val="false"/>
          <w:i w:val="false"/>
          <w:color w:val="000000"/>
          <w:sz w:val="28"/>
        </w:rPr>
        <w:t>
      "Жеке тұлға-лицензиаттың тегі, аты, әкесінің аты (болған жағдайда) өзгерген кезінде лицензияны және лицензияға қосымшаны қайта ресімдеу, жеке кәсіпкер-лицензиат қайта тіркелген, оның атауы немесе заңды мекенжайы өзгерген кезінде лицензияны қайта ресімдеу, заңды тұлға-лицензиаттың атауы және (немесе) орналасқан жері өзгерген кезінде лицензияны қайта ресімдеу" мемлекеттік көрсетілетін қызмет:</w:t>
      </w:r>
    </w:p>
    <w:bookmarkEnd w:id="514"/>
    <w:bookmarkStart w:name="z535" w:id="515"/>
    <w:p>
      <w:pPr>
        <w:spacing w:after="0"/>
        <w:ind w:left="0"/>
        <w:jc w:val="both"/>
      </w:pPr>
      <w:r>
        <w:rPr>
          <w:rFonts w:ascii="Times New Roman"/>
          <w:b w:val="false"/>
          <w:i w:val="false"/>
          <w:color w:val="000000"/>
          <w:sz w:val="28"/>
        </w:rPr>
        <w:t>
      1) сұрауды тіркеу және көрсетілетін қызметті берушінің басшысына танысу үшін жолдау;</w:t>
      </w:r>
    </w:p>
    <w:bookmarkEnd w:id="515"/>
    <w:bookmarkStart w:name="z536" w:id="516"/>
    <w:p>
      <w:pPr>
        <w:spacing w:after="0"/>
        <w:ind w:left="0"/>
        <w:jc w:val="both"/>
      </w:pPr>
      <w:r>
        <w:rPr>
          <w:rFonts w:ascii="Times New Roman"/>
          <w:b w:val="false"/>
          <w:i w:val="false"/>
          <w:color w:val="000000"/>
          <w:sz w:val="28"/>
        </w:rPr>
        <w:t>
      2) танысу және көрсетілетін қызметті берушінің жауапты орындаушысын айқындау;</w:t>
      </w:r>
    </w:p>
    <w:bookmarkEnd w:id="516"/>
    <w:bookmarkStart w:name="z537" w:id="517"/>
    <w:p>
      <w:pPr>
        <w:spacing w:after="0"/>
        <w:ind w:left="0"/>
        <w:jc w:val="both"/>
      </w:pPr>
      <w:r>
        <w:rPr>
          <w:rFonts w:ascii="Times New Roman"/>
          <w:b w:val="false"/>
          <w:i w:val="false"/>
          <w:color w:val="000000"/>
          <w:sz w:val="28"/>
        </w:rPr>
        <w:t>
      3) құжаттардың толықтығын тексеру;</w:t>
      </w:r>
    </w:p>
    <w:bookmarkEnd w:id="517"/>
    <w:bookmarkStart w:name="z538" w:id="518"/>
    <w:p>
      <w:pPr>
        <w:spacing w:after="0"/>
        <w:ind w:left="0"/>
        <w:jc w:val="both"/>
      </w:pPr>
      <w:r>
        <w:rPr>
          <w:rFonts w:ascii="Times New Roman"/>
          <w:b w:val="false"/>
          <w:i w:val="false"/>
          <w:color w:val="000000"/>
          <w:sz w:val="28"/>
        </w:rPr>
        <w:t>
      4) көрсетілетін қызметті берушінің лицензиялау комиссиясымен құжаттарды қарау және қарау қорытындысы туралы хаттаманы көрсетілетін қызметті берушінің басшысына беру;</w:t>
      </w:r>
    </w:p>
    <w:bookmarkEnd w:id="518"/>
    <w:bookmarkStart w:name="z539" w:id="519"/>
    <w:p>
      <w:pPr>
        <w:spacing w:after="0"/>
        <w:ind w:left="0"/>
        <w:jc w:val="both"/>
      </w:pPr>
      <w:r>
        <w:rPr>
          <w:rFonts w:ascii="Times New Roman"/>
          <w:b w:val="false"/>
          <w:i w:val="false"/>
          <w:color w:val="000000"/>
          <w:sz w:val="28"/>
        </w:rPr>
        <w:t>
      5) көрсетілетін қызметті берушінің басшысының бұйрығымен лицензиялау комиссиясының шешімін бекіту;</w:t>
      </w:r>
    </w:p>
    <w:bookmarkEnd w:id="519"/>
    <w:bookmarkStart w:name="z540" w:id="520"/>
    <w:p>
      <w:pPr>
        <w:spacing w:after="0"/>
        <w:ind w:left="0"/>
        <w:jc w:val="both"/>
      </w:pPr>
      <w:r>
        <w:rPr>
          <w:rFonts w:ascii="Times New Roman"/>
          <w:b w:val="false"/>
          <w:i w:val="false"/>
          <w:color w:val="000000"/>
          <w:sz w:val="28"/>
        </w:rPr>
        <w:t>
      6) мемлекеттік қызметті көрсету нәтижесінің жобасын дайындау;</w:t>
      </w:r>
    </w:p>
    <w:bookmarkEnd w:id="520"/>
    <w:bookmarkStart w:name="z541" w:id="521"/>
    <w:p>
      <w:pPr>
        <w:spacing w:after="0"/>
        <w:ind w:left="0"/>
        <w:jc w:val="both"/>
      </w:pPr>
      <w:r>
        <w:rPr>
          <w:rFonts w:ascii="Times New Roman"/>
          <w:b w:val="false"/>
          <w:i w:val="false"/>
          <w:color w:val="000000"/>
          <w:sz w:val="28"/>
        </w:rPr>
        <w:t>
      7) көрсетілетін қызметті беруші басшысының мемлекеттік қызметті көрсету нәтижесіне ЭЦҚ қоюы;</w:t>
      </w:r>
    </w:p>
    <w:bookmarkEnd w:id="521"/>
    <w:bookmarkStart w:name="z542" w:id="522"/>
    <w:p>
      <w:pPr>
        <w:spacing w:after="0"/>
        <w:ind w:left="0"/>
        <w:jc w:val="both"/>
      </w:pPr>
      <w:r>
        <w:rPr>
          <w:rFonts w:ascii="Times New Roman"/>
          <w:b w:val="false"/>
          <w:i w:val="false"/>
          <w:color w:val="000000"/>
          <w:sz w:val="28"/>
        </w:rPr>
        <w:t>
      8) мемлекеттік қызметті көрсету нәтижесін беру.</w:t>
      </w:r>
    </w:p>
    <w:bookmarkEnd w:id="522"/>
    <w:bookmarkStart w:name="z543" w:id="52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523"/>
    <w:bookmarkStart w:name="z544" w:id="524"/>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берушінің құрылымдық бөлімшелерінің (қызметкерлерінің) тізбесі:</w:t>
      </w:r>
    </w:p>
    <w:bookmarkEnd w:id="524"/>
    <w:bookmarkStart w:name="z545" w:id="525"/>
    <w:p>
      <w:pPr>
        <w:spacing w:after="0"/>
        <w:ind w:left="0"/>
        <w:jc w:val="both"/>
      </w:pPr>
      <w:r>
        <w:rPr>
          <w:rFonts w:ascii="Times New Roman"/>
          <w:b w:val="false"/>
          <w:i w:val="false"/>
          <w:color w:val="000000"/>
          <w:sz w:val="28"/>
        </w:rPr>
        <w:t>
      1) көрсетілетін қызметті берушінің кеңсе қызметкері;</w:t>
      </w:r>
    </w:p>
    <w:bookmarkEnd w:id="525"/>
    <w:bookmarkStart w:name="z546" w:id="526"/>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526"/>
    <w:bookmarkStart w:name="z547" w:id="527"/>
    <w:p>
      <w:pPr>
        <w:spacing w:after="0"/>
        <w:ind w:left="0"/>
        <w:jc w:val="both"/>
      </w:pPr>
      <w:r>
        <w:rPr>
          <w:rFonts w:ascii="Times New Roman"/>
          <w:b w:val="false"/>
          <w:i w:val="false"/>
          <w:color w:val="000000"/>
          <w:sz w:val="28"/>
        </w:rPr>
        <w:t>
      3) көрсетілетін қызметті берушінің лицензиялау комиссиясы;</w:t>
      </w:r>
    </w:p>
    <w:bookmarkEnd w:id="527"/>
    <w:bookmarkStart w:name="z548" w:id="528"/>
    <w:p>
      <w:pPr>
        <w:spacing w:after="0"/>
        <w:ind w:left="0"/>
        <w:jc w:val="both"/>
      </w:pPr>
      <w:r>
        <w:rPr>
          <w:rFonts w:ascii="Times New Roman"/>
          <w:b w:val="false"/>
          <w:i w:val="false"/>
          <w:color w:val="000000"/>
          <w:sz w:val="28"/>
        </w:rPr>
        <w:t>
      4) көрсетілетін қызметті берушінің басшысы.</w:t>
      </w:r>
    </w:p>
    <w:bookmarkEnd w:id="528"/>
    <w:bookmarkStart w:name="z549" w:id="529"/>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529"/>
    <w:bookmarkStart w:name="z550" w:id="530"/>
    <w:p>
      <w:pPr>
        <w:spacing w:after="0"/>
        <w:ind w:left="0"/>
        <w:jc w:val="both"/>
      </w:pPr>
      <w:r>
        <w:rPr>
          <w:rFonts w:ascii="Times New Roman"/>
          <w:b w:val="false"/>
          <w:i w:val="false"/>
          <w:color w:val="000000"/>
          <w:sz w:val="28"/>
        </w:rPr>
        <w:t>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мемлекеттік көрсетілетін қызмет – 15 (он бес) жұмыс күні (өтініштерді және құжаттарды қабылдау күні мемлекеттік қызметті көрсету мерзіміне жатпайды):</w:t>
      </w:r>
    </w:p>
    <w:bookmarkEnd w:id="530"/>
    <w:bookmarkStart w:name="z551" w:id="531"/>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АЖ-да тіркеуді жүзеге асырады және көрсетілетін қызметті берушінің басшысына береді – 15 (он бес) минут;</w:t>
      </w:r>
    </w:p>
    <w:bookmarkEnd w:id="531"/>
    <w:bookmarkStart w:name="z552" w:id="532"/>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532"/>
    <w:bookmarkStart w:name="z553" w:id="533"/>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 2 (екі) жұмыс күні;</w:t>
      </w:r>
    </w:p>
    <w:bookmarkEnd w:id="533"/>
    <w:bookmarkStart w:name="z554" w:id="534"/>
    <w:p>
      <w:pPr>
        <w:spacing w:after="0"/>
        <w:ind w:left="0"/>
        <w:jc w:val="both"/>
      </w:pPr>
      <w:r>
        <w:rPr>
          <w:rFonts w:ascii="Times New Roman"/>
          <w:b w:val="false"/>
          <w:i w:val="false"/>
          <w:color w:val="000000"/>
          <w:sz w:val="28"/>
        </w:rPr>
        <w:t>
      4) көрсетілетін қызметті берушінің жауапты орындаушысы өтініш берушінің біліктілік талаптарына сәйкестігін немесе сәйкес еместігін анықтау үшін көрсетілетін қызметті алушыға баруды жүзеге асырады, лицензиялау комиссиясына құжаттар дайындайды – 9 (тоғыз) жұмыс күні;</w:t>
      </w:r>
    </w:p>
    <w:bookmarkEnd w:id="534"/>
    <w:bookmarkStart w:name="z555" w:id="535"/>
    <w:p>
      <w:pPr>
        <w:spacing w:after="0"/>
        <w:ind w:left="0"/>
        <w:jc w:val="both"/>
      </w:pPr>
      <w:r>
        <w:rPr>
          <w:rFonts w:ascii="Times New Roman"/>
          <w:b w:val="false"/>
          <w:i w:val="false"/>
          <w:color w:val="000000"/>
          <w:sz w:val="28"/>
        </w:rPr>
        <w:t>
      5) көрсетілетін қызметті берушінің лицензиялау комиссиясы құжаттарды қарайды және қарау қорытындысы туралы хаттаманы көрсетілетін қызметті берушінің басшысына береді – 1 (бір) жұмыс күні;</w:t>
      </w:r>
    </w:p>
    <w:bookmarkEnd w:id="535"/>
    <w:bookmarkStart w:name="z556" w:id="536"/>
    <w:p>
      <w:pPr>
        <w:spacing w:after="0"/>
        <w:ind w:left="0"/>
        <w:jc w:val="both"/>
      </w:pPr>
      <w:r>
        <w:rPr>
          <w:rFonts w:ascii="Times New Roman"/>
          <w:b w:val="false"/>
          <w:i w:val="false"/>
          <w:color w:val="000000"/>
          <w:sz w:val="28"/>
        </w:rPr>
        <w:t>
      6) көрсетілетін қызметті берушінің басшысы лицензиялау комиссиясының шешімін бұйрықпен бекітеді – 1 (бір) жұмыс күні;</w:t>
      </w:r>
    </w:p>
    <w:bookmarkEnd w:id="536"/>
    <w:bookmarkStart w:name="z557" w:id="537"/>
    <w:p>
      <w:pPr>
        <w:spacing w:after="0"/>
        <w:ind w:left="0"/>
        <w:jc w:val="both"/>
      </w:pPr>
      <w:r>
        <w:rPr>
          <w:rFonts w:ascii="Times New Roman"/>
          <w:b w:val="false"/>
          <w:i w:val="false"/>
          <w:color w:val="000000"/>
          <w:sz w:val="28"/>
        </w:rPr>
        <w:t>
      7) көрсетілетін қызметті берушінің жауапты орындаушысы лицензияны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1 (бір) жұмыс күні;</w:t>
      </w:r>
    </w:p>
    <w:bookmarkEnd w:id="537"/>
    <w:bookmarkStart w:name="z558" w:id="538"/>
    <w:p>
      <w:pPr>
        <w:spacing w:after="0"/>
        <w:ind w:left="0"/>
        <w:jc w:val="both"/>
      </w:pPr>
      <w:r>
        <w:rPr>
          <w:rFonts w:ascii="Times New Roman"/>
          <w:b w:val="false"/>
          <w:i w:val="false"/>
          <w:color w:val="000000"/>
          <w:sz w:val="28"/>
        </w:rPr>
        <w:t>
      8) көрсетілетін қызметті берушінің басшысы лицензияға және (немесе) лицензияның қосымшасына не мемлекеттік көрсетілетін қызметті ұсынудан бас тарту туралы дәлелді жауапқа ЭЦҚ қояды – 30 (отыз) минут;</w:t>
      </w:r>
    </w:p>
    <w:bookmarkEnd w:id="538"/>
    <w:bookmarkStart w:name="z559" w:id="539"/>
    <w:p>
      <w:pPr>
        <w:spacing w:after="0"/>
        <w:ind w:left="0"/>
        <w:jc w:val="both"/>
      </w:pPr>
      <w:r>
        <w:rPr>
          <w:rFonts w:ascii="Times New Roman"/>
          <w:b w:val="false"/>
          <w:i w:val="false"/>
          <w:color w:val="000000"/>
          <w:sz w:val="28"/>
        </w:rPr>
        <w:t>
      9)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келіп түскен күні.</w:t>
      </w:r>
    </w:p>
    <w:bookmarkEnd w:id="539"/>
    <w:bookmarkStart w:name="z560" w:id="540"/>
    <w:p>
      <w:pPr>
        <w:spacing w:after="0"/>
        <w:ind w:left="0"/>
        <w:jc w:val="both"/>
      </w:pPr>
      <w:r>
        <w:rPr>
          <w:rFonts w:ascii="Times New Roman"/>
          <w:b w:val="false"/>
          <w:i w:val="false"/>
          <w:color w:val="000000"/>
          <w:sz w:val="28"/>
        </w:rPr>
        <w:t>
      "Лицензияның телнұсқасын беру" мемлекеттік көрсетілетін қызмет – 2 (екі) жұмыс күні (өтініштерді және құжаттарды қабылдау күні мемлекеттік қызметті көрсету мерзіміне жатпайды):</w:t>
      </w:r>
    </w:p>
    <w:bookmarkEnd w:id="540"/>
    <w:bookmarkStart w:name="z561" w:id="541"/>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 тіркеуді жүзеге асырады және көрсетілетін қызметті берушінің басшысына береді – 15 (он бес) минут;</w:t>
      </w:r>
    </w:p>
    <w:bookmarkEnd w:id="541"/>
    <w:bookmarkStart w:name="z562" w:id="542"/>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542"/>
    <w:bookmarkStart w:name="z563" w:id="543"/>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лицензиянының телнұсқасын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2 (екі) жұмыс күні;</w:t>
      </w:r>
    </w:p>
    <w:bookmarkEnd w:id="543"/>
    <w:bookmarkStart w:name="z564" w:id="544"/>
    <w:p>
      <w:pPr>
        <w:spacing w:after="0"/>
        <w:ind w:left="0"/>
        <w:jc w:val="both"/>
      </w:pPr>
      <w:r>
        <w:rPr>
          <w:rFonts w:ascii="Times New Roman"/>
          <w:b w:val="false"/>
          <w:i w:val="false"/>
          <w:color w:val="000000"/>
          <w:sz w:val="28"/>
        </w:rPr>
        <w:t>
      4) көрсетілетін қызметті берушінің басшысы лицензиянының телнұсқасына не мемлекеттік көрсетілетін қызметті ұсынудан бас тарту туралы дәлелді жауапқа ЭЦҚ қояды – 30 (отыз) минут;</w:t>
      </w:r>
    </w:p>
    <w:bookmarkEnd w:id="544"/>
    <w:bookmarkStart w:name="z565" w:id="545"/>
    <w:p>
      <w:pPr>
        <w:spacing w:after="0"/>
        <w:ind w:left="0"/>
        <w:jc w:val="both"/>
      </w:pPr>
      <w:r>
        <w:rPr>
          <w:rFonts w:ascii="Times New Roman"/>
          <w:b w:val="false"/>
          <w:i w:val="false"/>
          <w:color w:val="000000"/>
          <w:sz w:val="28"/>
        </w:rPr>
        <w:t>
      5)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545"/>
    <w:bookmarkStart w:name="z566" w:id="546"/>
    <w:p>
      <w:pPr>
        <w:spacing w:after="0"/>
        <w:ind w:left="0"/>
        <w:jc w:val="both"/>
      </w:pPr>
      <w:r>
        <w:rPr>
          <w:rFonts w:ascii="Times New Roman"/>
          <w:b w:val="false"/>
          <w:i w:val="false"/>
          <w:color w:val="000000"/>
          <w:sz w:val="28"/>
        </w:rPr>
        <w:t>
      "Жеке тұлға-лицензиаттың тегі, аты, әкесінің аты (болған жағдайда) өзгерген кезінде лицензияны және лицензияға қосымшаны қайта ресімдеу, жеке кәсіпкер-лицензиат қайта тіркелген, оның атауы немесе заңды мекенжайы өзгерген кезінде лицензияны қайта ресімдеу, заңды тұлға-лицензиаттың атауы және (немесе) орналасқан жері өзгерген кезінде лицензияны қайта ресімдеу" мемлекеттік көрсетілетін қызмет - 3 (үш) жұмыс күні (өтініштерді және құжаттарды қабылдау күні мемлекеттік қызметті көрсету мерзіміне жатпайды):</w:t>
      </w:r>
    </w:p>
    <w:bookmarkEnd w:id="546"/>
    <w:bookmarkStart w:name="z567" w:id="547"/>
    <w:p>
      <w:pPr>
        <w:spacing w:after="0"/>
        <w:ind w:left="0"/>
        <w:jc w:val="both"/>
      </w:pPr>
      <w:r>
        <w:rPr>
          <w:rFonts w:ascii="Times New Roman"/>
          <w:b w:val="false"/>
          <w:i w:val="false"/>
          <w:color w:val="000000"/>
          <w:sz w:val="28"/>
        </w:rPr>
        <w:t>
      1) көрсетілетін қызметті берушінің кеңсе қызметкері веб-портал немесе Мемлекеттік корпорация арқылы келіп түскен құжаттарды қабылдауды, оларды "Е-лицензиялау" МДҚ АЖ тіркеуді жүзеге асырады және көрсетілетін қызметті берушінің басшысына береді – 15 (он бес) минут;</w:t>
      </w:r>
    </w:p>
    <w:bookmarkEnd w:id="547"/>
    <w:bookmarkStart w:name="z568" w:id="548"/>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 30 (отыз) минут;</w:t>
      </w:r>
    </w:p>
    <w:bookmarkEnd w:id="548"/>
    <w:bookmarkStart w:name="z569" w:id="549"/>
    <w:p>
      <w:pPr>
        <w:spacing w:after="0"/>
        <w:ind w:left="0"/>
        <w:jc w:val="both"/>
      </w:pPr>
      <w:r>
        <w:rPr>
          <w:rFonts w:ascii="Times New Roman"/>
          <w:b w:val="false"/>
          <w:i w:val="false"/>
          <w:color w:val="000000"/>
          <w:sz w:val="28"/>
        </w:rPr>
        <w:t>
      3) көрсетілетін қызметті берушінің жауапты орындаушысы құжаттардың толықтығын тексеруді жүзеге асырады, ұсынылған құжаттар толық болмаған жағдайда – құжаттарды қараудан бас тартылады – 30 (отыз) жұмыс күні.</w:t>
      </w:r>
    </w:p>
    <w:bookmarkEnd w:id="549"/>
    <w:bookmarkStart w:name="z570" w:id="550"/>
    <w:p>
      <w:pPr>
        <w:spacing w:after="0"/>
        <w:ind w:left="0"/>
        <w:jc w:val="both"/>
      </w:pPr>
      <w:r>
        <w:rPr>
          <w:rFonts w:ascii="Times New Roman"/>
          <w:b w:val="false"/>
          <w:i w:val="false"/>
          <w:color w:val="000000"/>
          <w:sz w:val="28"/>
        </w:rPr>
        <w:t>
      4) көрсетілетін қызметті берушінің лицензиялау комиссиясы құжаттарды қарайды және қарау қорытындысы туралы хаттаманы көрсетілетін қызметті берушінің басшысына береді – 1 (бір) жұмыс күні;</w:t>
      </w:r>
    </w:p>
    <w:bookmarkEnd w:id="550"/>
    <w:bookmarkStart w:name="z571" w:id="551"/>
    <w:p>
      <w:pPr>
        <w:spacing w:after="0"/>
        <w:ind w:left="0"/>
        <w:jc w:val="both"/>
      </w:pPr>
      <w:r>
        <w:rPr>
          <w:rFonts w:ascii="Times New Roman"/>
          <w:b w:val="false"/>
          <w:i w:val="false"/>
          <w:color w:val="000000"/>
          <w:sz w:val="28"/>
        </w:rPr>
        <w:t>
      5) көрсетілетін қызметті берушінің басшысы лицензиялау комиссиясының шешімін бұйрықпен бекітеді – 1 (бір) жұмыс күні;</w:t>
      </w:r>
    </w:p>
    <w:bookmarkEnd w:id="551"/>
    <w:bookmarkStart w:name="z572" w:id="552"/>
    <w:p>
      <w:pPr>
        <w:spacing w:after="0"/>
        <w:ind w:left="0"/>
        <w:jc w:val="both"/>
      </w:pPr>
      <w:r>
        <w:rPr>
          <w:rFonts w:ascii="Times New Roman"/>
          <w:b w:val="false"/>
          <w:i w:val="false"/>
          <w:color w:val="000000"/>
          <w:sz w:val="28"/>
        </w:rPr>
        <w:t xml:space="preserve">
      6) көрсетілетін қызметті берушінің жауапты орындаушысы лицензияны немесе "Е-лицензиялау" МДҚ АЖ арқылы мемлекеттік көрсетілетін қызметті ұсынудан бас тарту туралы дәлелді жауапты дайындайды және көрсетілетін қызметті берушінің басшысына қол қоюға жолдайды – 1 (бір) жұмыс күні. </w:t>
      </w:r>
    </w:p>
    <w:bookmarkEnd w:id="552"/>
    <w:bookmarkStart w:name="z573" w:id="553"/>
    <w:p>
      <w:pPr>
        <w:spacing w:after="0"/>
        <w:ind w:left="0"/>
        <w:jc w:val="both"/>
      </w:pPr>
      <w:r>
        <w:rPr>
          <w:rFonts w:ascii="Times New Roman"/>
          <w:b w:val="false"/>
          <w:i w:val="false"/>
          <w:color w:val="000000"/>
          <w:sz w:val="28"/>
        </w:rPr>
        <w:t>
      7) көрсетілетін қызметті берушінің басшысы лицензияға не мемлекеттік көрсетілетін қызметті ұсынудан бас тарту туралы дәлелді жауапқа ЭЦҚ қояды – 30 (отыз) минут;</w:t>
      </w:r>
    </w:p>
    <w:bookmarkEnd w:id="553"/>
    <w:bookmarkStart w:name="z574" w:id="554"/>
    <w:p>
      <w:pPr>
        <w:spacing w:after="0"/>
        <w:ind w:left="0"/>
        <w:jc w:val="both"/>
      </w:pPr>
      <w:r>
        <w:rPr>
          <w:rFonts w:ascii="Times New Roman"/>
          <w:b w:val="false"/>
          <w:i w:val="false"/>
          <w:color w:val="000000"/>
          <w:sz w:val="28"/>
        </w:rPr>
        <w:t>
      8)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алушының "жеке кабинетіне" жолданады – қол қойылған күні.</w:t>
      </w:r>
    </w:p>
    <w:bookmarkEnd w:id="554"/>
    <w:bookmarkStart w:name="z575" w:id="55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55"/>
    <w:bookmarkStart w:name="z576" w:id="556"/>
    <w:p>
      <w:pPr>
        <w:spacing w:after="0"/>
        <w:ind w:left="0"/>
        <w:jc w:val="both"/>
      </w:pPr>
      <w:r>
        <w:rPr>
          <w:rFonts w:ascii="Times New Roman"/>
          <w:b w:val="false"/>
          <w:i w:val="false"/>
          <w:color w:val="000000"/>
          <w:sz w:val="28"/>
        </w:rPr>
        <w:t xml:space="preserve">
      10. Мемлекеттік корпорацияға жүгіну тәртібін сипаттау, көрсетілетін қызметті берушінің сұрауын өңдеудің ұзақтығы: </w:t>
      </w:r>
    </w:p>
    <w:bookmarkEnd w:id="556"/>
    <w:bookmarkStart w:name="z577" w:id="557"/>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Мемлекеттік корпорацияға жүгінеді; </w:t>
      </w:r>
    </w:p>
    <w:bookmarkEnd w:id="557"/>
    <w:bookmarkStart w:name="z578" w:id="558"/>
    <w:p>
      <w:pPr>
        <w:spacing w:after="0"/>
        <w:ind w:left="0"/>
        <w:jc w:val="both"/>
      </w:pPr>
      <w:r>
        <w:rPr>
          <w:rFonts w:ascii="Times New Roman"/>
          <w:b w:val="false"/>
          <w:i w:val="false"/>
          <w:color w:val="000000"/>
          <w:sz w:val="28"/>
        </w:rPr>
        <w:t xml:space="preserve">
      2) Мемлекеттік корпорацияның қызметкері өтініштің дұрыс толтырылғанын және құжаттар пакетінің толықтығын тексереді және көрсетілетін қызметті алушыға тиісті қолхат береді, 15 (он бес) минут. </w:t>
      </w:r>
    </w:p>
    <w:bookmarkEnd w:id="558"/>
    <w:bookmarkStart w:name="z579" w:id="559"/>
    <w:p>
      <w:pPr>
        <w:spacing w:after="0"/>
        <w:ind w:left="0"/>
        <w:jc w:val="both"/>
      </w:pPr>
      <w:r>
        <w:rPr>
          <w:rFonts w:ascii="Times New Roman"/>
          <w:b w:val="false"/>
          <w:i w:val="false"/>
          <w:color w:val="000000"/>
          <w:sz w:val="28"/>
        </w:rPr>
        <w:t xml:space="preserve">
      Көрсетілетін қызметті алушы құжаттардың толық пакетін ұсынбаған жағдайда, Мемлекеттік корпорацияның қызметкері өтінішті қабылдаудан бас тартады; </w:t>
      </w:r>
    </w:p>
    <w:bookmarkEnd w:id="559"/>
    <w:bookmarkStart w:name="z580" w:id="560"/>
    <w:p>
      <w:pPr>
        <w:spacing w:after="0"/>
        <w:ind w:left="0"/>
        <w:jc w:val="both"/>
      </w:pPr>
      <w:r>
        <w:rPr>
          <w:rFonts w:ascii="Times New Roman"/>
          <w:b w:val="false"/>
          <w:i w:val="false"/>
          <w:color w:val="000000"/>
          <w:sz w:val="28"/>
        </w:rPr>
        <w:t xml:space="preserve">
      3)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(бес) минут; </w:t>
      </w:r>
    </w:p>
    <w:bookmarkEnd w:id="560"/>
    <w:bookmarkStart w:name="z581" w:id="561"/>
    <w:p>
      <w:pPr>
        <w:spacing w:after="0"/>
        <w:ind w:left="0"/>
        <w:jc w:val="both"/>
      </w:pPr>
      <w:r>
        <w:rPr>
          <w:rFonts w:ascii="Times New Roman"/>
          <w:b w:val="false"/>
          <w:i w:val="false"/>
          <w:color w:val="000000"/>
          <w:sz w:val="28"/>
        </w:rPr>
        <w:t>
      4) Мемлекеттік корпорацияның қызметкері көрсетілетін қызметті алушының жеке басын сәйкестендіреді, көрсетілетін қызметті алушы туралы тиісті ақпарат пен берілген құжаттар тізімін енгізеді және көрсетілетін қызметті берушіге жолдайды, 5 (бес) минут;</w:t>
      </w:r>
    </w:p>
    <w:bookmarkEnd w:id="561"/>
    <w:bookmarkStart w:name="z582" w:id="562"/>
    <w:p>
      <w:pPr>
        <w:spacing w:after="0"/>
        <w:ind w:left="0"/>
        <w:jc w:val="both"/>
      </w:pPr>
      <w:r>
        <w:rPr>
          <w:rFonts w:ascii="Times New Roman"/>
          <w:b w:val="false"/>
          <w:i w:val="false"/>
          <w:color w:val="000000"/>
          <w:sz w:val="28"/>
        </w:rPr>
        <w:t>
      5) көрсетілетін қызметті берушінің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сипаттауға сәйкес рәсімдері (іс-қимылдары);</w:t>
      </w:r>
    </w:p>
    <w:bookmarkEnd w:id="562"/>
    <w:bookmarkStart w:name="z583" w:id="563"/>
    <w:p>
      <w:pPr>
        <w:spacing w:after="0"/>
        <w:ind w:left="0"/>
        <w:jc w:val="both"/>
      </w:pPr>
      <w:r>
        <w:rPr>
          <w:rFonts w:ascii="Times New Roman"/>
          <w:b w:val="false"/>
          <w:i w:val="false"/>
          <w:color w:val="000000"/>
          <w:sz w:val="28"/>
        </w:rPr>
        <w:t>
      6) Мемлекеттік корпорацияның қызметкері мемлекеттік қызметті көрсету нәтижесін құжаттар пакетінің қабылданғаны туралы қолхатта көрсетілген мерзімде көрсетілетін қызметті алушыға береді, 15 (он бес) минут.</w:t>
      </w:r>
    </w:p>
    <w:bookmarkEnd w:id="563"/>
    <w:bookmarkStart w:name="z584" w:id="564"/>
    <w:p>
      <w:pPr>
        <w:spacing w:after="0"/>
        <w:ind w:left="0"/>
        <w:jc w:val="both"/>
      </w:pPr>
      <w:r>
        <w:rPr>
          <w:rFonts w:ascii="Times New Roman"/>
          <w:b w:val="false"/>
          <w:i w:val="false"/>
          <w:color w:val="000000"/>
          <w:sz w:val="28"/>
        </w:rPr>
        <w:t xml:space="preserve">
      Электрондық құжат көрсетілетін қызметті берушінің уәкілетті адамының ЭЦҚ-сын қолдана отыра қалыптастырылады. </w:t>
      </w:r>
    </w:p>
    <w:bookmarkEnd w:id="564"/>
    <w:bookmarkStart w:name="z585" w:id="565"/>
    <w:p>
      <w:pPr>
        <w:spacing w:after="0"/>
        <w:ind w:left="0"/>
        <w:jc w:val="both"/>
      </w:pPr>
      <w:r>
        <w:rPr>
          <w:rFonts w:ascii="Times New Roman"/>
          <w:b w:val="false"/>
          <w:i w:val="false"/>
          <w:color w:val="000000"/>
          <w:sz w:val="28"/>
        </w:rPr>
        <w:t>
      11. Портал арқылы мемлекеттік қызмет көрсету процесінде көрсетілетін қызметті беруші мен көрсетілетін қызметті алушының рәсімдер (іс-қимылдар) реттілігінің және жүгіну тәртібін сипаттау:</w:t>
      </w:r>
    </w:p>
    <w:bookmarkEnd w:id="565"/>
    <w:bookmarkStart w:name="z586" w:id="566"/>
    <w:p>
      <w:pPr>
        <w:spacing w:after="0"/>
        <w:ind w:left="0"/>
        <w:jc w:val="both"/>
      </w:pPr>
      <w:r>
        <w:rPr>
          <w:rFonts w:ascii="Times New Roman"/>
          <w:b w:val="false"/>
          <w:i w:val="false"/>
          <w:color w:val="000000"/>
          <w:sz w:val="28"/>
        </w:rPr>
        <w:t xml:space="preserve">
      1) көрсетілетін қызметті алушы компьютерінің интернет-браузерінде сақталатын ЭЦҚ тіркеу куәлігінің көмегімен порталда тіркелуді жүзеге асырады; </w:t>
      </w:r>
    </w:p>
    <w:bookmarkEnd w:id="566"/>
    <w:bookmarkStart w:name="z587" w:id="567"/>
    <w:p>
      <w:pPr>
        <w:spacing w:after="0"/>
        <w:ind w:left="0"/>
        <w:jc w:val="both"/>
      </w:pPr>
      <w:r>
        <w:rPr>
          <w:rFonts w:ascii="Times New Roman"/>
          <w:b w:val="false"/>
          <w:i w:val="false"/>
          <w:color w:val="000000"/>
          <w:sz w:val="28"/>
        </w:rPr>
        <w:t xml:space="preserve">
      2) 1-процесс – көрсетілетін қызметті алушы компьютерінің интернет-браузерінде ЭЦҚ тіркеу куәлігін тіркеу, алушының мемлекеттік көрсетілетін қызметті алу үшін порталда парольді енгізуі; </w:t>
      </w:r>
    </w:p>
    <w:bookmarkEnd w:id="567"/>
    <w:bookmarkStart w:name="z588" w:id="568"/>
    <w:p>
      <w:pPr>
        <w:spacing w:after="0"/>
        <w:ind w:left="0"/>
        <w:jc w:val="both"/>
      </w:pPr>
      <w:r>
        <w:rPr>
          <w:rFonts w:ascii="Times New Roman"/>
          <w:b w:val="false"/>
          <w:i w:val="false"/>
          <w:color w:val="000000"/>
          <w:sz w:val="28"/>
        </w:rPr>
        <w:t xml:space="preserve">
      3) 1-шарт – порталда жеке сәйкестендіру нөмірінің және бизнес-сәйкестендіру нөмірінің (бұдан әрі - ЖСН/БСН) логині мен пароль арқылы тіркелген алушы туралы деректердің түпнұсқалығын тексеру; </w:t>
      </w:r>
    </w:p>
    <w:bookmarkEnd w:id="568"/>
    <w:bookmarkStart w:name="z589" w:id="569"/>
    <w:p>
      <w:pPr>
        <w:spacing w:after="0"/>
        <w:ind w:left="0"/>
        <w:jc w:val="both"/>
      </w:pPr>
      <w:r>
        <w:rPr>
          <w:rFonts w:ascii="Times New Roman"/>
          <w:b w:val="false"/>
          <w:i w:val="false"/>
          <w:color w:val="000000"/>
          <w:sz w:val="28"/>
        </w:rPr>
        <w:t>
      4) 2-процесс – порталдың алушының деректерінде бұзушылықтар болуына байланысты авторландырудан бас тарту туралы хабарламаны қалыптастыруы;</w:t>
      </w:r>
    </w:p>
    <w:bookmarkEnd w:id="569"/>
    <w:bookmarkStart w:name="z590" w:id="570"/>
    <w:p>
      <w:pPr>
        <w:spacing w:after="0"/>
        <w:ind w:left="0"/>
        <w:jc w:val="both"/>
      </w:pPr>
      <w:r>
        <w:rPr>
          <w:rFonts w:ascii="Times New Roman"/>
          <w:b w:val="false"/>
          <w:i w:val="false"/>
          <w:color w:val="000000"/>
          <w:sz w:val="28"/>
        </w:rPr>
        <w:t>
      5) 3-процесс – көрсетілетін қызметті алушының порталда осы Регламентте көрсетілген қызметті таңдауы, қызмет көрсету үшін сұрау нысанын экранға шығаруы және оның құрылымы мен форматтық талаптарын ескере отырып, қажетті құжаттардың көшірмелерін электрондық түрде сұрау нысанына бекіте отыра, көрсетілетін қызметті алушының нысанды толтыруы (деректерді енгізуі);</w:t>
      </w:r>
    </w:p>
    <w:bookmarkEnd w:id="570"/>
    <w:bookmarkStart w:name="z591" w:id="571"/>
    <w:p>
      <w:pPr>
        <w:spacing w:after="0"/>
        <w:ind w:left="0"/>
        <w:jc w:val="both"/>
      </w:pPr>
      <w:r>
        <w:rPr>
          <w:rFonts w:ascii="Times New Roman"/>
          <w:b w:val="false"/>
          <w:i w:val="false"/>
          <w:color w:val="000000"/>
          <w:sz w:val="28"/>
        </w:rPr>
        <w:t>
      6) 4-процесс – "электрондық үкіметтің" төлем шлюзі (бұдан әрі – ЭҮТШ) арқылы көрсетілетін қызметтің ақысын төлеу, содан соң бұл ақпарат ақпараттық жүйеге түседі;</w:t>
      </w:r>
    </w:p>
    <w:bookmarkEnd w:id="571"/>
    <w:bookmarkStart w:name="z592" w:id="572"/>
    <w:p>
      <w:pPr>
        <w:spacing w:after="0"/>
        <w:ind w:left="0"/>
        <w:jc w:val="both"/>
      </w:pPr>
      <w:r>
        <w:rPr>
          <w:rFonts w:ascii="Times New Roman"/>
          <w:b w:val="false"/>
          <w:i w:val="false"/>
          <w:color w:val="000000"/>
          <w:sz w:val="28"/>
        </w:rPr>
        <w:t>
      7) 2-шарт – қызмет көрсету үшін ақы төленген фактін "Е-лицензиялау" МДҚ АЖ тексеру;</w:t>
      </w:r>
    </w:p>
    <w:bookmarkEnd w:id="572"/>
    <w:bookmarkStart w:name="z593" w:id="573"/>
    <w:p>
      <w:pPr>
        <w:spacing w:after="0"/>
        <w:ind w:left="0"/>
        <w:jc w:val="both"/>
      </w:pPr>
      <w:r>
        <w:rPr>
          <w:rFonts w:ascii="Times New Roman"/>
          <w:b w:val="false"/>
          <w:i w:val="false"/>
          <w:color w:val="000000"/>
          <w:sz w:val="28"/>
        </w:rPr>
        <w:t>
      8) 5-процесс – қызмет көрсету үшін ақы төленбеген үшін порталда сұрау салынған көрсетілетін қызметті беруден бас тарту туралы хабарлама қалыптастыру;</w:t>
      </w:r>
    </w:p>
    <w:bookmarkEnd w:id="573"/>
    <w:bookmarkStart w:name="z594" w:id="574"/>
    <w:p>
      <w:pPr>
        <w:spacing w:after="0"/>
        <w:ind w:left="0"/>
        <w:jc w:val="both"/>
      </w:pPr>
      <w:r>
        <w:rPr>
          <w:rFonts w:ascii="Times New Roman"/>
          <w:b w:val="false"/>
          <w:i w:val="false"/>
          <w:color w:val="000000"/>
          <w:sz w:val="28"/>
        </w:rPr>
        <w:t>
      9) 6-процесс – көрсетілетін қызметті алушының сұрауды куәландыру (қол қою) үшін ЭЦҚ тіркеу куәлігін таңдауы;</w:t>
      </w:r>
    </w:p>
    <w:bookmarkEnd w:id="574"/>
    <w:bookmarkStart w:name="z595" w:id="575"/>
    <w:p>
      <w:pPr>
        <w:spacing w:after="0"/>
        <w:ind w:left="0"/>
        <w:jc w:val="both"/>
      </w:pPr>
      <w:r>
        <w:rPr>
          <w:rFonts w:ascii="Times New Roman"/>
          <w:b w:val="false"/>
          <w:i w:val="false"/>
          <w:color w:val="000000"/>
          <w:sz w:val="28"/>
        </w:rPr>
        <w:t>
      10) 3-шарт – электрондық үкімет порталында (бұдан әрі - ЭҮП) ЭЦҚ тіркеу куәлігінің әрекет ету мерзімін және кері қайтарылған (күші жойылған) тіркеу куәліктерінің тізімде болмауын, сондай-ақ сұрауда көрсетілген ЖСН/БСН және ЭЦҚ тіркеу куәлігінде көрсетілген ЖСН/БСН арасындағы сәйкестендіру деректерінің сәйкестігін тексеру;</w:t>
      </w:r>
    </w:p>
    <w:bookmarkEnd w:id="575"/>
    <w:bookmarkStart w:name="z596" w:id="576"/>
    <w:p>
      <w:pPr>
        <w:spacing w:after="0"/>
        <w:ind w:left="0"/>
        <w:jc w:val="both"/>
      </w:pPr>
      <w:r>
        <w:rPr>
          <w:rFonts w:ascii="Times New Roman"/>
          <w:b w:val="false"/>
          <w:i w:val="false"/>
          <w:color w:val="000000"/>
          <w:sz w:val="28"/>
        </w:rPr>
        <w:t>
      11) 7-процесс – көрсетілетін қызметті алушы ЭЦҚ-сының түпнұсқалығы расталмауына байланысты сұралған көрсетілетін қызметтен бас тарту туралы хабарламаны қалыптастыру;</w:t>
      </w:r>
    </w:p>
    <w:bookmarkEnd w:id="576"/>
    <w:bookmarkStart w:name="z597" w:id="577"/>
    <w:p>
      <w:pPr>
        <w:spacing w:after="0"/>
        <w:ind w:left="0"/>
        <w:jc w:val="both"/>
      </w:pPr>
      <w:r>
        <w:rPr>
          <w:rFonts w:ascii="Times New Roman"/>
          <w:b w:val="false"/>
          <w:i w:val="false"/>
          <w:color w:val="000000"/>
          <w:sz w:val="28"/>
        </w:rPr>
        <w:t>
      12) 8-процесс – алушының ЭЦҚ-сы арқылы қызмет көрсетуге сұраудың толтырылған нысанын (енгізілген деректерді) куәландыру (қол қою);</w:t>
      </w:r>
    </w:p>
    <w:bookmarkEnd w:id="577"/>
    <w:bookmarkStart w:name="z598" w:id="578"/>
    <w:p>
      <w:pPr>
        <w:spacing w:after="0"/>
        <w:ind w:left="0"/>
        <w:jc w:val="both"/>
      </w:pPr>
      <w:r>
        <w:rPr>
          <w:rFonts w:ascii="Times New Roman"/>
          <w:b w:val="false"/>
          <w:i w:val="false"/>
          <w:color w:val="000000"/>
          <w:sz w:val="28"/>
        </w:rPr>
        <w:t>
      13) 9-процесс– электрондық құжатты (көрсетілетін қызметті алушының сұрауы) "Е-лицензиялау" МДҚ АЖ-да тіркеу және сұрауды "Е-лицензиялау" МДҚ АЖ-да өңдеу;</w:t>
      </w:r>
    </w:p>
    <w:bookmarkEnd w:id="578"/>
    <w:bookmarkStart w:name="z599" w:id="579"/>
    <w:p>
      <w:pPr>
        <w:spacing w:after="0"/>
        <w:ind w:left="0"/>
        <w:jc w:val="both"/>
      </w:pPr>
      <w:r>
        <w:rPr>
          <w:rFonts w:ascii="Times New Roman"/>
          <w:b w:val="false"/>
          <w:i w:val="false"/>
          <w:color w:val="000000"/>
          <w:sz w:val="28"/>
        </w:rPr>
        <w:t>
      14) 4-шарт – көрсетілетін қызметті берушімен көрсетілетін қызметті алушының біліктіліп талаптарға және лицензия беруге негіздерге сәйкес келуін тексеру;</w:t>
      </w:r>
    </w:p>
    <w:bookmarkEnd w:id="579"/>
    <w:bookmarkStart w:name="z600" w:id="580"/>
    <w:p>
      <w:pPr>
        <w:spacing w:after="0"/>
        <w:ind w:left="0"/>
        <w:jc w:val="both"/>
      </w:pPr>
      <w:r>
        <w:rPr>
          <w:rFonts w:ascii="Times New Roman"/>
          <w:b w:val="false"/>
          <w:i w:val="false"/>
          <w:color w:val="000000"/>
          <w:sz w:val="28"/>
        </w:rPr>
        <w:t>
      15) 10-процесс – көрсетілетін қызметті берушінің қорытындысы негізінде "Е-лицензиялау" МДҚ АЖ-да көрсетілетін қызметті алушының деректерінде қате болу себепті сұрау салынған көрсетілетін қызметті беруден бас тарту туралы хабарлама қалыптастыру;</w:t>
      </w:r>
    </w:p>
    <w:bookmarkEnd w:id="580"/>
    <w:bookmarkStart w:name="z601" w:id="581"/>
    <w:p>
      <w:pPr>
        <w:spacing w:after="0"/>
        <w:ind w:left="0"/>
        <w:jc w:val="both"/>
      </w:pPr>
      <w:r>
        <w:rPr>
          <w:rFonts w:ascii="Times New Roman"/>
          <w:b w:val="false"/>
          <w:i w:val="false"/>
          <w:color w:val="000000"/>
          <w:sz w:val="28"/>
        </w:rPr>
        <w:t>
      16) 11-процесс – көрсетілетін қызметті алушымен "Е-лицензиялау" МДҚ АЖ-да қалыптастырылған қызмет көрсетудің нәтижесін (электрондық лицензияны) алуы.</w:t>
      </w:r>
    </w:p>
    <w:bookmarkEnd w:id="581"/>
    <w:bookmarkStart w:name="z602" w:id="582"/>
    <w:p>
      <w:pPr>
        <w:spacing w:after="0"/>
        <w:ind w:left="0"/>
        <w:jc w:val="both"/>
      </w:pPr>
      <w:r>
        <w:rPr>
          <w:rFonts w:ascii="Times New Roman"/>
          <w:b w:val="false"/>
          <w:i w:val="false"/>
          <w:color w:val="000000"/>
          <w:sz w:val="28"/>
        </w:rPr>
        <w:t>
      Электрондық құжат көрсетілетін қызметті берушінің уәкілетті адамының ЭЦҚ-сын қолдана отыра қалыптастырылады.</w:t>
      </w:r>
    </w:p>
    <w:bookmarkEnd w:id="582"/>
    <w:bookmarkStart w:name="z603" w:id="583"/>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5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"Құрылыс-монтаждау жұмыстарына лицензия беру" мемлекеттік көрсетілетін қызмет регламентіне 1-қосымша</w:t>
            </w:r>
          </w:p>
        </w:tc>
      </w:tr>
    </w:tbl>
    <w:p>
      <w:pPr>
        <w:spacing w:after="0"/>
        <w:ind w:left="0"/>
        <w:jc w:val="both"/>
      </w:pPr>
      <w:r>
        <w:rPr>
          <w:rFonts w:ascii="Times New Roman"/>
          <w:b w:val="false"/>
          <w:i w:val="false"/>
          <w:color w:val="ff0000"/>
          <w:sz w:val="28"/>
        </w:rPr>
        <w:t xml:space="preserve">
      Ескерту. 1-қосымша жаңа редакцияда - Солтүстік Қазақстан облысы әкімдігінің 27.09.2016 </w:t>
      </w:r>
      <w:r>
        <w:rPr>
          <w:rFonts w:ascii="Times New Roman"/>
          <w:b w:val="false"/>
          <w:i w:val="false"/>
          <w:color w:val="ff0000"/>
          <w:sz w:val="28"/>
        </w:rPr>
        <w:t>№ 365</w:t>
      </w:r>
      <w:r>
        <w:rPr>
          <w:rFonts w:ascii="Times New Roman"/>
          <w:b w:val="false"/>
          <w:i w:val="false"/>
          <w:color w:val="ff0000"/>
          <w:sz w:val="28"/>
        </w:rPr>
        <w:t xml:space="preserve"> қаулысымен (алғаш рет ресми жарияланған күнінен кейін күнтізбелік он күн өткен соң қолданысқа енгізіледі).</w:t>
      </w:r>
    </w:p>
    <w:bookmarkStart w:name="z841" w:id="584"/>
    <w:p>
      <w:pPr>
        <w:spacing w:after="0"/>
        <w:ind w:left="0"/>
        <w:jc w:val="left"/>
      </w:pPr>
      <w:r>
        <w:rPr>
          <w:rFonts w:ascii="Times New Roman"/>
          <w:b/>
          <w:i w:val="false"/>
          <w:color w:val="000000"/>
        </w:rPr>
        <w:t xml:space="preserve"> Көрсетілетін қызметті берушінің мекенжайы</w:t>
      </w:r>
    </w:p>
    <w:bookmarkEnd w:id="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2"/>
        <w:gridCol w:w="2146"/>
        <w:gridCol w:w="7802"/>
      </w:tblGrid>
      <w:tr>
        <w:trPr>
          <w:trHeight w:val="30" w:hRule="atLeast"/>
        </w:trPr>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7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мемлекеттік сәулет-құрылыс бақылау және лицензиялау басқармасы" коммуналдық мемлекеттік мекемесі</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Мағжан Жұмабаев көшесі, 70</w:t>
            </w:r>
          </w:p>
        </w:tc>
        <w:tc>
          <w:tcPr>
            <w:tcW w:w="7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13:00-ден 14:30-ға дейінгі түскі үзіліспен дүйсенбіден бастап жұманы қоса алғанда сағат 9:00-ден 18:30-ға дейін демалыс және мереке күндерін қоспағанда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"Құрылыс-монтаждау жұмыстарына лицензия беру" мемлекеттік көрсетілетін қызмет регламентіне 2-қосымша </w:t>
            </w:r>
          </w:p>
        </w:tc>
      </w:tr>
    </w:tbl>
    <w:bookmarkStart w:name="z609" w:id="585"/>
    <w:p>
      <w:pPr>
        <w:spacing w:after="0"/>
        <w:ind w:left="0"/>
        <w:jc w:val="left"/>
      </w:pPr>
      <w:r>
        <w:rPr>
          <w:rFonts w:ascii="Times New Roman"/>
          <w:b/>
          <w:i w:val="false"/>
          <w:color w:val="000000"/>
        </w:rPr>
        <w:t xml:space="preserve">  "Құрылыс-монтаждау жұмыстарына лицензия беру" мемлекеттік қызметін көрсетудің бизнес-процестерінің анықтамалығы</w:t>
      </w:r>
    </w:p>
    <w:bookmarkEnd w:id="585"/>
    <w:bookmarkStart w:name="z610" w:id="586"/>
    <w:p>
      <w:pPr>
        <w:spacing w:after="0"/>
        <w:ind w:left="0"/>
        <w:jc w:val="both"/>
      </w:pPr>
      <w:r>
        <w:rPr>
          <w:rFonts w:ascii="Times New Roman"/>
          <w:b w:val="false"/>
          <w:i w:val="false"/>
          <w:color w:val="000000"/>
          <w:sz w:val="28"/>
        </w:rPr>
        <w:t xml:space="preserve">
      </w:t>
      </w:r>
    </w:p>
    <w:bookmarkEnd w:id="586"/>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 w:id="587"/>
    <w:p>
      <w:pPr>
        <w:spacing w:after="0"/>
        <w:ind w:left="0"/>
        <w:jc w:val="both"/>
      </w:pPr>
      <w:r>
        <w:rPr>
          <w:rFonts w:ascii="Times New Roman"/>
          <w:b w:val="false"/>
          <w:i w:val="false"/>
          <w:color w:val="000000"/>
          <w:sz w:val="28"/>
        </w:rPr>
        <w:t xml:space="preserve">
      </w:t>
      </w:r>
    </w:p>
    <w:bookmarkEnd w:id="587"/>
    <w:p>
      <w:pPr>
        <w:spacing w:after="0"/>
        <w:ind w:left="0"/>
        <w:jc w:val="both"/>
      </w:pPr>
      <w:r>
        <w:drawing>
          <wp:inline distT="0" distB="0" distL="0" distR="0">
            <wp:extent cx="73787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787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"Құрылыс-монтаждау жұмыстарына лицензия беру" мемлекеттік көрсетілетін қызмет регламентіне 3-қосымша </w:t>
            </w:r>
          </w:p>
        </w:tc>
      </w:tr>
    </w:tbl>
    <w:bookmarkStart w:name="z613" w:id="588"/>
    <w:p>
      <w:pPr>
        <w:spacing w:after="0"/>
        <w:ind w:left="0"/>
        <w:jc w:val="left"/>
      </w:pPr>
      <w:r>
        <w:rPr>
          <w:rFonts w:ascii="Times New Roman"/>
          <w:b/>
          <w:i w:val="false"/>
          <w:color w:val="000000"/>
        </w:rPr>
        <w:t xml:space="preserve">  "Құрылыс-монтаждау жұмыстарына лицензия беру" мемлекеттік қызметін көрсетудің бизнес-процестерінің анықтамалығы</w:t>
      </w:r>
    </w:p>
    <w:bookmarkEnd w:id="588"/>
    <w:bookmarkStart w:name="z614" w:id="589"/>
    <w:p>
      <w:pPr>
        <w:spacing w:after="0"/>
        <w:ind w:left="0"/>
        <w:jc w:val="both"/>
      </w:pPr>
      <w:r>
        <w:rPr>
          <w:rFonts w:ascii="Times New Roman"/>
          <w:b w:val="false"/>
          <w:i w:val="false"/>
          <w:color w:val="000000"/>
          <w:sz w:val="28"/>
        </w:rPr>
        <w:t xml:space="preserve">
      </w:t>
      </w:r>
    </w:p>
    <w:bookmarkEnd w:id="589"/>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 w:id="590"/>
    <w:p>
      <w:pPr>
        <w:spacing w:after="0"/>
        <w:ind w:left="0"/>
        <w:jc w:val="both"/>
      </w:pPr>
      <w:r>
        <w:rPr>
          <w:rFonts w:ascii="Times New Roman"/>
          <w:b w:val="false"/>
          <w:i w:val="false"/>
          <w:color w:val="000000"/>
          <w:sz w:val="28"/>
        </w:rPr>
        <w:t xml:space="preserve">
      </w:t>
      </w:r>
    </w:p>
    <w:bookmarkEnd w:id="590"/>
    <w:p>
      <w:pPr>
        <w:spacing w:after="0"/>
        <w:ind w:left="0"/>
        <w:jc w:val="both"/>
      </w:pPr>
      <w:r>
        <w:drawing>
          <wp:inline distT="0" distB="0" distL="0" distR="0">
            <wp:extent cx="75946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946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25 мамырдағы № 171 қаулысымен бекітілді</w:t>
            </w:r>
          </w:p>
        </w:tc>
      </w:tr>
    </w:tbl>
    <w:bookmarkStart w:name="z617" w:id="591"/>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көрсетілетін қызмет регламенті</w:t>
      </w:r>
    </w:p>
    <w:bookmarkEnd w:id="591"/>
    <w:bookmarkStart w:name="z842" w:id="592"/>
    <w:p>
      <w:pPr>
        <w:spacing w:after="0"/>
        <w:ind w:left="0"/>
        <w:jc w:val="both"/>
      </w:pPr>
      <w:r>
        <w:rPr>
          <w:rFonts w:ascii="Times New Roman"/>
          <w:b w:val="false"/>
          <w:i w:val="false"/>
          <w:color w:val="ff0000"/>
          <w:sz w:val="28"/>
        </w:rPr>
        <w:t xml:space="preserve">
      Ескерту. Регламент алып тасталды - Солтүстік Қазақстан облысы әкімдігінің 25.07.2019 </w:t>
      </w:r>
      <w:r>
        <w:rPr>
          <w:rFonts w:ascii="Times New Roman"/>
          <w:b w:val="false"/>
          <w:i w:val="false"/>
          <w:color w:val="ff0000"/>
          <w:sz w:val="28"/>
        </w:rPr>
        <w:t>№ 203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5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25 мамырдағы № 171 қаулысымен бекітілді</w:t>
            </w:r>
          </w:p>
        </w:tc>
      </w:tr>
    </w:tbl>
    <w:bookmarkStart w:name="z843" w:id="593"/>
    <w:p>
      <w:pPr>
        <w:spacing w:after="0"/>
        <w:ind w:left="0"/>
        <w:jc w:val="left"/>
      </w:pPr>
      <w:r>
        <w:rPr>
          <w:rFonts w:ascii="Times New Roman"/>
          <w:b/>
          <w:i w:val="false"/>
          <w:color w:val="000000"/>
        </w:rPr>
        <w:t xml:space="preserve">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мемлекеттік көрсетілетін қызмет регламенті</w:t>
      </w:r>
    </w:p>
    <w:bookmarkEnd w:id="593"/>
    <w:bookmarkStart w:name="z844" w:id="594"/>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27.09.2016 </w:t>
      </w:r>
      <w:r>
        <w:rPr>
          <w:rFonts w:ascii="Times New Roman"/>
          <w:b w:val="false"/>
          <w:i w:val="false"/>
          <w:color w:val="ff0000"/>
          <w:sz w:val="28"/>
        </w:rPr>
        <w:t>№ 365</w:t>
      </w:r>
      <w:r>
        <w:rPr>
          <w:rFonts w:ascii="Times New Roman"/>
          <w:b w:val="false"/>
          <w:i w:val="false"/>
          <w:color w:val="ff0000"/>
          <w:sz w:val="28"/>
        </w:rPr>
        <w:t xml:space="preserve"> қаулысымен (алғаш рет ресми жарияланған күнінен кейін күнтізбелік он күн өткен соң қолданысқа енгізіледі).</w:t>
      </w:r>
    </w:p>
    <w:bookmarkEnd w:id="594"/>
    <w:bookmarkStart w:name="z845" w:id="595"/>
    <w:p>
      <w:pPr>
        <w:spacing w:after="0"/>
        <w:ind w:left="0"/>
        <w:jc w:val="left"/>
      </w:pPr>
      <w:r>
        <w:rPr>
          <w:rFonts w:ascii="Times New Roman"/>
          <w:b/>
          <w:i w:val="false"/>
          <w:color w:val="000000"/>
        </w:rPr>
        <w:t xml:space="preserve"> 1. Жалпы ережелер</w:t>
      </w:r>
    </w:p>
    <w:bookmarkEnd w:id="595"/>
    <w:bookmarkStart w:name="z846" w:id="596"/>
    <w:p>
      <w:pPr>
        <w:spacing w:after="0"/>
        <w:ind w:left="0"/>
        <w:jc w:val="both"/>
      </w:pPr>
      <w:r>
        <w:rPr>
          <w:rFonts w:ascii="Times New Roman"/>
          <w:b w:val="false"/>
          <w:i w:val="false"/>
          <w:color w:val="000000"/>
          <w:sz w:val="28"/>
        </w:rPr>
        <w:t xml:space="preserve">
      1.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мемлекеттік көрсетілетін қызмет регламенті (бұдан әрі - Регламент) "Сәулет, қала құрылысы және құрылыс қызметі саласында мемлекеттік қызмет стандарттарын бекіту туралы"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11133 болып тіркелді) бекітілген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мемлекеттік көрсетілетін қызмет стандартына (бұдан әрі – Стандарт) сәйкес әзірленді.</w:t>
      </w:r>
    </w:p>
    <w:bookmarkEnd w:id="596"/>
    <w:bookmarkStart w:name="z847" w:id="597"/>
    <w:p>
      <w:pPr>
        <w:spacing w:after="0"/>
        <w:ind w:left="0"/>
        <w:jc w:val="both"/>
      </w:pPr>
      <w:r>
        <w:rPr>
          <w:rFonts w:ascii="Times New Roman"/>
          <w:b w:val="false"/>
          <w:i w:val="false"/>
          <w:color w:val="000000"/>
          <w:sz w:val="28"/>
        </w:rPr>
        <w:t xml:space="preserve">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облыстардың, республикалық маңызы бар қаланың, астананың мемлекеттік сәулет-құрылыс бақылауын жүзеге асыратын жергілікті атқарушы органдары (бұдан әрі - көрсетілетін қызметті беруші) көрсетеді. </w:t>
      </w:r>
    </w:p>
    <w:bookmarkEnd w:id="597"/>
    <w:bookmarkStart w:name="z848" w:id="598"/>
    <w:p>
      <w:pPr>
        <w:spacing w:after="0"/>
        <w:ind w:left="0"/>
        <w:jc w:val="both"/>
      </w:pPr>
      <w:r>
        <w:rPr>
          <w:rFonts w:ascii="Times New Roman"/>
          <w:b w:val="false"/>
          <w:i w:val="false"/>
          <w:color w:val="000000"/>
          <w:sz w:val="28"/>
        </w:rPr>
        <w:t>
      Өтініштер қабылдау және мемлекеттік қызметті көрсету нәтижесін беру:</w:t>
      </w:r>
    </w:p>
    <w:bookmarkEnd w:id="598"/>
    <w:bookmarkStart w:name="z849" w:id="599"/>
    <w:p>
      <w:pPr>
        <w:spacing w:after="0"/>
        <w:ind w:left="0"/>
        <w:jc w:val="both"/>
      </w:pPr>
      <w:r>
        <w:rPr>
          <w:rFonts w:ascii="Times New Roman"/>
          <w:b w:val="false"/>
          <w:i w:val="false"/>
          <w:color w:val="000000"/>
          <w:sz w:val="28"/>
        </w:rPr>
        <w:t>
      1) көрсетілетін қызметті берушінің кеңсесі;</w:t>
      </w:r>
    </w:p>
    <w:bookmarkEnd w:id="599"/>
    <w:bookmarkStart w:name="z850" w:id="600"/>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600"/>
    <w:bookmarkStart w:name="z851" w:id="601"/>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601"/>
    <w:p>
      <w:pPr>
        <w:spacing w:after="0"/>
        <w:ind w:left="0"/>
        <w:jc w:val="both"/>
      </w:pPr>
      <w:r>
        <w:rPr>
          <w:rFonts w:ascii="Times New Roman"/>
          <w:b w:val="false"/>
          <w:i w:val="false"/>
          <w:color w:val="000000"/>
          <w:sz w:val="28"/>
        </w:rPr>
        <w:t xml:space="preserve">
      3. Мемлекеттік көрсетілетін қызметтің нәтижесі сәулет, қала құрылысы және құрылыс қызметі саласында сараптамалық жұмыстар мен инжинирингтiк көрсетілетін қызметтерді жүзеге асыратын сарапшыларға аттестат (бұдан әрі – аттестат) беру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беру болып табылады.</w:t>
      </w:r>
    </w:p>
    <w:bookmarkStart w:name="z853" w:id="602"/>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End w:id="602"/>
    <w:bookmarkStart w:name="z854" w:id="603"/>
    <w:p>
      <w:pPr>
        <w:spacing w:after="0"/>
        <w:ind w:left="0"/>
        <w:jc w:val="both"/>
      </w:pPr>
      <w:r>
        <w:rPr>
          <w:rFonts w:ascii="Times New Roman"/>
          <w:b w:val="false"/>
          <w:i w:val="false"/>
          <w:color w:val="000000"/>
          <w:sz w:val="28"/>
        </w:rPr>
        <w:t xml:space="preserve">
      Аттестатты қағаз жеткізгіште алу үшін өтініш берілген жағдайда, аттестат электрондық форматта ресімделеді, басып шығарылады және көрсетілетін қызметті берушінің мөрімен және уәкілетті тұлғаның қолымен расталады. </w:t>
      </w:r>
    </w:p>
    <w:bookmarkEnd w:id="603"/>
    <w:bookmarkStart w:name="z855" w:id="604"/>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тегін көрсетіледі.</w:t>
      </w:r>
    </w:p>
    <w:bookmarkEnd w:id="604"/>
    <w:bookmarkStart w:name="z856" w:id="60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w:t>
      </w:r>
    </w:p>
    <w:bookmarkEnd w:id="605"/>
    <w:bookmarkStart w:name="z857" w:id="606"/>
    <w:p>
      <w:pPr>
        <w:spacing w:after="0"/>
        <w:ind w:left="0"/>
        <w:jc w:val="left"/>
      </w:pPr>
      <w:r>
        <w:rPr>
          <w:rFonts w:ascii="Times New Roman"/>
          <w:b/>
          <w:i w:val="false"/>
          <w:color w:val="000000"/>
        </w:rPr>
        <w:t xml:space="preserve"> іс-қимылы тәртібін сипаттау</w:t>
      </w:r>
    </w:p>
    <w:bookmarkEnd w:id="606"/>
    <w:bookmarkStart w:name="z858" w:id="607"/>
    <w:p>
      <w:pPr>
        <w:spacing w:after="0"/>
        <w:ind w:left="0"/>
        <w:jc w:val="both"/>
      </w:pPr>
      <w:r>
        <w:rPr>
          <w:rFonts w:ascii="Times New Roman"/>
          <w:b w:val="false"/>
          <w:i w:val="false"/>
          <w:color w:val="000000"/>
          <w:sz w:val="28"/>
        </w:rPr>
        <w:t>
      5. Мемлекеттік көрсетілетін қызметті алу үшін көрсетілетін қызметті алушы келесі құжаттарды ұсынады:</w:t>
      </w:r>
    </w:p>
    <w:bookmarkEnd w:id="607"/>
    <w:bookmarkStart w:name="z859" w:id="608"/>
    <w:p>
      <w:pPr>
        <w:spacing w:after="0"/>
        <w:ind w:left="0"/>
        <w:jc w:val="both"/>
      </w:pPr>
      <w:r>
        <w:rPr>
          <w:rFonts w:ascii="Times New Roman"/>
          <w:b w:val="false"/>
          <w:i w:val="false"/>
          <w:color w:val="000000"/>
          <w:sz w:val="28"/>
        </w:rPr>
        <w:t>
      1) көрсетілетін қызметті берушіге:</w:t>
      </w:r>
    </w:p>
    <w:bookmarkEnd w:id="608"/>
    <w:bookmarkStart w:name="z860" w:id="609"/>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w:t>
      </w:r>
    </w:p>
    <w:bookmarkEnd w:id="609"/>
    <w:bookmarkStart w:name="z861" w:id="610"/>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610"/>
    <w:bookmarkStart w:name="z862" w:id="611"/>
    <w:p>
      <w:pPr>
        <w:spacing w:after="0"/>
        <w:ind w:left="0"/>
        <w:jc w:val="both"/>
      </w:pPr>
      <w:r>
        <w:rPr>
          <w:rFonts w:ascii="Times New Roman"/>
          <w:b w:val="false"/>
          <w:i w:val="false"/>
          <w:color w:val="000000"/>
          <w:sz w:val="28"/>
        </w:rPr>
        <w:t>
      кәсіптік жоғары білімі туралы дипломның көшірмесі (ғылыми дәрежесі немесе ғылыми атағы болған жағдайда, тиісті құжаттардың көшірмелері);</w:t>
      </w:r>
    </w:p>
    <w:bookmarkEnd w:id="611"/>
    <w:bookmarkStart w:name="z863" w:id="612"/>
    <w:p>
      <w:pPr>
        <w:spacing w:after="0"/>
        <w:ind w:left="0"/>
        <w:jc w:val="both"/>
      </w:pPr>
      <w:r>
        <w:rPr>
          <w:rFonts w:ascii="Times New Roman"/>
          <w:b w:val="false"/>
          <w:i w:val="false"/>
          <w:color w:val="000000"/>
          <w:sz w:val="28"/>
        </w:rPr>
        <w:t>
      еңбек кітапшасының көшірмесі.</w:t>
      </w:r>
    </w:p>
    <w:bookmarkEnd w:id="612"/>
    <w:bookmarkStart w:name="z864" w:id="613"/>
    <w:p>
      <w:pPr>
        <w:spacing w:after="0"/>
        <w:ind w:left="0"/>
        <w:jc w:val="both"/>
      </w:pPr>
      <w:r>
        <w:rPr>
          <w:rFonts w:ascii="Times New Roman"/>
          <w:b w:val="false"/>
          <w:i w:val="false"/>
          <w:color w:val="000000"/>
          <w:sz w:val="28"/>
        </w:rPr>
        <w:t>
      Көрсетілетін қызметті алушы еңбек кітапшасын дәйекті себептер бойынша ұсынбаған жағдайда, ол еңбек қызметін растайтын мынадай құжаттардың бірін тапсырады:</w:t>
      </w:r>
    </w:p>
    <w:bookmarkEnd w:id="613"/>
    <w:bookmarkStart w:name="z865" w:id="614"/>
    <w:p>
      <w:pPr>
        <w:spacing w:after="0"/>
        <w:ind w:left="0"/>
        <w:jc w:val="both"/>
      </w:pPr>
      <w:r>
        <w:rPr>
          <w:rFonts w:ascii="Times New Roman"/>
          <w:b w:val="false"/>
          <w:i w:val="false"/>
          <w:color w:val="000000"/>
          <w:sz w:val="28"/>
        </w:rPr>
        <w:t>
      жұмыс берушінің жұмысқа қабылдау және оны тоқтату негіздері туралы белгісі бар еңбек шарты;</w:t>
      </w:r>
    </w:p>
    <w:bookmarkEnd w:id="614"/>
    <w:bookmarkStart w:name="z866" w:id="615"/>
    <w:p>
      <w:pPr>
        <w:spacing w:after="0"/>
        <w:ind w:left="0"/>
        <w:jc w:val="both"/>
      </w:pPr>
      <w:r>
        <w:rPr>
          <w:rFonts w:ascii="Times New Roman"/>
          <w:b w:val="false"/>
          <w:i w:val="false"/>
          <w:color w:val="000000"/>
          <w:sz w:val="28"/>
        </w:rPr>
        <w:t>
      жұмыс берушінің еңбек шартын жасау және тоқтату негізінде еңбек қатынастарының туындауын және тоқтатылуын растайтын актілерінен үзінді;</w:t>
      </w:r>
    </w:p>
    <w:bookmarkEnd w:id="615"/>
    <w:bookmarkStart w:name="z868" w:id="616"/>
    <w:p>
      <w:pPr>
        <w:spacing w:after="0"/>
        <w:ind w:left="0"/>
        <w:jc w:val="both"/>
      </w:pPr>
      <w:r>
        <w:rPr>
          <w:rFonts w:ascii="Times New Roman"/>
          <w:b w:val="false"/>
          <w:i w:val="false"/>
          <w:color w:val="000000"/>
          <w:sz w:val="28"/>
        </w:rPr>
        <w:t>
      қызметкердің еңбек қызметі туралы мәліметтер қамтылған мұрағаттық анықтама;</w:t>
      </w:r>
    </w:p>
    <w:bookmarkEnd w:id="616"/>
    <w:bookmarkStart w:name="z869" w:id="617"/>
    <w:p>
      <w:pPr>
        <w:spacing w:after="0"/>
        <w:ind w:left="0"/>
        <w:jc w:val="both"/>
      </w:pPr>
      <w:r>
        <w:rPr>
          <w:rFonts w:ascii="Times New Roman"/>
          <w:b w:val="false"/>
          <w:i w:val="false"/>
          <w:color w:val="000000"/>
          <w:sz w:val="28"/>
        </w:rPr>
        <w:t>
      көшірмелерін ұсынған жағдайда, салыстырып тексеру үшін құжаттардың түпнұсқалары ұсынылады немесе болмаған жағдайда құжаттардың нотариалды куәландырылған көшірмелері ұсынылады;</w:t>
      </w:r>
    </w:p>
    <w:bookmarkEnd w:id="617"/>
    <w:bookmarkStart w:name="z870" w:id="618"/>
    <w:p>
      <w:pPr>
        <w:spacing w:after="0"/>
        <w:ind w:left="0"/>
        <w:jc w:val="both"/>
      </w:pPr>
      <w:r>
        <w:rPr>
          <w:rFonts w:ascii="Times New Roman"/>
          <w:b w:val="false"/>
          <w:i w:val="false"/>
          <w:color w:val="000000"/>
          <w:sz w:val="28"/>
        </w:rPr>
        <w:t>
      2) порталға:</w:t>
      </w:r>
    </w:p>
    <w:bookmarkEnd w:id="618"/>
    <w:bookmarkStart w:name="z871" w:id="619"/>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көрсетілетін қызметті алушының электрондық цифрлық қолтаңбасы (бұдан әрі – ЭЦҚ) қойылған электрондық құжат нысанындағы өтініш;</w:t>
      </w:r>
    </w:p>
    <w:bookmarkEnd w:id="619"/>
    <w:bookmarkStart w:name="z872" w:id="620"/>
    <w:p>
      <w:pPr>
        <w:spacing w:after="0"/>
        <w:ind w:left="0"/>
        <w:jc w:val="both"/>
      </w:pPr>
      <w:r>
        <w:rPr>
          <w:rFonts w:ascii="Times New Roman"/>
          <w:b w:val="false"/>
          <w:i w:val="false"/>
          <w:color w:val="000000"/>
          <w:sz w:val="28"/>
        </w:rPr>
        <w:t>
      кәсіптік жоғары білімі туралы дипломның электрондық көшірмесі (ғылыми дәрежесі немесе ғылыми атағы болған жағдайда, тиісті құжаттардың электрондық көшірмелері);</w:t>
      </w:r>
    </w:p>
    <w:bookmarkEnd w:id="620"/>
    <w:bookmarkStart w:name="z873" w:id="621"/>
    <w:p>
      <w:pPr>
        <w:spacing w:after="0"/>
        <w:ind w:left="0"/>
        <w:jc w:val="both"/>
      </w:pPr>
      <w:r>
        <w:rPr>
          <w:rFonts w:ascii="Times New Roman"/>
          <w:b w:val="false"/>
          <w:i w:val="false"/>
          <w:color w:val="000000"/>
          <w:sz w:val="28"/>
        </w:rPr>
        <w:t>
      еңбек кітапшасының электрондық көшірмесі.</w:t>
      </w:r>
    </w:p>
    <w:bookmarkEnd w:id="621"/>
    <w:bookmarkStart w:name="z874" w:id="622"/>
    <w:p>
      <w:pPr>
        <w:spacing w:after="0"/>
        <w:ind w:left="0"/>
        <w:jc w:val="both"/>
      </w:pPr>
      <w:r>
        <w:rPr>
          <w:rFonts w:ascii="Times New Roman"/>
          <w:b w:val="false"/>
          <w:i w:val="false"/>
          <w:color w:val="000000"/>
          <w:sz w:val="28"/>
        </w:rPr>
        <w:t>
      Көрсетілетін қызметті алушы еңбек кітапшасын дәйекті себептер бойынша ұсынбаған жағдайда, ол еңбек қызметін растайтын мынадай құжаттардың бірін тапсырады:</w:t>
      </w:r>
    </w:p>
    <w:bookmarkEnd w:id="622"/>
    <w:bookmarkStart w:name="z875" w:id="623"/>
    <w:p>
      <w:pPr>
        <w:spacing w:after="0"/>
        <w:ind w:left="0"/>
        <w:jc w:val="both"/>
      </w:pPr>
      <w:r>
        <w:rPr>
          <w:rFonts w:ascii="Times New Roman"/>
          <w:b w:val="false"/>
          <w:i w:val="false"/>
          <w:color w:val="000000"/>
          <w:sz w:val="28"/>
        </w:rPr>
        <w:t>
      жұмыс берушінің жұмысқа қабылдау және оны тоқтату негіздері туралы белгісі бар еңбек шартының электрондық көшірмесі;</w:t>
      </w:r>
    </w:p>
    <w:bookmarkEnd w:id="623"/>
    <w:bookmarkStart w:name="z876" w:id="624"/>
    <w:p>
      <w:pPr>
        <w:spacing w:after="0"/>
        <w:ind w:left="0"/>
        <w:jc w:val="both"/>
      </w:pPr>
      <w:r>
        <w:rPr>
          <w:rFonts w:ascii="Times New Roman"/>
          <w:b w:val="false"/>
          <w:i w:val="false"/>
          <w:color w:val="000000"/>
          <w:sz w:val="28"/>
        </w:rPr>
        <w:t>
      жұмыс берушінің еңбек шартын жасау және тоқтату негізінде еңбек қатынастарының туындауын және тоқтатылуын растайтын актілер үзінділерінің электрондық көшірмесі;</w:t>
      </w:r>
    </w:p>
    <w:bookmarkEnd w:id="624"/>
    <w:bookmarkStart w:name="z878" w:id="625"/>
    <w:p>
      <w:pPr>
        <w:spacing w:after="0"/>
        <w:ind w:left="0"/>
        <w:jc w:val="both"/>
      </w:pPr>
      <w:r>
        <w:rPr>
          <w:rFonts w:ascii="Times New Roman"/>
          <w:b w:val="false"/>
          <w:i w:val="false"/>
          <w:color w:val="000000"/>
          <w:sz w:val="28"/>
        </w:rPr>
        <w:t>
      қызметкердің еңбек қызметі туралы мәліметтер қамтылған мұрағаттық анықтаманың электрондық көшірмесі.</w:t>
      </w:r>
    </w:p>
    <w:bookmarkEnd w:id="625"/>
    <w:bookmarkStart w:name="z879" w:id="626"/>
    <w:p>
      <w:pPr>
        <w:spacing w:after="0"/>
        <w:ind w:left="0"/>
        <w:jc w:val="both"/>
      </w:pPr>
      <w:r>
        <w:rPr>
          <w:rFonts w:ascii="Times New Roman"/>
          <w:b w:val="false"/>
          <w:i w:val="false"/>
          <w:color w:val="000000"/>
          <w:sz w:val="28"/>
        </w:rPr>
        <w:t>
      Көрсетілетін қызметті алушы ақпараттық жүйелердегі заңмен қорғалатын құпиядан тұратын мәліметтерді пайдалануға келісімін береді.</w:t>
      </w:r>
    </w:p>
    <w:bookmarkEnd w:id="626"/>
    <w:bookmarkStart w:name="z880" w:id="627"/>
    <w:p>
      <w:pPr>
        <w:spacing w:after="0"/>
        <w:ind w:left="0"/>
        <w:jc w:val="both"/>
      </w:pPr>
      <w:r>
        <w:rPr>
          <w:rFonts w:ascii="Times New Roman"/>
          <w:b w:val="false"/>
          <w:i w:val="false"/>
          <w:color w:val="000000"/>
          <w:sz w:val="28"/>
        </w:rPr>
        <w:t>
      Көрсетілетін қызметті беруші арқылы құжаттар қабылданған жағдайда көрсетілетін қызметті алушыға тиісті құжаттардың қабылданғаны туралы қолхат беріледі.</w:t>
      </w:r>
    </w:p>
    <w:bookmarkEnd w:id="627"/>
    <w:bookmarkStart w:name="z881" w:id="628"/>
    <w:p>
      <w:pPr>
        <w:spacing w:after="0"/>
        <w:ind w:left="0"/>
        <w:jc w:val="both"/>
      </w:pPr>
      <w:r>
        <w:rPr>
          <w:rFonts w:ascii="Times New Roman"/>
          <w:b w:val="false"/>
          <w:i w:val="false"/>
          <w:color w:val="000000"/>
          <w:sz w:val="28"/>
        </w:rPr>
        <w:t>
      Портал арқылы өтініш жасаған жағдайда көрсетілетін қызметті алушының "жеке кабинетіне" мемлекеттік көрсетілетін қызметті көрсетуге арналған сұрауды қабылдау туралы мәртебе көрсетіледі, сондай-ақ мемлекеттік көрсетілетін қызметтің нәтижесін алу күні мен уақытын көрсете отырып, хабарлама жіберіледі.</w:t>
      </w:r>
    </w:p>
    <w:bookmarkEnd w:id="628"/>
    <w:bookmarkStart w:name="z882" w:id="629"/>
    <w:p>
      <w:pPr>
        <w:spacing w:after="0"/>
        <w:ind w:left="0"/>
        <w:jc w:val="both"/>
      </w:pPr>
      <w:r>
        <w:rPr>
          <w:rFonts w:ascii="Times New Roman"/>
          <w:b w:val="false"/>
          <w:i w:val="false"/>
          <w:color w:val="000000"/>
          <w:sz w:val="28"/>
        </w:rPr>
        <w:t xml:space="preserve">
      Көрсетілетін қызметті алушылардан ақпараттық жүйелерден алуға болатын құжаттарды талап етуге жол берілмейді. </w:t>
      </w:r>
    </w:p>
    <w:bookmarkEnd w:id="6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Солтүстік Қазақстан облысы әкімдігінің 25.07.2019 </w:t>
      </w:r>
      <w:r>
        <w:rPr>
          <w:rFonts w:ascii="Times New Roman"/>
          <w:b w:val="false"/>
          <w:i w:val="false"/>
          <w:color w:val="000000"/>
          <w:sz w:val="28"/>
        </w:rPr>
        <w:t>№ 203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883" w:id="630"/>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630"/>
    <w:bookmarkStart w:name="z884" w:id="631"/>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оларды рұқсаттар мен хабарламалардың мемлекеттік ақпараттық жүйесінде (бұдан әрі - "Е-лицензиялау" МДҚ АЖ) тіркеуді жүзеге асырады және көрсетілетін қызметті берушінің басшысына береді – 20 (жиырма) минут;</w:t>
      </w:r>
    </w:p>
    <w:bookmarkEnd w:id="631"/>
    <w:bookmarkStart w:name="z885" w:id="632"/>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және құжаттарды көрсетілетін қызметті берушінің жауапты орындаушысына жолдайды – 30 (отыз) минут;</w:t>
      </w:r>
    </w:p>
    <w:bookmarkEnd w:id="632"/>
    <w:bookmarkStart w:name="z886" w:id="633"/>
    <w:p>
      <w:pPr>
        <w:spacing w:after="0"/>
        <w:ind w:left="0"/>
        <w:jc w:val="both"/>
      </w:pPr>
      <w:r>
        <w:rPr>
          <w:rFonts w:ascii="Times New Roman"/>
          <w:b w:val="false"/>
          <w:i w:val="false"/>
          <w:color w:val="000000"/>
          <w:sz w:val="28"/>
        </w:rPr>
        <w:t>
      3) көрсетілетін қызметті берушінің жауапты орындаушысы аттестаттаудан өтуге өтініш берген адамдардың тізімін қалыптастырады және көрсетілетін қызметті берушінің аттестаттау комиссиясының отырысына құжаттарды дайындайды – 5 (бес) жұмыс күні;</w:t>
      </w:r>
    </w:p>
    <w:bookmarkEnd w:id="633"/>
    <w:bookmarkStart w:name="z887" w:id="634"/>
    <w:p>
      <w:pPr>
        <w:spacing w:after="0"/>
        <w:ind w:left="0"/>
        <w:jc w:val="both"/>
      </w:pPr>
      <w:r>
        <w:rPr>
          <w:rFonts w:ascii="Times New Roman"/>
          <w:b w:val="false"/>
          <w:i w:val="false"/>
          <w:color w:val="000000"/>
          <w:sz w:val="28"/>
        </w:rPr>
        <w:t xml:space="preserve">
      4) көрсетілетін қызметті берушінің аттестаттау комиссиясы сұрауға бекітілген материалдардың Қазақстан Республикасы Ұлттық экономика министрінің 2014 жылғы 27 қарашадағы № 114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10058 болып тіркелді) бекітілген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қағидаларының" (бұдан әрі – Қағидалар) талаптарына сәйкестігін қарайды – 2 (екі) жұмыс күні;</w:t>
      </w:r>
    </w:p>
    <w:bookmarkEnd w:id="634"/>
    <w:bookmarkStart w:name="z888" w:id="635"/>
    <w:p>
      <w:pPr>
        <w:spacing w:after="0"/>
        <w:ind w:left="0"/>
        <w:jc w:val="both"/>
      </w:pPr>
      <w:r>
        <w:rPr>
          <w:rFonts w:ascii="Times New Roman"/>
          <w:b w:val="false"/>
          <w:i w:val="false"/>
          <w:color w:val="000000"/>
          <w:sz w:val="28"/>
        </w:rPr>
        <w:t>
      5) Қағида талаптарының сәйкестігіне ұсынылған құжаттарды қарау нәтижелері бойынша көрсетілетін қызметті берушісі басшысының бұйрығымен жіберілген көрсетілетін қызметті алушылардың тестілеуді жүргізу кестесі және тестілеуге жіберу немесе жібермеу туралы аттестациялау комиссиясының шешімі бекітіледі - 2 (екі) жұмыс күні;</w:t>
      </w:r>
    </w:p>
    <w:bookmarkEnd w:id="635"/>
    <w:bookmarkStart w:name="z889" w:id="636"/>
    <w:p>
      <w:pPr>
        <w:spacing w:after="0"/>
        <w:ind w:left="0"/>
        <w:jc w:val="both"/>
      </w:pPr>
      <w:r>
        <w:rPr>
          <w:rFonts w:ascii="Times New Roman"/>
          <w:b w:val="false"/>
          <w:i w:val="false"/>
          <w:color w:val="000000"/>
          <w:sz w:val="28"/>
        </w:rPr>
        <w:t>
      6) көрсетілетін қызметті берушінің жауапты орындаушысы көрсетілетін қызметті алушыға бұйрыққа қол қойылған күннен тестілеу жүргізудің орны, күні және уақыты туралы, немесе тестілеуге жіберілмеу себептері туралы жазбаша хабарландырады – 3 (үш) жұмыс күні;</w:t>
      </w:r>
    </w:p>
    <w:bookmarkEnd w:id="636"/>
    <w:bookmarkStart w:name="z890" w:id="637"/>
    <w:p>
      <w:pPr>
        <w:spacing w:after="0"/>
        <w:ind w:left="0"/>
        <w:jc w:val="both"/>
      </w:pPr>
      <w:r>
        <w:rPr>
          <w:rFonts w:ascii="Times New Roman"/>
          <w:b w:val="false"/>
          <w:i w:val="false"/>
          <w:color w:val="000000"/>
          <w:sz w:val="28"/>
        </w:rPr>
        <w:t>
      7) көрсетілетін қызметті берушінің жауапты орындаушысы тестілеуден өтетіндерді тестілеу рәсімімен таныстырады және көрсетілетін қызметті беруші бекіткен уақытта тестілеуді өткізеді – 1 (бір) жұмыс күні;</w:t>
      </w:r>
    </w:p>
    <w:bookmarkEnd w:id="637"/>
    <w:bookmarkStart w:name="z891" w:id="638"/>
    <w:p>
      <w:pPr>
        <w:spacing w:after="0"/>
        <w:ind w:left="0"/>
        <w:jc w:val="both"/>
      </w:pPr>
      <w:r>
        <w:rPr>
          <w:rFonts w:ascii="Times New Roman"/>
          <w:b w:val="false"/>
          <w:i w:val="false"/>
          <w:color w:val="000000"/>
          <w:sz w:val="28"/>
        </w:rPr>
        <w:t>
      8) көрсетілетін қызметті берушінің жауапты орындаушысы тестілеуді жүргізген күннен көрсетілетін қызметті алушының тексеріс нәтижесімен таныстыруды жүргізеді – 2 (екі) жұмыс күні;</w:t>
      </w:r>
    </w:p>
    <w:bookmarkEnd w:id="638"/>
    <w:bookmarkStart w:name="z892" w:id="639"/>
    <w:p>
      <w:pPr>
        <w:spacing w:after="0"/>
        <w:ind w:left="0"/>
        <w:jc w:val="both"/>
      </w:pPr>
      <w:r>
        <w:rPr>
          <w:rFonts w:ascii="Times New Roman"/>
          <w:b w:val="false"/>
          <w:i w:val="false"/>
          <w:color w:val="000000"/>
          <w:sz w:val="28"/>
        </w:rPr>
        <w:t>
      9) көрсетілетін қызметті берушінің жауапты орындаушысы аттестаттау комиссиясы қарау үшін "Сарапшыларды аттестаттау ақпараттық жүйесі" бағдарламасы автоматты режимде алған нәтижелерді өңдейді – 1 (бір) жұмыс күні;</w:t>
      </w:r>
    </w:p>
    <w:bookmarkEnd w:id="639"/>
    <w:bookmarkStart w:name="z893" w:id="640"/>
    <w:p>
      <w:pPr>
        <w:spacing w:after="0"/>
        <w:ind w:left="0"/>
        <w:jc w:val="both"/>
      </w:pPr>
      <w:r>
        <w:rPr>
          <w:rFonts w:ascii="Times New Roman"/>
          <w:b w:val="false"/>
          <w:i w:val="false"/>
          <w:color w:val="000000"/>
          <w:sz w:val="28"/>
        </w:rPr>
        <w:t xml:space="preserve">
      10) көрсетілетін қызметті берушінің аттестаттау комиссиясы тестілеу нәтижелерінің Қағидалар талаптарына сәйкестігін қарайды және көрсетілетін қызметті берушінің басшысына аттестацияны өтуі немесе өтпеуі туралы хаттаманы жолдайды – 3 (үш) жұмыс күні; </w:t>
      </w:r>
    </w:p>
    <w:bookmarkEnd w:id="640"/>
    <w:bookmarkStart w:name="z894" w:id="641"/>
    <w:p>
      <w:pPr>
        <w:spacing w:after="0"/>
        <w:ind w:left="0"/>
        <w:jc w:val="both"/>
      </w:pPr>
      <w:r>
        <w:rPr>
          <w:rFonts w:ascii="Times New Roman"/>
          <w:b w:val="false"/>
          <w:i w:val="false"/>
          <w:color w:val="000000"/>
          <w:sz w:val="28"/>
        </w:rPr>
        <w:t>
      11) көрсетілетін қызметті берушінің басшысы аттестацияны өтуі немесе өтпеуі туралы аттестаттау комиссиясы отырысының шешімін бұйрықпен бекітеді және көрсетілетін қызметті берушінің жауапты орындаушысына жолдайды – 1 (бір) жұмыс күні;</w:t>
      </w:r>
    </w:p>
    <w:bookmarkEnd w:id="641"/>
    <w:bookmarkStart w:name="z895" w:id="642"/>
    <w:p>
      <w:pPr>
        <w:spacing w:after="0"/>
        <w:ind w:left="0"/>
        <w:jc w:val="both"/>
      </w:pPr>
      <w:r>
        <w:rPr>
          <w:rFonts w:ascii="Times New Roman"/>
          <w:b w:val="false"/>
          <w:i w:val="false"/>
          <w:color w:val="000000"/>
          <w:sz w:val="28"/>
        </w:rPr>
        <w:t>
      12) көрсетілетін қызметті берушінің жауапты орындаушысы бұйрыққа қол қойылған күннен бастап көрсетілетін қызметті алушыны аттестацияны өтуі немесе өтпеуі туралы жазбаша хабарландырады – 5 (бес) жұмыс күні;</w:t>
      </w:r>
    </w:p>
    <w:bookmarkEnd w:id="642"/>
    <w:bookmarkStart w:name="z896" w:id="643"/>
    <w:p>
      <w:pPr>
        <w:spacing w:after="0"/>
        <w:ind w:left="0"/>
        <w:jc w:val="both"/>
      </w:pPr>
      <w:r>
        <w:rPr>
          <w:rFonts w:ascii="Times New Roman"/>
          <w:b w:val="false"/>
          <w:i w:val="false"/>
          <w:color w:val="000000"/>
          <w:sz w:val="28"/>
        </w:rPr>
        <w:t>
      13) көрсетілетін қызметті берушінің жауапты орындаушысы аттестат немесе "Е-лицензиялау" МДҚ АЖ көмегімен мемлекеттік көрсетілетін қызметті ұсынудан бас тарту туралы дәлелді жауап дайындайды және көрсетілетін қызметті берушінің басшысына қол қоюға жолдайды - 3 (үш) жұмыс күні;</w:t>
      </w:r>
    </w:p>
    <w:bookmarkEnd w:id="643"/>
    <w:bookmarkStart w:name="z897" w:id="644"/>
    <w:p>
      <w:pPr>
        <w:spacing w:after="0"/>
        <w:ind w:left="0"/>
        <w:jc w:val="both"/>
      </w:pPr>
      <w:r>
        <w:rPr>
          <w:rFonts w:ascii="Times New Roman"/>
          <w:b w:val="false"/>
          <w:i w:val="false"/>
          <w:color w:val="000000"/>
          <w:sz w:val="28"/>
        </w:rPr>
        <w:t>
      14) көрсетілетін қызметті берушінің басшысы аттестатқа немесе мемлекеттік көрсетілетін қызметті ұсынудан бас тарту туралы дәлелді жауапқа ЭЦҚ қояды – 1 (бір) жұмыс күні;</w:t>
      </w:r>
    </w:p>
    <w:bookmarkEnd w:id="644"/>
    <w:bookmarkStart w:name="z898" w:id="645"/>
    <w:p>
      <w:pPr>
        <w:spacing w:after="0"/>
        <w:ind w:left="0"/>
        <w:jc w:val="both"/>
      </w:pPr>
      <w:r>
        <w:rPr>
          <w:rFonts w:ascii="Times New Roman"/>
          <w:b w:val="false"/>
          <w:i w:val="false"/>
          <w:color w:val="000000"/>
          <w:sz w:val="28"/>
        </w:rPr>
        <w:t>
      15)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алушыға "жеке кабинетке" жолданады – көрсетілетін қызметті берушінің басшысы қол қойған күні.</w:t>
      </w:r>
    </w:p>
    <w:bookmarkEnd w:id="645"/>
    <w:bookmarkStart w:name="z899" w:id="646"/>
    <w:p>
      <w:pPr>
        <w:spacing w:after="0"/>
        <w:ind w:left="0"/>
        <w:jc w:val="both"/>
      </w:pPr>
      <w:r>
        <w:rPr>
          <w:rFonts w:ascii="Times New Roman"/>
          <w:b w:val="false"/>
          <w:i w:val="false"/>
          <w:color w:val="000000"/>
          <w:sz w:val="28"/>
        </w:rPr>
        <w:t>
      7. Келесі рәсімнің (іс-қимылдың) орындалудың басталуы үшін негіз болатын мемлекеттік көрсетілетін қызмет бойынша рәсімнің (іс-қимылдың) қорытындысы:</w:t>
      </w:r>
    </w:p>
    <w:bookmarkEnd w:id="646"/>
    <w:bookmarkStart w:name="z900" w:id="647"/>
    <w:p>
      <w:pPr>
        <w:spacing w:after="0"/>
        <w:ind w:left="0"/>
        <w:jc w:val="both"/>
      </w:pPr>
      <w:r>
        <w:rPr>
          <w:rFonts w:ascii="Times New Roman"/>
          <w:b w:val="false"/>
          <w:i w:val="false"/>
          <w:color w:val="000000"/>
          <w:sz w:val="28"/>
        </w:rPr>
        <w:t>
      1) құжаттарды тіркеу және көрсетілетін қызметті берушісінің басшысына танысу үшін жолдау;</w:t>
      </w:r>
    </w:p>
    <w:bookmarkEnd w:id="647"/>
    <w:bookmarkStart w:name="z901" w:id="648"/>
    <w:p>
      <w:pPr>
        <w:spacing w:after="0"/>
        <w:ind w:left="0"/>
        <w:jc w:val="both"/>
      </w:pPr>
      <w:r>
        <w:rPr>
          <w:rFonts w:ascii="Times New Roman"/>
          <w:b w:val="false"/>
          <w:i w:val="false"/>
          <w:color w:val="000000"/>
          <w:sz w:val="28"/>
        </w:rPr>
        <w:t>
      2) танысу және көрсетілетін қызметті берушінің жауапты орындаушысын анықтау;</w:t>
      </w:r>
    </w:p>
    <w:bookmarkEnd w:id="648"/>
    <w:bookmarkStart w:name="z902" w:id="649"/>
    <w:p>
      <w:pPr>
        <w:spacing w:after="0"/>
        <w:ind w:left="0"/>
        <w:jc w:val="both"/>
      </w:pPr>
      <w:r>
        <w:rPr>
          <w:rFonts w:ascii="Times New Roman"/>
          <w:b w:val="false"/>
          <w:i w:val="false"/>
          <w:color w:val="000000"/>
          <w:sz w:val="28"/>
        </w:rPr>
        <w:t>
      3) аттестаттау комиссиясының отырысына өтініш білдірген тұлғалардың құжаттарды қоса берумен тізімін қалыптастыру;</w:t>
      </w:r>
    </w:p>
    <w:bookmarkEnd w:id="649"/>
    <w:bookmarkStart w:name="z903" w:id="650"/>
    <w:p>
      <w:pPr>
        <w:spacing w:after="0"/>
        <w:ind w:left="0"/>
        <w:jc w:val="both"/>
      </w:pPr>
      <w:r>
        <w:rPr>
          <w:rFonts w:ascii="Times New Roman"/>
          <w:b w:val="false"/>
          <w:i w:val="false"/>
          <w:color w:val="000000"/>
          <w:sz w:val="28"/>
        </w:rPr>
        <w:t>
      4) көрсетілетін қызметті берушінің аттестаттау комиссия Қағидасы талаптарының сәйкестігіне құжаттарды қарау;</w:t>
      </w:r>
    </w:p>
    <w:bookmarkEnd w:id="650"/>
    <w:bookmarkStart w:name="z904" w:id="651"/>
    <w:p>
      <w:pPr>
        <w:spacing w:after="0"/>
        <w:ind w:left="0"/>
        <w:jc w:val="both"/>
      </w:pPr>
      <w:r>
        <w:rPr>
          <w:rFonts w:ascii="Times New Roman"/>
          <w:b w:val="false"/>
          <w:i w:val="false"/>
          <w:color w:val="000000"/>
          <w:sz w:val="28"/>
        </w:rPr>
        <w:t>
      5) көрсетілетін қызметті беруші басшысының бұйрығымен тестілеуді жүргізу графигін және тестілеуге жіберу немесе жібермеу туралы аттестаттау комиссиясының шешімін бекіту;</w:t>
      </w:r>
    </w:p>
    <w:bookmarkEnd w:id="651"/>
    <w:bookmarkStart w:name="z905" w:id="652"/>
    <w:p>
      <w:pPr>
        <w:spacing w:after="0"/>
        <w:ind w:left="0"/>
        <w:jc w:val="both"/>
      </w:pPr>
      <w:r>
        <w:rPr>
          <w:rFonts w:ascii="Times New Roman"/>
          <w:b w:val="false"/>
          <w:i w:val="false"/>
          <w:color w:val="000000"/>
          <w:sz w:val="28"/>
        </w:rPr>
        <w:t>
      6) көрсетілетін қызметті алушыны тестілеуді жүргізудің орны, күні және уақыты туралы немесе тестілеуге жіберілмеу себептеру туралы хабарландыру;</w:t>
      </w:r>
    </w:p>
    <w:bookmarkEnd w:id="652"/>
    <w:bookmarkStart w:name="z906" w:id="653"/>
    <w:p>
      <w:pPr>
        <w:spacing w:after="0"/>
        <w:ind w:left="0"/>
        <w:jc w:val="both"/>
      </w:pPr>
      <w:r>
        <w:rPr>
          <w:rFonts w:ascii="Times New Roman"/>
          <w:b w:val="false"/>
          <w:i w:val="false"/>
          <w:color w:val="000000"/>
          <w:sz w:val="28"/>
        </w:rPr>
        <w:t>
      7) тестіленетіндерді тестілеу рәсімімен таныстыру және тестілеуді жүргізу;</w:t>
      </w:r>
    </w:p>
    <w:bookmarkEnd w:id="653"/>
    <w:bookmarkStart w:name="z907" w:id="654"/>
    <w:p>
      <w:pPr>
        <w:spacing w:after="0"/>
        <w:ind w:left="0"/>
        <w:jc w:val="both"/>
      </w:pPr>
      <w:r>
        <w:rPr>
          <w:rFonts w:ascii="Times New Roman"/>
          <w:b w:val="false"/>
          <w:i w:val="false"/>
          <w:color w:val="000000"/>
          <w:sz w:val="28"/>
        </w:rPr>
        <w:t>
      8) тестілеу нәтижелерімен таныстыру;</w:t>
      </w:r>
    </w:p>
    <w:bookmarkEnd w:id="654"/>
    <w:bookmarkStart w:name="z908" w:id="655"/>
    <w:p>
      <w:pPr>
        <w:spacing w:after="0"/>
        <w:ind w:left="0"/>
        <w:jc w:val="both"/>
      </w:pPr>
      <w:r>
        <w:rPr>
          <w:rFonts w:ascii="Times New Roman"/>
          <w:b w:val="false"/>
          <w:i w:val="false"/>
          <w:color w:val="000000"/>
          <w:sz w:val="28"/>
        </w:rPr>
        <w:t>
      9) тестілеу нәтижелерін өңдеу;</w:t>
      </w:r>
    </w:p>
    <w:bookmarkEnd w:id="655"/>
    <w:bookmarkStart w:name="z909" w:id="656"/>
    <w:p>
      <w:pPr>
        <w:spacing w:after="0"/>
        <w:ind w:left="0"/>
        <w:jc w:val="both"/>
      </w:pPr>
      <w:r>
        <w:rPr>
          <w:rFonts w:ascii="Times New Roman"/>
          <w:b w:val="false"/>
          <w:i w:val="false"/>
          <w:color w:val="000000"/>
          <w:sz w:val="28"/>
        </w:rPr>
        <w:t>
      10) аттестаттау комиссиясы тестілеу нәтижелерін Қағидалар талаптарына сәйкестігін қарау;</w:t>
      </w:r>
    </w:p>
    <w:bookmarkEnd w:id="656"/>
    <w:bookmarkStart w:name="z910" w:id="657"/>
    <w:p>
      <w:pPr>
        <w:spacing w:after="0"/>
        <w:ind w:left="0"/>
        <w:jc w:val="both"/>
      </w:pPr>
      <w:r>
        <w:rPr>
          <w:rFonts w:ascii="Times New Roman"/>
          <w:b w:val="false"/>
          <w:i w:val="false"/>
          <w:color w:val="000000"/>
          <w:sz w:val="28"/>
        </w:rPr>
        <w:t>
      11) аттестаттау комиссиясының шешімін көрсетілетін қызметті берушінің басшысының бұйрығымен бекіту;</w:t>
      </w:r>
    </w:p>
    <w:bookmarkEnd w:id="657"/>
    <w:bookmarkStart w:name="z911" w:id="658"/>
    <w:p>
      <w:pPr>
        <w:spacing w:after="0"/>
        <w:ind w:left="0"/>
        <w:jc w:val="both"/>
      </w:pPr>
      <w:r>
        <w:rPr>
          <w:rFonts w:ascii="Times New Roman"/>
          <w:b w:val="false"/>
          <w:i w:val="false"/>
          <w:color w:val="000000"/>
          <w:sz w:val="28"/>
        </w:rPr>
        <w:t>
      12) көрсетілетін қызметті алушыны аттестациядан өтуі немесе өтпеуі туралы хабарландыру;</w:t>
      </w:r>
    </w:p>
    <w:bookmarkEnd w:id="658"/>
    <w:bookmarkStart w:name="z912" w:id="659"/>
    <w:p>
      <w:pPr>
        <w:spacing w:after="0"/>
        <w:ind w:left="0"/>
        <w:jc w:val="both"/>
      </w:pPr>
      <w:r>
        <w:rPr>
          <w:rFonts w:ascii="Times New Roman"/>
          <w:b w:val="false"/>
          <w:i w:val="false"/>
          <w:color w:val="000000"/>
          <w:sz w:val="28"/>
        </w:rPr>
        <w:t>
      13) аттестатты, немесе мемлекеттік қызметті көрсетуден дәлелді бас тартуды дайындау;</w:t>
      </w:r>
    </w:p>
    <w:bookmarkEnd w:id="659"/>
    <w:bookmarkStart w:name="z913" w:id="660"/>
    <w:p>
      <w:pPr>
        <w:spacing w:after="0"/>
        <w:ind w:left="0"/>
        <w:jc w:val="both"/>
      </w:pPr>
      <w:r>
        <w:rPr>
          <w:rFonts w:ascii="Times New Roman"/>
          <w:b w:val="false"/>
          <w:i w:val="false"/>
          <w:color w:val="000000"/>
          <w:sz w:val="28"/>
        </w:rPr>
        <w:t>
      14) көрсетілетін қызметті берушінің басшысы аттестатқа немесе мемлекеттік көрсетілетін қызметті ұсынудан бас тарту туралы дәлелді жауапқа ЭЦҚ қоюу;</w:t>
      </w:r>
    </w:p>
    <w:bookmarkEnd w:id="660"/>
    <w:bookmarkStart w:name="z914" w:id="661"/>
    <w:p>
      <w:pPr>
        <w:spacing w:after="0"/>
        <w:ind w:left="0"/>
        <w:jc w:val="both"/>
      </w:pPr>
      <w:r>
        <w:rPr>
          <w:rFonts w:ascii="Times New Roman"/>
          <w:b w:val="false"/>
          <w:i w:val="false"/>
          <w:color w:val="000000"/>
          <w:sz w:val="28"/>
        </w:rPr>
        <w:t>
      15) мемлекеттік қызмет нәтижесін көрсетілетін қызметті алушының "жеке кабинетіне" жолдау болады.</w:t>
      </w:r>
    </w:p>
    <w:bookmarkEnd w:id="661"/>
    <w:bookmarkStart w:name="z915" w:id="66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w:t>
      </w:r>
    </w:p>
    <w:bookmarkEnd w:id="662"/>
    <w:bookmarkStart w:name="z916" w:id="663"/>
    <w:p>
      <w:pPr>
        <w:spacing w:after="0"/>
        <w:ind w:left="0"/>
        <w:jc w:val="left"/>
      </w:pPr>
      <w:r>
        <w:rPr>
          <w:rFonts w:ascii="Times New Roman"/>
          <w:b/>
          <w:i w:val="false"/>
          <w:color w:val="000000"/>
        </w:rPr>
        <w:t xml:space="preserve"> өзара іс-қимылы тәртібін сипаттау</w:t>
      </w:r>
    </w:p>
    <w:bookmarkEnd w:id="663"/>
    <w:bookmarkStart w:name="z917" w:id="664"/>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берушінің құрылымдық бөлімшелерінің (қызметкерлерінің) тізбесі:</w:t>
      </w:r>
    </w:p>
    <w:bookmarkEnd w:id="664"/>
    <w:bookmarkStart w:name="z918" w:id="665"/>
    <w:p>
      <w:pPr>
        <w:spacing w:after="0"/>
        <w:ind w:left="0"/>
        <w:jc w:val="both"/>
      </w:pPr>
      <w:r>
        <w:rPr>
          <w:rFonts w:ascii="Times New Roman"/>
          <w:b w:val="false"/>
          <w:i w:val="false"/>
          <w:color w:val="000000"/>
          <w:sz w:val="28"/>
        </w:rPr>
        <w:t>
      1) көрсетілетін қызметті берушінің кеңсе қызметкері;</w:t>
      </w:r>
    </w:p>
    <w:bookmarkEnd w:id="665"/>
    <w:bookmarkStart w:name="z919" w:id="666"/>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666"/>
    <w:bookmarkStart w:name="z920" w:id="667"/>
    <w:p>
      <w:pPr>
        <w:spacing w:after="0"/>
        <w:ind w:left="0"/>
        <w:jc w:val="both"/>
      </w:pPr>
      <w:r>
        <w:rPr>
          <w:rFonts w:ascii="Times New Roman"/>
          <w:b w:val="false"/>
          <w:i w:val="false"/>
          <w:color w:val="000000"/>
          <w:sz w:val="28"/>
        </w:rPr>
        <w:t>
      3) көрсетілетін қызметті берушінің аттестаттау комиссиясы;</w:t>
      </w:r>
    </w:p>
    <w:bookmarkEnd w:id="667"/>
    <w:bookmarkStart w:name="z921" w:id="668"/>
    <w:p>
      <w:pPr>
        <w:spacing w:after="0"/>
        <w:ind w:left="0"/>
        <w:jc w:val="both"/>
      </w:pPr>
      <w:r>
        <w:rPr>
          <w:rFonts w:ascii="Times New Roman"/>
          <w:b w:val="false"/>
          <w:i w:val="false"/>
          <w:color w:val="000000"/>
          <w:sz w:val="28"/>
        </w:rPr>
        <w:t>
      4) көрсетілетін қызметті берушінің басшысы.</w:t>
      </w:r>
    </w:p>
    <w:bookmarkEnd w:id="668"/>
    <w:bookmarkStart w:name="z922" w:id="669"/>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669"/>
    <w:bookmarkStart w:name="z923" w:id="670"/>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оларды рұқсаттар мен хабарламалардың мемлекеттік ақпараттық жүйесінде (бұдан әрі - "Е-лицензиялау" МДҚ АЖ) тіркеуді жүзеге асырады және көрсетілетін қызметті берушінің басшысына береді – 20 (жиырма) минут;</w:t>
      </w:r>
    </w:p>
    <w:bookmarkEnd w:id="670"/>
    <w:bookmarkStart w:name="z924" w:id="671"/>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және құжаттарды көрсетілетін қызметті берушінің жауапты орындаушысына жолдайды – 30 (отыз) минут;</w:t>
      </w:r>
    </w:p>
    <w:bookmarkEnd w:id="671"/>
    <w:bookmarkStart w:name="z925" w:id="672"/>
    <w:p>
      <w:pPr>
        <w:spacing w:after="0"/>
        <w:ind w:left="0"/>
        <w:jc w:val="both"/>
      </w:pPr>
      <w:r>
        <w:rPr>
          <w:rFonts w:ascii="Times New Roman"/>
          <w:b w:val="false"/>
          <w:i w:val="false"/>
          <w:color w:val="000000"/>
          <w:sz w:val="28"/>
        </w:rPr>
        <w:t>
      3) көрсетілетін қызметті берушінің жауапты орындаушысы аттестаттаудан өтуге өтініш берген адамдардың тізімін қалыптастырады және көрсетілетін қызметті берушінің аттестаттау комиссиясының отырысына құжаттарды дайындайды – 5 (бес) жұмыс күні;</w:t>
      </w:r>
    </w:p>
    <w:bookmarkEnd w:id="672"/>
    <w:bookmarkStart w:name="z926" w:id="673"/>
    <w:p>
      <w:pPr>
        <w:spacing w:after="0"/>
        <w:ind w:left="0"/>
        <w:jc w:val="both"/>
      </w:pPr>
      <w:r>
        <w:rPr>
          <w:rFonts w:ascii="Times New Roman"/>
          <w:b w:val="false"/>
          <w:i w:val="false"/>
          <w:color w:val="000000"/>
          <w:sz w:val="28"/>
        </w:rPr>
        <w:t xml:space="preserve">
      4) көрсетілетін қызметті берушінің аттестаттау комиссиясы сұрауға бекітілген материалдардың Қазақстан Республикасы Ұлттық экономика министрінің 2014 жылғы 27 қарашадағы № 114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10058 болып тіркелді) бекітілген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қағидаларының" (бұдан әрі – Қағидалар) талаптарына сәйкестігін қарайды – 2 (екі) жұмыс күні;</w:t>
      </w:r>
    </w:p>
    <w:bookmarkEnd w:id="673"/>
    <w:bookmarkStart w:name="z927" w:id="674"/>
    <w:p>
      <w:pPr>
        <w:spacing w:after="0"/>
        <w:ind w:left="0"/>
        <w:jc w:val="both"/>
      </w:pPr>
      <w:r>
        <w:rPr>
          <w:rFonts w:ascii="Times New Roman"/>
          <w:b w:val="false"/>
          <w:i w:val="false"/>
          <w:color w:val="000000"/>
          <w:sz w:val="28"/>
        </w:rPr>
        <w:t>
      5) Қағида талаптарының сәйкестігіне ұсынылған құжаттарды қарау нәтижелері бойынша көрсетілетін қызметті берушісі басшысының бұйрығымен жіберілген көрсетілетін қызметті алушылардың тестілеуді жүргізу кестесі және тестілеуге жіберу немесе жібермеу туралы аттестациялау комиссиясының шешімі бекітіледі - 2 (екі) жұмыс күні;</w:t>
      </w:r>
    </w:p>
    <w:bookmarkEnd w:id="674"/>
    <w:bookmarkStart w:name="z928" w:id="675"/>
    <w:p>
      <w:pPr>
        <w:spacing w:after="0"/>
        <w:ind w:left="0"/>
        <w:jc w:val="both"/>
      </w:pPr>
      <w:r>
        <w:rPr>
          <w:rFonts w:ascii="Times New Roman"/>
          <w:b w:val="false"/>
          <w:i w:val="false"/>
          <w:color w:val="000000"/>
          <w:sz w:val="28"/>
        </w:rPr>
        <w:t>
      6) көрсетілетін қызметті берушінің жауапты орындаушысы көрсетілетін қызметті алушыға бұйрыққа қол қойылған күннен тестілеу жүргізудің орны, күні және уақыты туралы, немесе тестілеуге жіберілмеу себептері туралы жазбаша хабарландырады – 3 (үш) жұмыс күні;</w:t>
      </w:r>
    </w:p>
    <w:bookmarkEnd w:id="675"/>
    <w:bookmarkStart w:name="z929" w:id="676"/>
    <w:p>
      <w:pPr>
        <w:spacing w:after="0"/>
        <w:ind w:left="0"/>
        <w:jc w:val="both"/>
      </w:pPr>
      <w:r>
        <w:rPr>
          <w:rFonts w:ascii="Times New Roman"/>
          <w:b w:val="false"/>
          <w:i w:val="false"/>
          <w:color w:val="000000"/>
          <w:sz w:val="28"/>
        </w:rPr>
        <w:t>
      7) көрсетілетін қызметті берушінің жауапты орындаушысы тестілеуден өтетіндерді тестілеу рәсімімен таныстырады және көрсетілетін қызметті беруші бекіткен уақытта тестілеуді өткізеді – 1 (бір) жұмыс күні;</w:t>
      </w:r>
    </w:p>
    <w:bookmarkEnd w:id="676"/>
    <w:bookmarkStart w:name="z930" w:id="677"/>
    <w:p>
      <w:pPr>
        <w:spacing w:after="0"/>
        <w:ind w:left="0"/>
        <w:jc w:val="both"/>
      </w:pPr>
      <w:r>
        <w:rPr>
          <w:rFonts w:ascii="Times New Roman"/>
          <w:b w:val="false"/>
          <w:i w:val="false"/>
          <w:color w:val="000000"/>
          <w:sz w:val="28"/>
        </w:rPr>
        <w:t>
      8) көрсетілетін қызметті берушінің жауапты орындаушысы тестілеуді жүргізген күннен көрсетілетін қызметті алушының тексеріс нәтижесімен таныстыруды жүргізеді – 2 (екі) жұмыс күні;</w:t>
      </w:r>
    </w:p>
    <w:bookmarkEnd w:id="677"/>
    <w:bookmarkStart w:name="z931" w:id="678"/>
    <w:p>
      <w:pPr>
        <w:spacing w:after="0"/>
        <w:ind w:left="0"/>
        <w:jc w:val="both"/>
      </w:pPr>
      <w:r>
        <w:rPr>
          <w:rFonts w:ascii="Times New Roman"/>
          <w:b w:val="false"/>
          <w:i w:val="false"/>
          <w:color w:val="000000"/>
          <w:sz w:val="28"/>
        </w:rPr>
        <w:t>
      9) көрсетілетін қызметті берушінің жауапты орындаушысы аттестаттау комиссиясы қарау үшін "Сарапшыларды аттестаттау ақпараттық жүйесі" бағдарламасы автоматты режимде алған нәтижелерді өңдейді – 1 (бір) жұмыс күні;</w:t>
      </w:r>
    </w:p>
    <w:bookmarkEnd w:id="678"/>
    <w:bookmarkStart w:name="z932" w:id="679"/>
    <w:p>
      <w:pPr>
        <w:spacing w:after="0"/>
        <w:ind w:left="0"/>
        <w:jc w:val="both"/>
      </w:pPr>
      <w:r>
        <w:rPr>
          <w:rFonts w:ascii="Times New Roman"/>
          <w:b w:val="false"/>
          <w:i w:val="false"/>
          <w:color w:val="000000"/>
          <w:sz w:val="28"/>
        </w:rPr>
        <w:t>
      10) көрсетілетін қызметті берушінің аттестаттау комиссиясы тестілеу нәтижелерінің Қағидалар талаптарына сәйкестігін қарайды және көрсетілетін қызметті берушінің басшысына аттестацияны өтуі немесе өтпеуі туралы хаттаманы жолдайды – 3 (үш) жұмыс күні;</w:t>
      </w:r>
    </w:p>
    <w:bookmarkEnd w:id="679"/>
    <w:bookmarkStart w:name="z933" w:id="680"/>
    <w:p>
      <w:pPr>
        <w:spacing w:after="0"/>
        <w:ind w:left="0"/>
        <w:jc w:val="both"/>
      </w:pPr>
      <w:r>
        <w:rPr>
          <w:rFonts w:ascii="Times New Roman"/>
          <w:b w:val="false"/>
          <w:i w:val="false"/>
          <w:color w:val="000000"/>
          <w:sz w:val="28"/>
        </w:rPr>
        <w:t>
      11) көрсетілетін қызметті берушінің басшысы аттестацияны өтуі немесе өтпеуі туралы аттестаттау комиссиясы отырысының шешімін бұйрықпен бекітеді және көрсетілетін қызметті берушінің жауапты орындаушысына жолдайды – 1 (бір) жұмыс күні;</w:t>
      </w:r>
    </w:p>
    <w:bookmarkEnd w:id="680"/>
    <w:bookmarkStart w:name="z934" w:id="681"/>
    <w:p>
      <w:pPr>
        <w:spacing w:after="0"/>
        <w:ind w:left="0"/>
        <w:jc w:val="both"/>
      </w:pPr>
      <w:r>
        <w:rPr>
          <w:rFonts w:ascii="Times New Roman"/>
          <w:b w:val="false"/>
          <w:i w:val="false"/>
          <w:color w:val="000000"/>
          <w:sz w:val="28"/>
        </w:rPr>
        <w:t>
      12) көрсетілетін қызметті берушінің жауапты орындаушысы бұйрыққа қол қойылған күннен бастап көрсетілетін қызметті алушыны аттестацияны өтуі немесе өтпеуі туралы жазбаша хабарландырады – 5 (бес) жұмыс күні;</w:t>
      </w:r>
    </w:p>
    <w:bookmarkEnd w:id="681"/>
    <w:bookmarkStart w:name="z935" w:id="682"/>
    <w:p>
      <w:pPr>
        <w:spacing w:after="0"/>
        <w:ind w:left="0"/>
        <w:jc w:val="both"/>
      </w:pPr>
      <w:r>
        <w:rPr>
          <w:rFonts w:ascii="Times New Roman"/>
          <w:b w:val="false"/>
          <w:i w:val="false"/>
          <w:color w:val="000000"/>
          <w:sz w:val="28"/>
        </w:rPr>
        <w:t>
      13) көрсетілетін қызметті берушінің жауапты орындаушысы аттестат немесе "Е-лицензиялау" МДҚ АЖ көмегімен мемлекеттік көрсетілетін қызметті ұсынудан бас тарту туралы дәлелді жауап дайындайды және көрсетілетін қызметті берушінің басшысына қол қоюға жолдайды - 3 (үш) жұмыс күні;</w:t>
      </w:r>
    </w:p>
    <w:bookmarkEnd w:id="682"/>
    <w:bookmarkStart w:name="z936" w:id="683"/>
    <w:p>
      <w:pPr>
        <w:spacing w:after="0"/>
        <w:ind w:left="0"/>
        <w:jc w:val="both"/>
      </w:pPr>
      <w:r>
        <w:rPr>
          <w:rFonts w:ascii="Times New Roman"/>
          <w:b w:val="false"/>
          <w:i w:val="false"/>
          <w:color w:val="000000"/>
          <w:sz w:val="28"/>
        </w:rPr>
        <w:t>
      14) көрсетілетін қызметті берушінің басшысы аттестатқа немесе мемлекеттік көрсетілетін қызметті ұсынудан бас тарту туралы дәлелді жауапқа ЭЦҚ қояды – 1 (бір) жұмыс күні;</w:t>
      </w:r>
    </w:p>
    <w:bookmarkEnd w:id="683"/>
    <w:bookmarkStart w:name="z937" w:id="684"/>
    <w:p>
      <w:pPr>
        <w:spacing w:after="0"/>
        <w:ind w:left="0"/>
        <w:jc w:val="both"/>
      </w:pPr>
      <w:r>
        <w:rPr>
          <w:rFonts w:ascii="Times New Roman"/>
          <w:b w:val="false"/>
          <w:i w:val="false"/>
          <w:color w:val="000000"/>
          <w:sz w:val="28"/>
        </w:rPr>
        <w:t>
      15) мемлекеттік қызметті көрсету нәтижесі көрсетілетін қызметті берушінің уәкілетті адамының ЭЦҚ-сымен куәландырылған электрондық құжат нысанында көрсетілетін қызметті алушыға "жеке кабинетке" жолданады – көрсетілетін қызметті берушінің басшысы қол қойған күні.</w:t>
      </w:r>
    </w:p>
    <w:bookmarkEnd w:id="684"/>
    <w:bookmarkStart w:name="z938" w:id="68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85"/>
    <w:bookmarkStart w:name="z939" w:id="686"/>
    <w:p>
      <w:pPr>
        <w:spacing w:after="0"/>
        <w:ind w:left="0"/>
        <w:jc w:val="both"/>
      </w:pPr>
      <w:r>
        <w:rPr>
          <w:rFonts w:ascii="Times New Roman"/>
          <w:b w:val="false"/>
          <w:i w:val="false"/>
          <w:color w:val="000000"/>
          <w:sz w:val="28"/>
        </w:rPr>
        <w:t>
      10. Мемлекеттік қызмет Мемлекеттік корпорация көмегімен көрсетілмейді.</w:t>
      </w:r>
    </w:p>
    <w:bookmarkEnd w:id="686"/>
    <w:bookmarkStart w:name="z940" w:id="687"/>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рәсімдерінің (іс-қимылдарының) реттілігі тәртібін сипаттау:</w:t>
      </w:r>
    </w:p>
    <w:bookmarkEnd w:id="687"/>
    <w:bookmarkStart w:name="z941" w:id="688"/>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ЭЦҚ тіркеу куәлігінің көмегімен порталда тіркелуді жүзеге асырады;</w:t>
      </w:r>
    </w:p>
    <w:bookmarkEnd w:id="688"/>
    <w:bookmarkStart w:name="z942" w:id="689"/>
    <w:p>
      <w:pPr>
        <w:spacing w:after="0"/>
        <w:ind w:left="0"/>
        <w:jc w:val="both"/>
      </w:pPr>
      <w:r>
        <w:rPr>
          <w:rFonts w:ascii="Times New Roman"/>
          <w:b w:val="false"/>
          <w:i w:val="false"/>
          <w:color w:val="000000"/>
          <w:sz w:val="28"/>
        </w:rPr>
        <w:t xml:space="preserve">
      2) 1-процесс – көрсетілетін қызметті алушы компьютерінің интернет-браузерінде ЭЦҚ тіркеу куәлігін тіркеу, алушының мемлекеттік көрсетілетін қызметті алу үшін порталда парольді енгізуі; </w:t>
      </w:r>
    </w:p>
    <w:bookmarkEnd w:id="689"/>
    <w:bookmarkStart w:name="z943" w:id="690"/>
    <w:p>
      <w:pPr>
        <w:spacing w:after="0"/>
        <w:ind w:left="0"/>
        <w:jc w:val="both"/>
      </w:pPr>
      <w:r>
        <w:rPr>
          <w:rFonts w:ascii="Times New Roman"/>
          <w:b w:val="false"/>
          <w:i w:val="false"/>
          <w:color w:val="000000"/>
          <w:sz w:val="28"/>
        </w:rPr>
        <w:t>
      3) 1-шарт – порталда жеке сәйкестендіру нөмірінің (бұдан әрі - ЖСН) логині мен пароль арқылы тіркелген алушы туралы деректердің түпнұсқалығын тексеру;</w:t>
      </w:r>
    </w:p>
    <w:bookmarkEnd w:id="690"/>
    <w:bookmarkStart w:name="z944" w:id="691"/>
    <w:p>
      <w:pPr>
        <w:spacing w:after="0"/>
        <w:ind w:left="0"/>
        <w:jc w:val="both"/>
      </w:pPr>
      <w:r>
        <w:rPr>
          <w:rFonts w:ascii="Times New Roman"/>
          <w:b w:val="false"/>
          <w:i w:val="false"/>
          <w:color w:val="000000"/>
          <w:sz w:val="28"/>
        </w:rPr>
        <w:t>
      4) 2-процесс – порталдың алушының деректерінде бұзушылықтар болуына байланысты авторландырудан бас тарту туралы хабарламаны қалыптастыруы;</w:t>
      </w:r>
    </w:p>
    <w:bookmarkEnd w:id="691"/>
    <w:bookmarkStart w:name="z945" w:id="692"/>
    <w:p>
      <w:pPr>
        <w:spacing w:after="0"/>
        <w:ind w:left="0"/>
        <w:jc w:val="both"/>
      </w:pPr>
      <w:r>
        <w:rPr>
          <w:rFonts w:ascii="Times New Roman"/>
          <w:b w:val="false"/>
          <w:i w:val="false"/>
          <w:color w:val="000000"/>
          <w:sz w:val="28"/>
        </w:rPr>
        <w:t>
      5) 3-процесс – көрсетілетін қызметті алушының порталда осы Регламентте көрсетілген қызметті таңдауы, қызмет көрсету үшін сұрау нысанын экранға шығаруы және оның құрылымы мен форматтық талаптарын ескере отырып, қажетті құжаттардың көшірмелерін электрондық түрде сұрау нысанына бекіте отыра, көрсетілетін қызметті алушының нысанды толтыруы (деректерді енгізуі);</w:t>
      </w:r>
    </w:p>
    <w:bookmarkEnd w:id="692"/>
    <w:bookmarkStart w:name="z946" w:id="693"/>
    <w:p>
      <w:pPr>
        <w:spacing w:after="0"/>
        <w:ind w:left="0"/>
        <w:jc w:val="both"/>
      </w:pPr>
      <w:r>
        <w:rPr>
          <w:rFonts w:ascii="Times New Roman"/>
          <w:b w:val="false"/>
          <w:i w:val="false"/>
          <w:color w:val="000000"/>
          <w:sz w:val="28"/>
        </w:rPr>
        <w:t>
      6) 4-процесс – көрсетілетін қызметті алушының сұрауды куәландыру (қол қою) үшін ЭЦҚ тіркеу куәлігін таңдауы;</w:t>
      </w:r>
    </w:p>
    <w:bookmarkEnd w:id="693"/>
    <w:bookmarkStart w:name="z947" w:id="694"/>
    <w:p>
      <w:pPr>
        <w:spacing w:after="0"/>
        <w:ind w:left="0"/>
        <w:jc w:val="both"/>
      </w:pPr>
      <w:r>
        <w:rPr>
          <w:rFonts w:ascii="Times New Roman"/>
          <w:b w:val="false"/>
          <w:i w:val="false"/>
          <w:color w:val="000000"/>
          <w:sz w:val="28"/>
        </w:rPr>
        <w:t>
      7) 2-шарт – электрондық үкімет порталы арқылы (бұдан әрі - ЭҮП) ЭЦҚ тіркеу куәлігінің әрекет ету мерзімін және кері қайтарылған (күші жойылған) тіркеу куәліктерінің тізімде болмауын, сондай-ақ сұрауда көрсетілген ЖСН және ЭЦҚ тіркеу куәлігінде көрсетілген ЖСН арасындағы сәйкестендіру деректерінің сәйкестігін тексеру;</w:t>
      </w:r>
    </w:p>
    <w:bookmarkEnd w:id="694"/>
    <w:bookmarkStart w:name="z948" w:id="695"/>
    <w:p>
      <w:pPr>
        <w:spacing w:after="0"/>
        <w:ind w:left="0"/>
        <w:jc w:val="both"/>
      </w:pPr>
      <w:r>
        <w:rPr>
          <w:rFonts w:ascii="Times New Roman"/>
          <w:b w:val="false"/>
          <w:i w:val="false"/>
          <w:color w:val="000000"/>
          <w:sz w:val="28"/>
        </w:rPr>
        <w:t>
      8) 5-процесс – көрсетілетін қызметті алушы ЭЦҚ-сының түпнұсқалығы расталмауына байланысты сұралған көрсетілетін қызметтен бас тарту туралы хабарламаны қалыптастыру;</w:t>
      </w:r>
    </w:p>
    <w:bookmarkEnd w:id="695"/>
    <w:bookmarkStart w:name="z949" w:id="696"/>
    <w:p>
      <w:pPr>
        <w:spacing w:after="0"/>
        <w:ind w:left="0"/>
        <w:jc w:val="both"/>
      </w:pPr>
      <w:r>
        <w:rPr>
          <w:rFonts w:ascii="Times New Roman"/>
          <w:b w:val="false"/>
          <w:i w:val="false"/>
          <w:color w:val="000000"/>
          <w:sz w:val="28"/>
        </w:rPr>
        <w:t>
      9) 6-процесс – алушының ЭЦҚ-сы арқылы қызмет көрсетуге сұраудың толтырылған нысанын (енгізілген деректерді) куәландыру (қол қою);</w:t>
      </w:r>
    </w:p>
    <w:bookmarkEnd w:id="696"/>
    <w:bookmarkStart w:name="z950" w:id="697"/>
    <w:p>
      <w:pPr>
        <w:spacing w:after="0"/>
        <w:ind w:left="0"/>
        <w:jc w:val="both"/>
      </w:pPr>
      <w:r>
        <w:rPr>
          <w:rFonts w:ascii="Times New Roman"/>
          <w:b w:val="false"/>
          <w:i w:val="false"/>
          <w:color w:val="000000"/>
          <w:sz w:val="28"/>
        </w:rPr>
        <w:t>
      10) 7-процесс– электрондық құжатты (көрсетілетін қызметті алушының сұрауы тіркеу және сұрауды "Е-лицензиялау" МДҚ АЖ-да өңдеу;</w:t>
      </w:r>
    </w:p>
    <w:bookmarkEnd w:id="697"/>
    <w:bookmarkStart w:name="z951" w:id="698"/>
    <w:p>
      <w:pPr>
        <w:spacing w:after="0"/>
        <w:ind w:left="0"/>
        <w:jc w:val="both"/>
      </w:pPr>
      <w:r>
        <w:rPr>
          <w:rFonts w:ascii="Times New Roman"/>
          <w:b w:val="false"/>
          <w:i w:val="false"/>
          <w:color w:val="000000"/>
          <w:sz w:val="28"/>
        </w:rPr>
        <w:t>
      11) 8-процесс – көрсетілетін қызметті берушінің көрсетілетін қызметті алушыдан "Е-лицензиялау" МДҚ АЖ-да қалыптастырылған құжаттарды алуы;</w:t>
      </w:r>
    </w:p>
    <w:bookmarkEnd w:id="698"/>
    <w:bookmarkStart w:name="z952" w:id="699"/>
    <w:p>
      <w:pPr>
        <w:spacing w:after="0"/>
        <w:ind w:left="0"/>
        <w:jc w:val="both"/>
      </w:pPr>
      <w:r>
        <w:rPr>
          <w:rFonts w:ascii="Times New Roman"/>
          <w:b w:val="false"/>
          <w:i w:val="false"/>
          <w:color w:val="000000"/>
          <w:sz w:val="28"/>
        </w:rPr>
        <w:t>
      12) Көрсетілетін қызметті беруші көрсетілетін қызметті беру процессінде көрсетілетін қызметті берушінің құрылымдық бөлімшелерінің (қызметкерлерінің) өзара іс-қимылдарының тәртібінің сипаттамасына сәйкес рәсімді (іс-әрекетті) жүзеге асырады;</w:t>
      </w:r>
    </w:p>
    <w:bookmarkEnd w:id="699"/>
    <w:bookmarkStart w:name="z953" w:id="700"/>
    <w:p>
      <w:pPr>
        <w:spacing w:after="0"/>
        <w:ind w:left="0"/>
        <w:jc w:val="both"/>
      </w:pPr>
      <w:r>
        <w:rPr>
          <w:rFonts w:ascii="Times New Roman"/>
          <w:b w:val="false"/>
          <w:i w:val="false"/>
          <w:color w:val="000000"/>
          <w:sz w:val="28"/>
        </w:rPr>
        <w:t>
      Электрондық құжат көрсетілетін қызметті берушінің уәкілетті адамының ЭЦҚ-сын қолданумен көрсетілетін қызметті берушінің аттестаттау комиссиясы шешімінің негізінде қалыптастырылады.</w:t>
      </w:r>
    </w:p>
    <w:bookmarkEnd w:id="700"/>
    <w:bookmarkStart w:name="z954" w:id="701"/>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пайдалану тәртібінің толық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01"/>
    <w:bookmarkStart w:name="z955" w:id="702"/>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w:t>
      </w:r>
    </w:p>
    <w:bookmarkEnd w:id="702"/>
    <w:bookmarkStart w:name="z956" w:id="703"/>
    <w:p>
      <w:pPr>
        <w:spacing w:after="0"/>
        <w:ind w:left="0"/>
        <w:jc w:val="both"/>
      </w:pPr>
      <w:r>
        <w:rPr>
          <w:rFonts w:ascii="Times New Roman"/>
          <w:b w:val="false"/>
          <w:i w:val="false"/>
          <w:color w:val="000000"/>
          <w:sz w:val="28"/>
        </w:rPr>
        <w:t>
      13. Өзін өзі қарап күту, өздігінен жүріп-тұру, бағдарлай алу қабілетінен немесе мүмкіндігінен толық немесе ішінара айырылған көрсетілетін қызметті алушыдан, 1414 бірыңғай байланыс орталығына жүгіну арқылы, мемлекеттік қызмет көрсетуге қажетті құжаттарды қабылдауды көрсетілетін қызметті берушінің қызметкері көрсетілетін қызметті алушының тұрғылықты жеріне барып жүргізеді.</w:t>
      </w:r>
    </w:p>
    <w:bookmarkEnd w:id="703"/>
    <w:bookmarkStart w:name="z957" w:id="704"/>
    <w:p>
      <w:pPr>
        <w:spacing w:after="0"/>
        <w:ind w:left="0"/>
        <w:jc w:val="both"/>
      </w:pPr>
      <w:r>
        <w:rPr>
          <w:rFonts w:ascii="Times New Roman"/>
          <w:b w:val="false"/>
          <w:i w:val="false"/>
          <w:color w:val="000000"/>
          <w:sz w:val="28"/>
        </w:rPr>
        <w:t>
      14. Мемлекеттік көрсетілетін қызметті көрсету орындарының мекенжайлары:</w:t>
      </w:r>
    </w:p>
    <w:bookmarkEnd w:id="704"/>
    <w:bookmarkStart w:name="z958" w:id="705"/>
    <w:p>
      <w:pPr>
        <w:spacing w:after="0"/>
        <w:ind w:left="0"/>
        <w:jc w:val="both"/>
      </w:pPr>
      <w:r>
        <w:rPr>
          <w:rFonts w:ascii="Times New Roman"/>
          <w:b w:val="false"/>
          <w:i w:val="false"/>
          <w:color w:val="000000"/>
          <w:sz w:val="28"/>
        </w:rPr>
        <w:t>
      Министрліктің www.economy.gov.kz.</w:t>
      </w:r>
    </w:p>
    <w:bookmarkEnd w:id="705"/>
    <w:bookmarkStart w:name="z959" w:id="706"/>
    <w:p>
      <w:pPr>
        <w:spacing w:after="0"/>
        <w:ind w:left="0"/>
        <w:jc w:val="both"/>
      </w:pPr>
      <w:r>
        <w:rPr>
          <w:rFonts w:ascii="Times New Roman"/>
          <w:b w:val="false"/>
          <w:i w:val="false"/>
          <w:color w:val="000000"/>
          <w:sz w:val="28"/>
        </w:rPr>
        <w:t>
      Көрсетілетін қызметті берушінің интернет-ресурстарында орналастырылған.</w:t>
      </w:r>
    </w:p>
    <w:bookmarkEnd w:id="706"/>
    <w:bookmarkStart w:name="z960" w:id="707"/>
    <w:p>
      <w:pPr>
        <w:spacing w:after="0"/>
        <w:ind w:left="0"/>
        <w:jc w:val="both"/>
      </w:pPr>
      <w:r>
        <w:rPr>
          <w:rFonts w:ascii="Times New Roman"/>
          <w:b w:val="false"/>
          <w:i w:val="false"/>
          <w:color w:val="000000"/>
          <w:sz w:val="28"/>
        </w:rPr>
        <w:t>
      15. Көрсетілетін қызметті алушының ЭЦҚ болған жағдайда мемлекеттік көрсетілетін қызметті портал арқылы электрондық нысанда алу мүмкіндігі бар.</w:t>
      </w:r>
    </w:p>
    <w:bookmarkEnd w:id="707"/>
    <w:bookmarkStart w:name="z961" w:id="708"/>
    <w:p>
      <w:pPr>
        <w:spacing w:after="0"/>
        <w:ind w:left="0"/>
        <w:jc w:val="both"/>
      </w:pPr>
      <w:r>
        <w:rPr>
          <w:rFonts w:ascii="Times New Roman"/>
          <w:b w:val="false"/>
          <w:i w:val="false"/>
          <w:color w:val="000000"/>
          <w:sz w:val="28"/>
        </w:rPr>
        <w:t>
      16. Көрсетілетін қызметті алушының қашықтықтан қол жеткізу режимінде порталдың "жеке кабинеті", сондай-ақ мемлекеттік қызметтер көрсету мәселелері жөніндегі бірыңғай байланыс орталығы арқылы мемлекеттік қызметті көрсетудің тәртібі мен мәртебесі туралы ақпаратты алу мүмкіндігі бар.</w:t>
      </w:r>
    </w:p>
    <w:bookmarkEnd w:id="708"/>
    <w:bookmarkStart w:name="z962" w:id="709"/>
    <w:p>
      <w:pPr>
        <w:spacing w:after="0"/>
        <w:ind w:left="0"/>
        <w:jc w:val="both"/>
      </w:pPr>
      <w:r>
        <w:rPr>
          <w:rFonts w:ascii="Times New Roman"/>
          <w:b w:val="false"/>
          <w:i w:val="false"/>
          <w:color w:val="000000"/>
          <w:sz w:val="28"/>
        </w:rPr>
        <w:t>
      17. Мемлекеттік көрсетілетін қызметтер көрсету мәселелері жөніндегі анықтамалық қызметтердің байланыс телефондары Министрліктің: www.economy.gov.kz, көрсетілетін қызметті берушінің интернет-ресурстарында орналастырылған. Мемлекеттік қызметтер көрсету мәселелері жөніндегі бірыңғай байланыс орталығы: (1414).</w:t>
      </w:r>
    </w:p>
    <w:bookmarkEnd w:id="7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мемлекеттік көрсетілетін қызмет регламентіне 1-қосымша</w:t>
            </w:r>
          </w:p>
        </w:tc>
      </w:tr>
    </w:tbl>
    <w:bookmarkStart w:name="z964" w:id="710"/>
    <w:p>
      <w:pPr>
        <w:spacing w:after="0"/>
        <w:ind w:left="0"/>
        <w:jc w:val="left"/>
      </w:pPr>
      <w:r>
        <w:rPr>
          <w:rFonts w:ascii="Times New Roman"/>
          <w:b/>
          <w:i w:val="false"/>
          <w:color w:val="000000"/>
        </w:rPr>
        <w:t xml:space="preserve"> Көрсетілетін қызметті берушінің мекенжайы</w:t>
      </w:r>
    </w:p>
    <w:bookmarkEnd w:id="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2"/>
        <w:gridCol w:w="2146"/>
        <w:gridCol w:w="7802"/>
      </w:tblGrid>
      <w:tr>
        <w:trPr>
          <w:trHeight w:val="30" w:hRule="atLeast"/>
        </w:trPr>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7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мемлекеттік сәулет-құрылыс бақылау және лицензиялау басқармасы" коммуналдық мемлекеттік мекемесі</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Мағжан Жұмабаев көшесі, 70</w:t>
            </w:r>
          </w:p>
        </w:tc>
        <w:tc>
          <w:tcPr>
            <w:tcW w:w="7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13:00-ден 14:30-ға дейінгі түскі үзіліспен дүйсенбіден бастап жұманы қоса алғанда сағат 9:00-ден 18:30-ға дейін демалыс және мереке күндерін қоспағанда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мемлекеттік көрсетілетін қызмет регламентіне 2-қосымша</w:t>
            </w:r>
          </w:p>
        </w:tc>
      </w:tr>
    </w:tbl>
    <w:bookmarkStart w:name="z966" w:id="711"/>
    <w:p>
      <w:pPr>
        <w:spacing w:after="0"/>
        <w:ind w:left="0"/>
        <w:jc w:val="left"/>
      </w:pPr>
      <w:r>
        <w:rPr>
          <w:rFonts w:ascii="Times New Roman"/>
          <w:b/>
          <w:i w:val="false"/>
          <w:color w:val="000000"/>
        </w:rPr>
        <w:t xml:space="preserve"> Көрсетілетін қызметті берушінің кеңсесі арқылы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мемлекеттік қызметін көрсетудің бизнес-процестерінің анықтамалығы</w:t>
      </w:r>
    </w:p>
    <w:bookmarkEnd w:id="711"/>
    <w:bookmarkStart w:name="z967"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18000"/>
                    </a:xfrm>
                    <a:prstGeom prst="rect">
                      <a:avLst/>
                    </a:prstGeom>
                  </pic:spPr>
                </pic:pic>
              </a:graphicData>
            </a:graphic>
          </wp:inline>
        </w:drawing>
      </w:r>
    </w:p>
    <w:p>
      <w:pPr>
        <w:spacing w:after="0"/>
        <w:ind w:left="0"/>
        <w:jc w:val="both"/>
      </w:pPr>
      <w:r>
        <w:drawing>
          <wp:inline distT="0" distB="0" distL="0" distR="0">
            <wp:extent cx="62103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103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мемлекеттік көрсетілетін қызмет регламентіне 3-қосымша</w:t>
            </w:r>
          </w:p>
        </w:tc>
      </w:tr>
    </w:tbl>
    <w:bookmarkStart w:name="z969" w:id="713"/>
    <w:p>
      <w:pPr>
        <w:spacing w:after="0"/>
        <w:ind w:left="0"/>
        <w:jc w:val="left"/>
      </w:pPr>
      <w:r>
        <w:rPr>
          <w:rFonts w:ascii="Times New Roman"/>
          <w:b/>
          <w:i w:val="false"/>
          <w:color w:val="000000"/>
        </w:rPr>
        <w:t xml:space="preserve"> Портал арқылы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мемлекеттік қызметін көрсетудің бизнес-процестерінің анықтамалығы</w:t>
      </w:r>
    </w:p>
    <w:bookmarkEnd w:id="713"/>
    <w:bookmarkStart w:name="z970"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 w:id="715"/>
    <w:p>
      <w:pPr>
        <w:spacing w:after="0"/>
        <w:ind w:left="0"/>
        <w:jc w:val="both"/>
      </w:pPr>
      <w:r>
        <w:rPr>
          <w:rFonts w:ascii="Times New Roman"/>
          <w:b w:val="false"/>
          <w:i w:val="false"/>
          <w:color w:val="000000"/>
          <w:sz w:val="28"/>
        </w:rPr>
        <w:t xml:space="preserve">
      </w:t>
      </w:r>
    </w:p>
    <w:bookmarkEnd w:id="715"/>
    <w:p>
      <w:pPr>
        <w:spacing w:after="0"/>
        <w:ind w:left="0"/>
        <w:jc w:val="both"/>
      </w:pPr>
      <w:r>
        <w:drawing>
          <wp:inline distT="0" distB="0" distL="0" distR="0">
            <wp:extent cx="56134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613400" cy="165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