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f396a" w14:textId="5ef39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Субсидияланатын тыңайтқыштардың түрлерін және тыңайтқыштарды сатушыдан сатып алынған тыңайтқыштардың 1 тоннасына (килограмына, литрiне) арналған субсидиялардың нормаларын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15 наурыздағы № 80 қаулысы. Солтүстік Қазақстан облысының Әділет департаментінде 2016 жылғы 8 сәуірде N 3697 болып тіркелді. Күші жойылды – Солтүстік Қазақстан облысы әкімдігінің 2017 жылғы 10 мамырдағы № 178 қаулысымен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– Солтүстік Қазақстан облысы әкімдігінің 10.05.2017 </w:t>
      </w:r>
      <w:r>
        <w:rPr>
          <w:rFonts w:ascii="Times New Roman"/>
          <w:b w:val="false"/>
          <w:i w:val="false"/>
          <w:color w:val="ff0000"/>
          <w:sz w:val="28"/>
        </w:rPr>
        <w:t>№ 178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/>
          <w:i w:val="false"/>
          <w:color w:val="000000"/>
          <w:sz w:val="28"/>
        </w:rPr>
        <w:t>"</w:t>
      </w:r>
      <w:r>
        <w:rPr>
          <w:rFonts w:ascii="Times New Roman"/>
          <w:b w:val="false"/>
          <w:i w:val="false"/>
          <w:color w:val="000000"/>
          <w:sz w:val="28"/>
        </w:rPr>
        <w:t xml:space="preserve">Тыңайтқыштардың құнын (органикалық тыңайтқыштарды қоспағанда) субсидиялау қағидаларын бекіту туралы" Қазақстан Республикасы Ауыл шаруашылығы министрінің 2015 жылғы 6 сәуірдегі № 4-4/305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(Нормативтік-құқық актілерді мемлекеттік тіркеу тізілімінде № 11223 болып тіркелді) бекітілген Тыңайтқыштардың құнын (органикалық тыңайтқыштарды қоспағанда) субсидиялау қағидаларының 4-тармағына сәйкес"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Кіріспе жаңа редакцияда - Солтүстік Қазақстан облысы әкімдігінің 27.10.2016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тыңайтқыштардың түрлері;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осы қаулының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тыңайтқыштарды сатушыдан сатып алынған тыңайтқыштардың 1 тоннасына (килограмына, литрiне) арналған субсидиялардың нормалары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"Субсидияланатын тыңайтқыштардың түрлерін және тыңайтқыштарды сатушыдан сатып алынған тыңайтқыштардың 1 тоннасына (килограмына, литрiне) арналған субсидиялардың нормаларын бекіту туралы" Солтүстік Қазақстан облысы әкімдігінің 2015 жылғы 07 желтоқсандағы № 468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("Әділет" ақпараттық-құқық жүйесінде 2015 жылғы 28 желтоқсанда жарияланған, Нормативтік құқықтық актілерді мемлекеттік тіркеу тізілімінде № 3499 болып тіркелген) күші жойылды деп танылсын</w:t>
      </w:r>
      <w:r>
        <w:rPr>
          <w:rFonts w:ascii="Times New Roman"/>
          <w:b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қаулының орындалуын бақылау облыс әкімінің жетекшілік ететін орынбасарына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Осы қаулы алғашқы ресми жарияланған күнінен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Сұлтанов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"КЕЛІСІЛГЕН"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Ауыл шаруашылығы министрі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2016 жылғы 14 наурыз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Мамытбеков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15 наурыздағы № 80 қаулысына 1-қосымша</w:t>
            </w:r>
          </w:p>
        </w:tc>
      </w:tr>
    </w:tbl>
    <w:bookmarkStart w:name="z14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тыңайтқыштардың түрлерi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1-қосымша жаңа редакцияда - Солтүстік Қазақстан облысы әкімдігінің 27.10.2016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22"/>
        <w:gridCol w:w="11178"/>
      </w:tblGrid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Шилісай кен орнының фосфоритті концентраты мен ұны (P2О5-17%) (Қазақстан)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"Суперфос-NS" құрамында азот бар супрефос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суперфосфат (P2О5-15%, К2О-2%)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"МЭРС" микротыңайтқыш" құрамында микроэлементтері бар қоректендіретін ерітінділер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азотты-фосфорлы-калийлі тыңайтқышы (Тукоқоспалар NPК)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(P2О5-21,5%)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Calcinit (кальций нитраты)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Cucumber 14-11-31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Special 18-18-18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Red 12-12-36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Kristalon Yellow 13-40-13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азот-фосфор-күкірті бар тыңайтқыш А, Б, В маркалары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азот-фосфор-калий-күкірті бар тыңайтқыш (NPКS –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 сұйық тыңайтқыш (КАС) (N-27-33%)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(N-14%: P2О5-14%: К2О -23%)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(N-15%: P2О5-15%: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(N-16%: P2О5-16%: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маркалы арнайы суда еритін моноаммоний фосфаты (N-12%: P2О5-61%)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Азот-фосфор-калийлі тыңайтқышы (N-15%; P2О5-15%;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Азот-фосфор-калийлі тыңайтқышы (N-10%; P2О5-26%; К2О -26%)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(Krista MgS)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MAG (магний нитраты)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K Plus (калий нитраты) суда еритін тыңайтқышы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МКР (монокалий фосфаты)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 Темір хелаты DTRA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 Темір хелаты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Cu15 Мыс хелаты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Mn13 Марганец хелаты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Zn15 Мырыш хелаты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Tenso 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YaraLivaBrassitrel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Vita Bortrac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Б, В маркалы Верхнекам фосфоритті ұны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 Start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MKP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Curamin Foliar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Aminostim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Sprayfert 312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Algamina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Agrumax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Phomazin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Hordisan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Thiokraft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Fulvimax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Bioenergy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Nitrokal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фосфор-калий бар тыңайтқыш (PK-тыңайтқыш)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фосфор-күкірті бар тыңайтқыш (PS-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 калий-күкірті бар тыңайтқыш (PKS- тыңайтқыш)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 сұйық тыңайтқыш (КАС) (N-27-33%)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"Старт"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"Универсал"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"Рост"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"Зерновой"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"Масличный" маркалы Биостим органо-минералды тыңайтқышы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Контролфит РК (Controlphyt PK)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боры (Technokel Amino B)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Микс (Technokel Amino Mix)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мырышы (Technokel Amino Zn)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Агрифул (Agriful)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Тұзға қарсы Агрифул (Agriful Antisal)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 Фолиар (Fertigrain Foliar)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Фертигрейн Старт (Fertigrain Start)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Текамин Макс (Tecamin Max)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Текнофит PН (Tecnophyt PH) (Испания)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15 наурыздағы № 80 қаулысына 2-қосымша</w:t>
            </w:r>
          </w:p>
        </w:tc>
      </w:tr>
    </w:tbl>
    <w:bookmarkStart w:name="z8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Отандық өндірушілер өткізген тыңайтқыштардың 1 тоннасына (литрiне, килограмына) арналған субсидиялардың нормалары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2-қосымша жаңа редакцияда - Солтүстік Қазақстан облысы әкімдігінің 27.10.2016 </w:t>
      </w:r>
      <w:r>
        <w:rPr>
          <w:rFonts w:ascii="Times New Roman"/>
          <w:b w:val="false"/>
          <w:i w:val="false"/>
          <w:color w:val="ff0000"/>
          <w:sz w:val="28"/>
        </w:rPr>
        <w:t>№ 412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0"/>
        <w:gridCol w:w="8153"/>
        <w:gridCol w:w="273"/>
        <w:gridCol w:w="1038"/>
        <w:gridCol w:w="2106"/>
      </w:tblGrid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арналған субсидиялар нормалары,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(N-10%:P2О5-46%)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Суперфосфат (P2О5-19%)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Шилісай кен орнының фосфоритті концентраты мен ұны (P2О5-17%)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Хлорлы калий (К2О-42,2%;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Күкірт қышқылды калий (калий сульфаты) (К2О-50%)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"Супрефос-NS" құрамында азот бар супрефос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суперфосфат (P2О5-15%, N-2-4%, К2О-2-4%)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"МЭРС" микротыңайтқыш" құрамында микроэлементтері бар қоректендіретін ерітінділер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Кешенді азотты-фосфор-лы-калийлі тыңайтқышы (тукоқоспалар NPК)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Байытылған суперфосфат (P2О5-21,5%) (Қазақстан)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Yara Liva Calcinit (кальций нитраты)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Cucumber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14-11-31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Special 18-18-18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Red 12-12-36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Kristalon Yellow 13-40-13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азот-фосфор-күкірті бар тыңайтқыш А, Б, В маркалары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азот-фосфор-калий-күкірті бар тыңайтқыш (NPКS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фосфор-калий-күкірті бар тыңайтқыш (PК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Құрамында фосфор-күкірті бар тыңайтқыш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(PS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Құрамында фосфор-калий-күкірті бар тыңайтқыш (PКS – тыңайтқыш)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Азотты сұйық тыңайтқыш (КАС) (N-27-33%)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15 наурыздағы № 80 қаулысына 3-қосымша</w:t>
            </w:r>
          </w:p>
        </w:tc>
      </w:tr>
    </w:tbl>
    <w:bookmarkStart w:name="z10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Тыңайтқыштарды жеткізушіден және (немесе) шетелдiк тыңайтқыштарды өндiрушiлерден сатып алынған тыңайтқыштардың 1 тоннасына (литрiне, килограмына) арналған субсидиялардың нормалары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8358"/>
        <w:gridCol w:w="260"/>
        <w:gridCol w:w="987"/>
        <w:gridCol w:w="2001"/>
      </w:tblGrid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тыңайтқыштардың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бірліктің құнын арзандату пайызы, дейін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 бірлікке арналған субсидиялар нормалары,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(N-46,3%)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"Б" маркалы карбамид (N – 46,2% кем емес)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Азотты сұйық тыңайтқыш (КАС) (N-27-33%)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Аммоний сульфаты (N-21%) (Өзбекстан)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(N-14%; P2О5-14%; К2О -23%)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(N-15%; P2О5-15%;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(N-16%; P2О5-16%; К2О -16%)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Аммиакты селитра (-34,4%) (Ресей, Өзбекстан)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 маркалы арнайы суда еритін моноаммоний фосфаты (N-12%: P2О5-61%)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Азот-фосфор-калийлі тыңайтқышы (N-15%; P2О5-15%; К2О -15%)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Азот-фосфор-калийлі тыңайтқышы (N-10%; P2О5-26%; К2О -26%)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Зерновой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Масличный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Картофельный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Рис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Нутривант Плюс Универсальный (Израиль)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сульфаты (Krista SOP)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сульфаты (Krista MgS)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нитраты (Krista MAG)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нитраты (Krista K Plus)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Krista MKP (монокалий фосфаты)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D12 темір хелаты DTRA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Q40 хелаты темір EDDHA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1 127,7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Cu15 Мыс хелаты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Mn13 Марганец хелаты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Zn15 Мырыш хелаты EDTA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965,4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Tenso Coctail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APN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1 286,1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Rexolin ABC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 Liva Brassitrel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YaraVita Bortrac (Нидерланды)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А, Б, В маркалы Верхнекам фосфоритті ұны (P2О5 23-25%) (Ресей)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Mn-Zn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Bioenergy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Nitrokal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Super K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Bio Start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Phoskraft MKP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Curamin Foliar (Турция)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Aminostim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Sprayfert 312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Algamina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Agrumax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Phomazin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Hordisan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Thiokraft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Vigilax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Fulvimax минералды тыңайтқышы (Түркия)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