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0e210" w14:textId="de0e2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көрсетілетін әлеуметтік қорғау саласындағы мемлекеттік көрсетілетін қызметтердің регламенттерін бекіту туралы" 2015 жылғы 9 қыркүйектегі № 3/539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2016 жылғы 31 тамыздағы № 3/420 қаулысы. Алматы қаласы Әділет департаментінде 2016 жылғы 21 қыркүйекте № 1315 болып тіркелді. Күші жойылды - Алматы қаласы әкімдігінің 2020 жылғы 20 қазандағы № 4/438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20.10.2020 № 4/438 (алғаш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 Денсаулық сақтау және әлеуметтік даму министрінің 2016 жылғы 29 қаңтардағы № 68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туралы"бұйрығын басшылыққа алып, Алматы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1. Алматы қаласы әкімдігінің "</w:t>
      </w:r>
      <w:r>
        <w:rPr>
          <w:rFonts w:ascii="Times New Roman"/>
          <w:b/>
          <w:i w:val="false"/>
          <w:color w:val="000000"/>
          <w:sz w:val="28"/>
        </w:rPr>
        <w:t>Алматы қаласында көрсетілетін әлеуметтік қорғау саласындағы мемлекеттік көрсетілетін қызметтердің регламенттерін бекіту туралы</w:t>
      </w:r>
      <w:r>
        <w:rPr>
          <w:rFonts w:ascii="Times New Roman"/>
          <w:b w:val="false"/>
          <w:i w:val="false"/>
          <w:color w:val="000000"/>
          <w:sz w:val="28"/>
        </w:rPr>
        <w:t xml:space="preserve">" 2015 жылғы 9 қыркүйектегі № 3/539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1207 болып тіркелген, "Алматы ақшамы" және "Вечерний Алматы" газеттерінде 2015 жылы 20 қазанда жарияланған) келесі өзгерістер енгізілсін:</w:t>
      </w:r>
    </w:p>
    <w:bookmarkEnd w:id="1"/>
    <w:bookmarkStart w:name="z2" w:id="2"/>
    <w:p>
      <w:pPr>
        <w:spacing w:after="0"/>
        <w:ind w:left="0"/>
        <w:jc w:val="both"/>
      </w:pPr>
      <w:r>
        <w:rPr>
          <w:rFonts w:ascii="Times New Roman"/>
          <w:b w:val="false"/>
          <w:i w:val="false"/>
          <w:color w:val="000000"/>
          <w:sz w:val="28"/>
        </w:rPr>
        <w:t xml:space="preserve">
      аталған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мазмұндалсын;</w:t>
      </w:r>
    </w:p>
    <w:bookmarkEnd w:id="2"/>
    <w:bookmarkStart w:name="z3" w:id="3"/>
    <w:p>
      <w:pPr>
        <w:spacing w:after="0"/>
        <w:ind w:left="0"/>
        <w:jc w:val="both"/>
      </w:pPr>
      <w:r>
        <w:rPr>
          <w:rFonts w:ascii="Times New Roman"/>
          <w:b w:val="false"/>
          <w:i w:val="false"/>
          <w:color w:val="000000"/>
          <w:sz w:val="28"/>
        </w:rPr>
        <w:t xml:space="preserve">
      аталған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мазмұндалсын;</w:t>
      </w:r>
    </w:p>
    <w:bookmarkEnd w:id="3"/>
    <w:bookmarkStart w:name="z4" w:id="4"/>
    <w:p>
      <w:pPr>
        <w:spacing w:after="0"/>
        <w:ind w:left="0"/>
        <w:jc w:val="both"/>
      </w:pPr>
      <w:r>
        <w:rPr>
          <w:rFonts w:ascii="Times New Roman"/>
          <w:b w:val="false"/>
          <w:i w:val="false"/>
          <w:color w:val="000000"/>
          <w:sz w:val="28"/>
        </w:rPr>
        <w:t xml:space="preserve">
      аталған қаулымен бекітілген "Жұмыссыз азаматтарға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мазмұндалсын;</w:t>
      </w:r>
    </w:p>
    <w:bookmarkEnd w:id="4"/>
    <w:bookmarkStart w:name="z5" w:id="5"/>
    <w:p>
      <w:pPr>
        <w:spacing w:after="0"/>
        <w:ind w:left="0"/>
        <w:jc w:val="both"/>
      </w:pPr>
      <w:r>
        <w:rPr>
          <w:rFonts w:ascii="Times New Roman"/>
          <w:b w:val="false"/>
          <w:i w:val="false"/>
          <w:color w:val="000000"/>
          <w:sz w:val="28"/>
        </w:rPr>
        <w:t xml:space="preserve">
      аталған қаулымен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мазмұндалсын;</w:t>
      </w:r>
    </w:p>
    <w:bookmarkEnd w:id="5"/>
    <w:bookmarkStart w:name="z6" w:id="6"/>
    <w:p>
      <w:pPr>
        <w:spacing w:after="0"/>
        <w:ind w:left="0"/>
        <w:jc w:val="both"/>
      </w:pPr>
      <w:r>
        <w:rPr>
          <w:rFonts w:ascii="Times New Roman"/>
          <w:b w:val="false"/>
          <w:i w:val="false"/>
          <w:color w:val="000000"/>
          <w:sz w:val="28"/>
        </w:rPr>
        <w:t xml:space="preserve">
      аталған қаулымен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мазмұндалсын;</w:t>
      </w:r>
    </w:p>
    <w:bookmarkEnd w:id="6"/>
    <w:bookmarkStart w:name="z7" w:id="7"/>
    <w:p>
      <w:pPr>
        <w:spacing w:after="0"/>
        <w:ind w:left="0"/>
        <w:jc w:val="both"/>
      </w:pPr>
      <w:r>
        <w:rPr>
          <w:rFonts w:ascii="Times New Roman"/>
          <w:b w:val="false"/>
          <w:i w:val="false"/>
          <w:color w:val="000000"/>
          <w:sz w:val="28"/>
        </w:rPr>
        <w:t>
      аталған қаулымен бекітілген "</w:t>
      </w:r>
      <w:r>
        <w:rPr>
          <w:rFonts w:ascii="Times New Roman"/>
          <w:b/>
          <w:i w:val="false"/>
          <w:color w:val="000000"/>
          <w:sz w:val="28"/>
        </w:rPr>
        <w:t>Он сегіз жасқа дейінгі балаларға мемлекеттік жәрдемақы тағайындау</w:t>
      </w:r>
      <w:r>
        <w:rPr>
          <w:rFonts w:ascii="Times New Roman"/>
          <w:b w:val="false"/>
          <w:i w:val="false"/>
          <w:color w:val="000000"/>
          <w:sz w:val="28"/>
        </w:rPr>
        <w:t xml:space="preserve">"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мазмұндалсын;</w:t>
      </w:r>
    </w:p>
    <w:bookmarkEnd w:id="7"/>
    <w:bookmarkStart w:name="z8" w:id="8"/>
    <w:p>
      <w:pPr>
        <w:spacing w:after="0"/>
        <w:ind w:left="0"/>
        <w:jc w:val="both"/>
      </w:pPr>
      <w:r>
        <w:rPr>
          <w:rFonts w:ascii="Times New Roman"/>
          <w:b w:val="false"/>
          <w:i w:val="false"/>
          <w:color w:val="000000"/>
          <w:sz w:val="28"/>
        </w:rPr>
        <w:t>
      аталған қаулымен бекітілген "</w:t>
      </w:r>
      <w:r>
        <w:rPr>
          <w:rFonts w:ascii="Times New Roman"/>
          <w:b/>
          <w:i w:val="false"/>
          <w:color w:val="000000"/>
          <w:sz w:val="28"/>
        </w:rPr>
        <w:t>Мемлекеттік атаулы әлеуметтік көмек тағайындау</w:t>
      </w:r>
      <w:r>
        <w:rPr>
          <w:rFonts w:ascii="Times New Roman"/>
          <w:b w:val="false"/>
          <w:i w:val="false"/>
          <w:color w:val="000000"/>
          <w:sz w:val="28"/>
        </w:rPr>
        <w:t xml:space="preserve">"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мазмұндалсын;</w:t>
      </w:r>
    </w:p>
    <w:bookmarkEnd w:id="8"/>
    <w:bookmarkStart w:name="z9" w:id="9"/>
    <w:p>
      <w:pPr>
        <w:spacing w:after="0"/>
        <w:ind w:left="0"/>
        <w:jc w:val="both"/>
      </w:pPr>
      <w:r>
        <w:rPr>
          <w:rFonts w:ascii="Times New Roman"/>
          <w:b w:val="false"/>
          <w:i w:val="false"/>
          <w:color w:val="000000"/>
          <w:sz w:val="28"/>
        </w:rPr>
        <w:t xml:space="preserve">
      аталған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мазмұндалсын;</w:t>
      </w:r>
    </w:p>
    <w:bookmarkEnd w:id="9"/>
    <w:bookmarkStart w:name="z10" w:id="10"/>
    <w:p>
      <w:pPr>
        <w:spacing w:after="0"/>
        <w:ind w:left="0"/>
        <w:jc w:val="both"/>
      </w:pPr>
      <w:r>
        <w:rPr>
          <w:rFonts w:ascii="Times New Roman"/>
          <w:b w:val="false"/>
          <w:i w:val="false"/>
          <w:color w:val="000000"/>
          <w:sz w:val="28"/>
        </w:rPr>
        <w:t xml:space="preserve">
      аталған қаулымен бекітілген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мазмұндалсын;</w:t>
      </w:r>
    </w:p>
    <w:bookmarkEnd w:id="10"/>
    <w:bookmarkStart w:name="z11" w:id="11"/>
    <w:p>
      <w:pPr>
        <w:spacing w:after="0"/>
        <w:ind w:left="0"/>
        <w:jc w:val="both"/>
      </w:pPr>
      <w:r>
        <w:rPr>
          <w:rFonts w:ascii="Times New Roman"/>
          <w:b w:val="false"/>
          <w:i w:val="false"/>
          <w:color w:val="000000"/>
          <w:sz w:val="28"/>
        </w:rPr>
        <w:t xml:space="preserve">
      аталған қаулымен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мазмұндалсын;</w:t>
      </w:r>
    </w:p>
    <w:bookmarkEnd w:id="11"/>
    <w:bookmarkStart w:name="z12" w:id="12"/>
    <w:p>
      <w:pPr>
        <w:spacing w:after="0"/>
        <w:ind w:left="0"/>
        <w:jc w:val="both"/>
      </w:pPr>
      <w:r>
        <w:rPr>
          <w:rFonts w:ascii="Times New Roman"/>
          <w:b w:val="false"/>
          <w:i w:val="false"/>
          <w:color w:val="000000"/>
          <w:sz w:val="28"/>
        </w:rPr>
        <w:t xml:space="preserve">
      аталған қаулымен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мазмұндалсын;</w:t>
      </w:r>
    </w:p>
    <w:bookmarkEnd w:id="12"/>
    <w:bookmarkStart w:name="z13" w:id="13"/>
    <w:p>
      <w:pPr>
        <w:spacing w:after="0"/>
        <w:ind w:left="0"/>
        <w:jc w:val="both"/>
      </w:pPr>
      <w:r>
        <w:rPr>
          <w:rFonts w:ascii="Times New Roman"/>
          <w:b w:val="false"/>
          <w:i w:val="false"/>
          <w:color w:val="000000"/>
          <w:sz w:val="28"/>
        </w:rPr>
        <w:t xml:space="preserve">
      аталған қаулымен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мазмұндалсын;</w:t>
      </w:r>
    </w:p>
    <w:bookmarkEnd w:id="13"/>
    <w:bookmarkStart w:name="z14" w:id="14"/>
    <w:p>
      <w:pPr>
        <w:spacing w:after="0"/>
        <w:ind w:left="0"/>
        <w:jc w:val="both"/>
      </w:pPr>
      <w:r>
        <w:rPr>
          <w:rFonts w:ascii="Times New Roman"/>
          <w:b w:val="false"/>
          <w:i w:val="false"/>
          <w:color w:val="000000"/>
          <w:sz w:val="28"/>
        </w:rPr>
        <w:t xml:space="preserve">
      аталған қаулымен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жаңа редакцияда мазмұндалсын;</w:t>
      </w:r>
    </w:p>
    <w:bookmarkEnd w:id="14"/>
    <w:bookmarkStart w:name="z15" w:id="15"/>
    <w:p>
      <w:pPr>
        <w:spacing w:after="0"/>
        <w:ind w:left="0"/>
        <w:jc w:val="both"/>
      </w:pPr>
      <w:r>
        <w:rPr>
          <w:rFonts w:ascii="Times New Roman"/>
          <w:b w:val="false"/>
          <w:i w:val="false"/>
          <w:color w:val="000000"/>
          <w:sz w:val="28"/>
        </w:rPr>
        <w:t xml:space="preserve">
      аталған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жаңа редакцияда мазмұндалсын;</w:t>
      </w:r>
    </w:p>
    <w:bookmarkEnd w:id="15"/>
    <w:bookmarkStart w:name="z16" w:id="16"/>
    <w:p>
      <w:pPr>
        <w:spacing w:after="0"/>
        <w:ind w:left="0"/>
        <w:jc w:val="both"/>
      </w:pPr>
      <w:r>
        <w:rPr>
          <w:rFonts w:ascii="Times New Roman"/>
          <w:b w:val="false"/>
          <w:i w:val="false"/>
          <w:color w:val="000000"/>
          <w:sz w:val="28"/>
        </w:rPr>
        <w:t xml:space="preserve">
      аталған қаулымен бекітілген "Өтініш берушінің (отбасының) атаулы әлеуметтік көмек алушыларға тиістілігін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жаңа редакцияда мазмұндалсын;</w:t>
      </w:r>
    </w:p>
    <w:bookmarkEnd w:id="16"/>
    <w:bookmarkStart w:name="z17" w:id="17"/>
    <w:p>
      <w:pPr>
        <w:spacing w:after="0"/>
        <w:ind w:left="0"/>
        <w:jc w:val="both"/>
      </w:pPr>
      <w:r>
        <w:rPr>
          <w:rFonts w:ascii="Times New Roman"/>
          <w:b w:val="false"/>
          <w:i w:val="false"/>
          <w:color w:val="000000"/>
          <w:sz w:val="28"/>
        </w:rPr>
        <w:t xml:space="preserve">
      аталған қаулымен бекітілген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 жаңа редакцияда мазмұндалсын;</w:t>
      </w:r>
    </w:p>
    <w:bookmarkEnd w:id="17"/>
    <w:bookmarkStart w:name="z18" w:id="18"/>
    <w:p>
      <w:pPr>
        <w:spacing w:after="0"/>
        <w:ind w:left="0"/>
        <w:jc w:val="both"/>
      </w:pPr>
      <w:r>
        <w:rPr>
          <w:rFonts w:ascii="Times New Roman"/>
          <w:b w:val="false"/>
          <w:i w:val="false"/>
          <w:color w:val="000000"/>
          <w:sz w:val="28"/>
        </w:rPr>
        <w:t xml:space="preserve">
      аталған қаулымен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 жаңа редакцияда мазмұндалсын;</w:t>
      </w:r>
    </w:p>
    <w:bookmarkEnd w:id="18"/>
    <w:p>
      <w:pPr>
        <w:spacing w:after="0"/>
        <w:ind w:left="0"/>
        <w:jc w:val="both"/>
      </w:pPr>
      <w:r>
        <w:rPr>
          <w:rFonts w:ascii="Times New Roman"/>
          <w:b w:val="false"/>
          <w:i w:val="false"/>
          <w:color w:val="000000"/>
          <w:sz w:val="28"/>
        </w:rPr>
        <w:t>
      2. Алматы қалалық Жұмыспен қамту және әлеуметтік бағдарламалар басқармасы осы қаулыны Алматы қаласы әкімдігінің интернет-ресурсында орналастыруды қамтамасыз етсін және осы қаулыдан туындайтын өзге де шараларды қабылдасын.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Р. Тауфиковке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3-қосымша</w:t>
            </w:r>
          </w:p>
        </w:tc>
      </w:tr>
    </w:tbl>
    <w:bookmarkStart w:name="z20" w:id="19"/>
    <w:p>
      <w:pPr>
        <w:spacing w:after="0"/>
        <w:ind w:left="0"/>
        <w:jc w:val="left"/>
      </w:pPr>
      <w:r>
        <w:rPr>
          <w:rFonts w:ascii="Times New Roman"/>
          <w:b/>
          <w:i w:val="false"/>
          <w:color w:val="000000"/>
        </w:rPr>
        <w:t xml:space="preserve"> "Жұмыссыз азаматтарға тіркеу және есепке қою" мемлекеттік көрсетілетін</w:t>
      </w:r>
      <w:r>
        <w:br/>
      </w:r>
      <w:r>
        <w:rPr>
          <w:rFonts w:ascii="Times New Roman"/>
          <w:b/>
          <w:i w:val="false"/>
          <w:color w:val="000000"/>
        </w:rPr>
        <w:t>қызмет регламенті</w:t>
      </w:r>
    </w:p>
    <w:bookmarkEnd w:id="19"/>
    <w:bookmarkStart w:name="z21" w:id="20"/>
    <w:p>
      <w:pPr>
        <w:spacing w:after="0"/>
        <w:ind w:left="0"/>
        <w:jc w:val="left"/>
      </w:pPr>
      <w:r>
        <w:rPr>
          <w:rFonts w:ascii="Times New Roman"/>
          <w:b/>
          <w:i w:val="false"/>
          <w:color w:val="000000"/>
        </w:rPr>
        <w:t xml:space="preserve"> 1. Жалпы ережелер</w:t>
      </w:r>
    </w:p>
    <w:bookmarkEnd w:id="20"/>
    <w:p>
      <w:pPr>
        <w:spacing w:after="0"/>
        <w:ind w:left="0"/>
        <w:jc w:val="both"/>
      </w:pPr>
      <w:r>
        <w:rPr>
          <w:rFonts w:ascii="Times New Roman"/>
          <w:b w:val="false"/>
          <w:i w:val="false"/>
          <w:color w:val="000000"/>
          <w:sz w:val="28"/>
        </w:rPr>
        <w:t xml:space="preserve">
      1. Осы "Жұмыссыз азаматтарды тіркеу және есепке қою" мемлекеттік көрсетілетін қызмет регламенті (бұдан әрі – Регламент)Қазақстан Республикасы Денсаулық сақтау және әлеуметтік даму министрінің 2015 жылғы 28 сәуірдегі № 279 бұйрығымен бекітілген "Жұмыссыз азаматтарды тіркеу және есепке қою"мемлекеттік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Стандарт)сәйкес әзірленді.</w:t>
      </w:r>
    </w:p>
    <w:p>
      <w:pPr>
        <w:spacing w:after="0"/>
        <w:ind w:left="0"/>
        <w:jc w:val="both"/>
      </w:pPr>
      <w:r>
        <w:rPr>
          <w:rFonts w:ascii="Times New Roman"/>
          <w:b w:val="false"/>
          <w:i w:val="false"/>
          <w:color w:val="000000"/>
          <w:sz w:val="28"/>
        </w:rPr>
        <w:t>
      "Жұмыссыз азаматтарды тіркеу және есепке қою" мемлекеттік көрсетілетін қызметі (бұдан әрі – мемлекеттік көрсетілетін қызмет) Алматы қаласыхалықты жұмыспен қамту орталығының аудандық бөлімдері (бұдан әрі – көрсетілетін қызметті беруші)көрсетілетін қызметтіалушының тұрғылықты мекенжайы бойынша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xml:space="preserve">
      3) www.egov.kz "электрондық үкіметтің" веб-порталы (бұдан әрі – портал)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қағаз немесе электрондық түрде жұмыссыз ретінде тіркеу және есепке қою туралы хабарлама.</w:t>
      </w:r>
    </w:p>
    <w:p>
      <w:pPr>
        <w:spacing w:after="0"/>
        <w:ind w:left="0"/>
        <w:jc w:val="both"/>
      </w:pPr>
      <w:r>
        <w:rPr>
          <w:rFonts w:ascii="Times New Roman"/>
          <w:b w:val="false"/>
          <w:i w:val="false"/>
          <w:color w:val="000000"/>
          <w:sz w:val="28"/>
        </w:rPr>
        <w:t>
      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22" w:id="21"/>
    <w:p>
      <w:pPr>
        <w:spacing w:after="0"/>
        <w:ind w:left="0"/>
        <w:jc w:val="left"/>
      </w:pPr>
      <w:r>
        <w:rPr>
          <w:rFonts w:ascii="Times New Roman"/>
          <w:b/>
          <w:i w:val="false"/>
          <w:color w:val="000000"/>
        </w:rPr>
        <w:t xml:space="preserve"> 2. Мемлекеттік қызметті көрсету үдерісінде көрсетілген қызметті берушінің</w:t>
      </w:r>
      <w:r>
        <w:br/>
      </w:r>
      <w:r>
        <w:rPr>
          <w:rFonts w:ascii="Times New Roman"/>
          <w:b/>
          <w:i w:val="false"/>
          <w:color w:val="000000"/>
        </w:rPr>
        <w:t>құрылымдық бөлімшелерінің(қызметкерлерінің)іс-қимыл тәртібініңсипаттамасы</w:t>
      </w:r>
    </w:p>
    <w:bookmarkEnd w:id="21"/>
    <w:p>
      <w:pPr>
        <w:spacing w:after="0"/>
        <w:ind w:left="0"/>
        <w:jc w:val="both"/>
      </w:pPr>
      <w:r>
        <w:rPr>
          <w:rFonts w:ascii="Times New Roman"/>
          <w:b w:val="false"/>
          <w:i w:val="false"/>
          <w:color w:val="000000"/>
          <w:sz w:val="28"/>
        </w:rPr>
        <w:t xml:space="preserve">
      5. Мемлекеттік қызмет көрсету бойыншарәсімді әрекетті бастау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қарастырылғанкөрсетілетін қызметті берушінің көрсетілетін қызметті алушыдан мемлекеттік қызметті көрсету үшін қажетті құжаттарды алуы немесе қызмет алушының электрондық сұрауы негіз болып табылады.</w:t>
      </w:r>
    </w:p>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рәсімдер (әрекеттер): </w:t>
      </w:r>
    </w:p>
    <w:p>
      <w:pPr>
        <w:spacing w:after="0"/>
        <w:ind w:left="0"/>
        <w:jc w:val="both"/>
      </w:pPr>
      <w:r>
        <w:rPr>
          <w:rFonts w:ascii="Times New Roman"/>
          <w:b w:val="false"/>
          <w:i w:val="false"/>
          <w:color w:val="000000"/>
          <w:sz w:val="28"/>
        </w:rPr>
        <w:t>
      1) көрсетілетінқызмет беруші маманның құжаттарды қабылдауы;</w:t>
      </w:r>
    </w:p>
    <w:p>
      <w:pPr>
        <w:spacing w:after="0"/>
        <w:ind w:left="0"/>
        <w:jc w:val="both"/>
      </w:pPr>
      <w:r>
        <w:rPr>
          <w:rFonts w:ascii="Times New Roman"/>
          <w:b w:val="false"/>
          <w:i w:val="false"/>
          <w:color w:val="000000"/>
          <w:sz w:val="28"/>
        </w:rPr>
        <w:t>
      2) көрсетілетін қызметті беруші маманының,егер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алуы;</w:t>
      </w:r>
    </w:p>
    <w:p>
      <w:pPr>
        <w:spacing w:after="0"/>
        <w:ind w:left="0"/>
        <w:jc w:val="both"/>
      </w:pPr>
      <w:r>
        <w:rPr>
          <w:rFonts w:ascii="Times New Roman"/>
          <w:b w:val="false"/>
          <w:i w:val="false"/>
          <w:color w:val="000000"/>
          <w:sz w:val="28"/>
        </w:rPr>
        <w:t>
      3) сұранысты жолдау және мәліметтерді тиісті мемлекеттік ақпараттық жүйеден "электрондық үкімет" шлюз арқылы алу;</w:t>
      </w:r>
    </w:p>
    <w:p>
      <w:pPr>
        <w:spacing w:after="0"/>
        <w:ind w:left="0"/>
        <w:jc w:val="both"/>
      </w:pPr>
      <w:r>
        <w:rPr>
          <w:rFonts w:ascii="Times New Roman"/>
          <w:b w:val="false"/>
          <w:i w:val="false"/>
          <w:color w:val="000000"/>
          <w:sz w:val="28"/>
        </w:rPr>
        <w:t>
      4) көрсетілетін қызметті берушінің маманының мемлекеттік қызмет көрсету нәтижесін ресімдеуі;</w:t>
      </w:r>
    </w:p>
    <w:p>
      <w:pPr>
        <w:spacing w:after="0"/>
        <w:ind w:left="0"/>
        <w:jc w:val="both"/>
      </w:pPr>
      <w:r>
        <w:rPr>
          <w:rFonts w:ascii="Times New Roman"/>
          <w:b w:val="false"/>
          <w:i w:val="false"/>
          <w:color w:val="000000"/>
          <w:sz w:val="28"/>
        </w:rPr>
        <w:t>
      5) көрсетілетін қызметтіалушыға немесе Мемлекеттік корпорация қызметкеріне мемлекеттік қызметті көрсету нәтижесін беру.</w:t>
      </w:r>
    </w:p>
    <w:bookmarkStart w:name="z23" w:id="22"/>
    <w:p>
      <w:pPr>
        <w:spacing w:after="0"/>
        <w:ind w:left="0"/>
        <w:jc w:val="left"/>
      </w:pPr>
      <w:r>
        <w:rPr>
          <w:rFonts w:ascii="Times New Roman"/>
          <w:b/>
          <w:i w:val="false"/>
          <w:color w:val="000000"/>
        </w:rPr>
        <w:t xml:space="preserve"> 3. Мемлекеттік қызметті көрсету үдерісіндемемлекеттік көрсетілетін</w:t>
      </w:r>
      <w:r>
        <w:br/>
      </w:r>
      <w:r>
        <w:rPr>
          <w:rFonts w:ascii="Times New Roman"/>
          <w:b/>
          <w:i w:val="false"/>
          <w:color w:val="000000"/>
        </w:rPr>
        <w:t>қызметті берушініңқұрылымдық бөлімшелерінің(қызметкерлерінің)</w:t>
      </w:r>
      <w:r>
        <w:br/>
      </w:r>
      <w:r>
        <w:rPr>
          <w:rFonts w:ascii="Times New Roman"/>
          <w:b/>
          <w:i w:val="false"/>
          <w:color w:val="000000"/>
        </w:rPr>
        <w:t>іс-қимыл тәртібінің сипаттамасы</w:t>
      </w:r>
    </w:p>
    <w:bookmarkEnd w:id="22"/>
    <w:p>
      <w:pPr>
        <w:spacing w:after="0"/>
        <w:ind w:left="0"/>
        <w:jc w:val="both"/>
      </w:pPr>
      <w:r>
        <w:rPr>
          <w:rFonts w:ascii="Times New Roman"/>
          <w:b w:val="false"/>
          <w:i w:val="false"/>
          <w:color w:val="000000"/>
          <w:sz w:val="28"/>
        </w:rPr>
        <w:t>
      7.Мемлекеттік қызмет көрсету процесіне қатысушы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 маман;</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8.Көрсетілетін қызметті беруші құрылымдық бөлімшелерінің(қызметкерлерінің) арасындағырәсімдер (әрекеттер) реттілігінің сипаттамасы:</w:t>
      </w:r>
    </w:p>
    <w:p>
      <w:pPr>
        <w:spacing w:after="0"/>
        <w:ind w:left="0"/>
        <w:jc w:val="both"/>
      </w:pPr>
      <w:r>
        <w:rPr>
          <w:rFonts w:ascii="Times New Roman"/>
          <w:b w:val="false"/>
          <w:i w:val="false"/>
          <w:color w:val="000000"/>
          <w:sz w:val="28"/>
        </w:rPr>
        <w:t>
      1) көрсетілетін қызметті алушы қажетті құжаттарды, сондай-ақмемлекеттік қызмет көрсету кезінде алынған мәліметтерді пайдалануға жазбаша келісімін көрсетілетін қызметтіберуші маманынабереді;</w:t>
      </w:r>
    </w:p>
    <w:p>
      <w:pPr>
        <w:spacing w:after="0"/>
        <w:ind w:left="0"/>
        <w:jc w:val="both"/>
      </w:pPr>
      <w:r>
        <w:rPr>
          <w:rFonts w:ascii="Times New Roman"/>
          <w:b w:val="false"/>
          <w:i w:val="false"/>
          <w:color w:val="000000"/>
          <w:sz w:val="28"/>
        </w:rPr>
        <w:t>
      2) көрсетілетін қызметті беруші маманы мемлекеттік ақпараттық жүйеге "электрондық үкімет" шлюзі арқылысұранысты жолдайды;</w:t>
      </w:r>
    </w:p>
    <w:p>
      <w:pPr>
        <w:spacing w:after="0"/>
        <w:ind w:left="0"/>
        <w:jc w:val="both"/>
      </w:pPr>
      <w:r>
        <w:rPr>
          <w:rFonts w:ascii="Times New Roman"/>
          <w:b w:val="false"/>
          <w:i w:val="false"/>
          <w:color w:val="000000"/>
          <w:sz w:val="28"/>
        </w:rPr>
        <w:t>
      3) көрсетілетін қызметті беруші маманыақпаратты электронды құжат түрінде алады және құжаттың түпнұсқасымен салыстырады, содан кейін түпнұсқасы көрсетілетін қызметті алушыға қайтарады;</w:t>
      </w:r>
    </w:p>
    <w:p>
      <w:pPr>
        <w:spacing w:after="0"/>
        <w:ind w:left="0"/>
        <w:jc w:val="both"/>
      </w:pPr>
      <w:r>
        <w:rPr>
          <w:rFonts w:ascii="Times New Roman"/>
          <w:b w:val="false"/>
          <w:i w:val="false"/>
          <w:color w:val="000000"/>
          <w:sz w:val="28"/>
        </w:rPr>
        <w:t>
      4) көрсетілетін қызметті беруші маманыкөрсетілетін қызметті алушының дербес деректерін автоматтандырылған ақпараттық жүйеге жауапты адамның ЭЦҚ-мен куәландырылған электрондық құжат нысанында енгізеді;</w:t>
      </w:r>
    </w:p>
    <w:p>
      <w:pPr>
        <w:spacing w:after="0"/>
        <w:ind w:left="0"/>
        <w:jc w:val="both"/>
      </w:pPr>
      <w:r>
        <w:rPr>
          <w:rFonts w:ascii="Times New Roman"/>
          <w:b w:val="false"/>
          <w:i w:val="false"/>
          <w:color w:val="000000"/>
          <w:sz w:val="28"/>
        </w:rPr>
        <w:t>
      5) көрсетілетін қызметті беруші маманы жұмыссыз ретінде тіркелгені және есепке қойылғандығы туралы хабарламаны қағаз түрінде дайындап,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хабарламаға қол қояды және көрсетілетін қызметті беруші маманына шығыс хат-хабары журналына тіркеу үшін береді;</w:t>
      </w:r>
    </w:p>
    <w:p>
      <w:pPr>
        <w:spacing w:after="0"/>
        <w:ind w:left="0"/>
        <w:jc w:val="both"/>
      </w:pPr>
      <w:r>
        <w:rPr>
          <w:rFonts w:ascii="Times New Roman"/>
          <w:b w:val="false"/>
          <w:i w:val="false"/>
          <w:color w:val="000000"/>
          <w:sz w:val="28"/>
        </w:rPr>
        <w:t>
      7) көрсетілетін қызметті беруші маман көрсетілетін қызметті алушыға дайын хабарламаны береді.</w:t>
      </w:r>
    </w:p>
    <w:p>
      <w:pPr>
        <w:spacing w:after="0"/>
        <w:ind w:left="0"/>
        <w:jc w:val="both"/>
      </w:pPr>
      <w:r>
        <w:rPr>
          <w:rFonts w:ascii="Times New Roman"/>
          <w:b w:val="false"/>
          <w:i w:val="false"/>
          <w:color w:val="000000"/>
          <w:sz w:val="28"/>
        </w:rPr>
        <w:t>
      9. Көрсетілетін қызметті берушінің жұмыс кестесі - www.mzsr.gov.kz интернет-ресурсында, "Мемлекеттік көрсетілетін қызмет" бөлімінде орналасқан.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 түскі үзіліспен сағат 9.00-ден 17.30-ға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10. Мемлекеттік қызметті көрсету мерзімі:</w:t>
      </w:r>
    </w:p>
    <w:p>
      <w:pPr>
        <w:spacing w:after="0"/>
        <w:ind w:left="0"/>
        <w:jc w:val="both"/>
      </w:pPr>
      <w:r>
        <w:rPr>
          <w:rFonts w:ascii="Times New Roman"/>
          <w:b w:val="false"/>
          <w:i w:val="false"/>
          <w:color w:val="000000"/>
          <w:sz w:val="28"/>
        </w:rPr>
        <w:t>
      1) Мемлекеттік корпорацияға, көрсетілетін қызметті берушіге, порталға жүгінген кезде – көрсетілетін қызметті берушіде құжаттардың топтамасын тіркеген сәттен бастап – 5 (бес) жұмыс күні;</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мерзіміне кірмейді;</w:t>
      </w:r>
    </w:p>
    <w:p>
      <w:pPr>
        <w:spacing w:after="0"/>
        <w:ind w:left="0"/>
        <w:jc w:val="both"/>
      </w:pPr>
      <w:r>
        <w:rPr>
          <w:rFonts w:ascii="Times New Roman"/>
          <w:b w:val="false"/>
          <w:i w:val="false"/>
          <w:color w:val="000000"/>
          <w:sz w:val="28"/>
        </w:rPr>
        <w:t>
      2) көрсетілетін қызметті берушіге құжаттардың топтамасын тапсыру үшін жүгінген кезде күтудің рұқсат етілген ең ұзақ уақыты – 10 минут, Мемлекеттік корпорацияға және порталға жүгінген кезде – 15 минут;</w:t>
      </w:r>
    </w:p>
    <w:p>
      <w:pPr>
        <w:spacing w:after="0"/>
        <w:ind w:left="0"/>
        <w:jc w:val="both"/>
      </w:pPr>
      <w:r>
        <w:rPr>
          <w:rFonts w:ascii="Times New Roman"/>
          <w:b w:val="false"/>
          <w:i w:val="false"/>
          <w:color w:val="000000"/>
          <w:sz w:val="28"/>
        </w:rPr>
        <w:t>
      3) көрсетілетін қызметті берушіде қызмет көрсетудің рұқсат етілген ең ұзақ уақыты – 10 минут, Мемлекеттік корпорацияда және порталда – 20 минут.</w:t>
      </w:r>
    </w:p>
    <w:bookmarkStart w:name="z24" w:id="23"/>
    <w:p>
      <w:pPr>
        <w:spacing w:after="0"/>
        <w:ind w:left="0"/>
        <w:jc w:val="left"/>
      </w:pPr>
      <w:r>
        <w:rPr>
          <w:rFonts w:ascii="Times New Roman"/>
          <w:b/>
          <w:i w:val="false"/>
          <w:color w:val="000000"/>
        </w:rPr>
        <w:t xml:space="preserve"> 4. Мемлекеттік корпорациямен және портал арқылы, оның ішінде</w:t>
      </w:r>
      <w:r>
        <w:br/>
      </w:r>
      <w:r>
        <w:rPr>
          <w:rFonts w:ascii="Times New Roman"/>
          <w:b/>
          <w:i w:val="false"/>
          <w:color w:val="000000"/>
        </w:rPr>
        <w:t>ақпараттық жүйелерді Мемлекеттік қызметті көрсету пайдалану</w:t>
      </w:r>
      <w:r>
        <w:br/>
      </w:r>
      <w:r>
        <w:rPr>
          <w:rFonts w:ascii="Times New Roman"/>
          <w:b/>
          <w:i w:val="false"/>
          <w:color w:val="000000"/>
        </w:rPr>
        <w:t>тәртібінің сипаттамасы</w:t>
      </w:r>
    </w:p>
    <w:bookmarkEnd w:id="23"/>
    <w:p>
      <w:pPr>
        <w:spacing w:after="0"/>
        <w:ind w:left="0"/>
        <w:jc w:val="both"/>
      </w:pPr>
      <w:r>
        <w:rPr>
          <w:rFonts w:ascii="Times New Roman"/>
          <w:b w:val="false"/>
          <w:i w:val="false"/>
          <w:color w:val="000000"/>
          <w:sz w:val="28"/>
        </w:rPr>
        <w:t xml:space="preserve">
      11. Мемлекеттік корпорацияға жүгінген кезде көрсетілетін қызметті алушы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сәйкеснысан бойынша белгіленген үлгідегі жұмыссыз азаматтарды тіркеу және есепке қоюға өтініштітолтырады.</w:t>
      </w:r>
    </w:p>
    <w:p>
      <w:pPr>
        <w:spacing w:after="0"/>
        <w:ind w:left="0"/>
        <w:jc w:val="both"/>
      </w:pPr>
      <w:r>
        <w:rPr>
          <w:rFonts w:ascii="Times New Roman"/>
          <w:b w:val="false"/>
          <w:i w:val="false"/>
          <w:color w:val="000000"/>
          <w:sz w:val="28"/>
        </w:rPr>
        <w:t xml:space="preserve">
      12. Мемлекеттік корпорациясының жұмыс кестесі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жексенбі және мереке күндерінен басқа, дүйсенбіден бастап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"брондауға" болады.</w:t>
      </w:r>
    </w:p>
    <w:p>
      <w:pPr>
        <w:spacing w:after="0"/>
        <w:ind w:left="0"/>
        <w:jc w:val="both"/>
      </w:pPr>
      <w:r>
        <w:rPr>
          <w:rFonts w:ascii="Times New Roman"/>
          <w:b w:val="false"/>
          <w:i w:val="false"/>
          <w:color w:val="000000"/>
          <w:sz w:val="28"/>
        </w:rPr>
        <w:t>
      13. Қажетті барлық құжаттарды Мемлекеттік корпорация арқылы ұсынылған кезде тиісті құжаттардың қабылдағаны туралы қолхат беріледі.</w:t>
      </w:r>
    </w:p>
    <w:p>
      <w:pPr>
        <w:spacing w:after="0"/>
        <w:ind w:left="0"/>
        <w:jc w:val="both"/>
      </w:pPr>
      <w:r>
        <w:rPr>
          <w:rFonts w:ascii="Times New Roman"/>
          <w:b w:val="false"/>
          <w:i w:val="false"/>
          <w:color w:val="000000"/>
          <w:sz w:val="28"/>
        </w:rPr>
        <w:t>
      14.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p>
      <w:pPr>
        <w:spacing w:after="0"/>
        <w:ind w:left="0"/>
        <w:jc w:val="both"/>
      </w:pPr>
      <w:r>
        <w:rPr>
          <w:rFonts w:ascii="Times New Roman"/>
          <w:b w:val="false"/>
          <w:i w:val="false"/>
          <w:color w:val="000000"/>
          <w:sz w:val="28"/>
        </w:rPr>
        <w:t>
      15. Көрсетілетін қызметті алушының ЭЦҚ-сы болған жағдайда, портал арқылы электрондық нысанда мемлекеттік көрсетілетін қызметті алуға мүмкіндігі бар.</w:t>
      </w:r>
    </w:p>
    <w:p>
      <w:pPr>
        <w:spacing w:after="0"/>
        <w:ind w:left="0"/>
        <w:jc w:val="both"/>
      </w:pPr>
      <w:r>
        <w:rPr>
          <w:rFonts w:ascii="Times New Roman"/>
          <w:b w:val="false"/>
          <w:i w:val="false"/>
          <w:color w:val="000000"/>
          <w:sz w:val="28"/>
        </w:rPr>
        <w:t>
      Порталға жүгінген кездекөрсетілетін қызметті алушының ЭЦҚ-мен куәландырылған электрондық құжат нысанындағы өтініші толтырылады.</w:t>
      </w:r>
    </w:p>
    <w:p>
      <w:pPr>
        <w:spacing w:after="0"/>
        <w:ind w:left="0"/>
        <w:jc w:val="both"/>
      </w:pPr>
      <w:r>
        <w:rPr>
          <w:rFonts w:ascii="Times New Roman"/>
          <w:b w:val="false"/>
          <w:i w:val="false"/>
          <w:color w:val="000000"/>
          <w:sz w:val="28"/>
        </w:rPr>
        <w:t xml:space="preserve">
      Электрондық өтініште көрсетілген жеке басты куәландыратын құжаттың, тұрғылықты жері бойынша тіркелгенін растайтын құжаттың мәліметтерін көрсетілетін қызметті беруші "электрондық үкімет" шлюзі арқылы тиісті мемлекеттік ақпараттық жүйеден алады. </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кездекөрсетілетін қызметті алушының "жеке кабинетінде" мемлекеттік көрсетілетін қызметті алутуралы сұраудың қабылданғаны туралы мәртебе көрінеді.</w:t>
      </w:r>
    </w:p>
    <w:p>
      <w:pPr>
        <w:spacing w:after="0"/>
        <w:ind w:left="0"/>
        <w:jc w:val="both"/>
      </w:pPr>
      <w:r>
        <w:rPr>
          <w:rFonts w:ascii="Times New Roman"/>
          <w:b w:val="false"/>
          <w:i w:val="false"/>
          <w:color w:val="000000"/>
          <w:sz w:val="28"/>
        </w:rPr>
        <w:t xml:space="preserve">
      16.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both"/>
      </w:pPr>
      <w:r>
        <w:rPr>
          <w:rFonts w:ascii="Times New Roman"/>
          <w:b w:val="false"/>
          <w:i w:val="false"/>
          <w:color w:val="000000"/>
          <w:sz w:val="28"/>
        </w:rPr>
        <w:t>
      17. Өтініш беру тәртібініңкөрсетілетін қызметті берушінің және көрсетілетін қызметті алушының рәсімдері (іс-қимылдары) реттілігінің сипаттамасы:</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компьютерінің интернет-браузеріне ЭЦҚ тіркеу куәлігін бекіту, мемлекеттік қызметті алу үшін порталда алушының паролін енгізу үдерісі (авторизациялау үдерісі);</w:t>
      </w:r>
    </w:p>
    <w:p>
      <w:pPr>
        <w:spacing w:after="0"/>
        <w:ind w:left="0"/>
        <w:jc w:val="both"/>
      </w:pPr>
      <w:r>
        <w:rPr>
          <w:rFonts w:ascii="Times New Roman"/>
          <w:b w:val="false"/>
          <w:i w:val="false"/>
          <w:color w:val="000000"/>
          <w:sz w:val="28"/>
        </w:rPr>
        <w:t>
      3) 1 шарт - тіркелген көрсетілетін қызметті алушы туралы деректердің түпнұсқалылығын логин және пароль арқылы порталда тексеру;</w:t>
      </w:r>
    </w:p>
    <w:p>
      <w:pPr>
        <w:spacing w:after="0"/>
        <w:ind w:left="0"/>
        <w:jc w:val="both"/>
      </w:pPr>
      <w:r>
        <w:rPr>
          <w:rFonts w:ascii="Times New Roman"/>
          <w:b w:val="false"/>
          <w:i w:val="false"/>
          <w:color w:val="000000"/>
          <w:sz w:val="28"/>
        </w:rPr>
        <w:t>
      4) 2 үдеріс- порталда көрсетілетін қызметті алушылар деректерінде бұзушылықтар болуына байланысты авторизациядан бас тарту туралы хабарды қалыптастыру;</w:t>
      </w:r>
    </w:p>
    <w:p>
      <w:pPr>
        <w:spacing w:after="0"/>
        <w:ind w:left="0"/>
        <w:jc w:val="both"/>
      </w:pPr>
      <w:r>
        <w:rPr>
          <w:rFonts w:ascii="Times New Roman"/>
          <w:b w:val="false"/>
          <w:i w:val="false"/>
          <w:color w:val="000000"/>
          <w:sz w:val="28"/>
        </w:rPr>
        <w:t>
      5) 3 үдеріс- Регламентте көрсетілген қызметті алушының порталда таңдауы, қызмет көрсету үшін сұрау салу нысанын экранға шығару және оның құрылымы мен форматтық талаптарын ескере отырып (деректерді енгізу), нысанды көрсетілген қызметті алушының толтыруы, сұрау салу нысанына қажетті құжаттарды электрондық түрде тіркеу;</w:t>
      </w:r>
    </w:p>
    <w:p>
      <w:pPr>
        <w:spacing w:after="0"/>
        <w:ind w:left="0"/>
        <w:jc w:val="both"/>
      </w:pPr>
      <w:r>
        <w:rPr>
          <w:rFonts w:ascii="Times New Roman"/>
          <w:b w:val="false"/>
          <w:i w:val="false"/>
          <w:color w:val="000000"/>
          <w:sz w:val="28"/>
        </w:rPr>
        <w:t>
      6) 4 үдеріс- электрондық үкіметтің төлем шлюзінде қызметтердің ақысын төлеу, содан кейін ол ақпарат порталға түседі;</w:t>
      </w:r>
    </w:p>
    <w:p>
      <w:pPr>
        <w:spacing w:after="0"/>
        <w:ind w:left="0"/>
        <w:jc w:val="both"/>
      </w:pPr>
      <w:r>
        <w:rPr>
          <w:rFonts w:ascii="Times New Roman"/>
          <w:b w:val="false"/>
          <w:i w:val="false"/>
          <w:color w:val="000000"/>
          <w:sz w:val="28"/>
        </w:rPr>
        <w:t>
      7) 2 шарт - қызмет көрсеткені үшін ақы төлегені туралы фактіні порталда тексеру;</w:t>
      </w:r>
    </w:p>
    <w:p>
      <w:pPr>
        <w:spacing w:after="0"/>
        <w:ind w:left="0"/>
        <w:jc w:val="both"/>
      </w:pPr>
      <w:r>
        <w:rPr>
          <w:rFonts w:ascii="Times New Roman"/>
          <w:b w:val="false"/>
          <w:i w:val="false"/>
          <w:color w:val="000000"/>
          <w:sz w:val="28"/>
        </w:rPr>
        <w:t>
      8) 5 үдеріс- қызмет көрсеткені үшін порталда төлемнің болмауына байланысты, сұралып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9) 6 үдеріс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порталда ЭЦҚ тіркеу куәлігінің қолдану мерзімін, кері қайтарылған (жойылған) тіркеу куәліктерінің тізімінде болмауын, сондай-ақ сұрау салуда көрсетілген сәйкестендіру нөмірлерінің және ЭЦҚ тіркеу куәлігінде көрсетілген ж</w:t>
      </w:r>
      <w:r>
        <w:rPr>
          <w:rFonts w:ascii="Times New Roman"/>
          <w:b/>
          <w:i w:val="false"/>
          <w:color w:val="000000"/>
          <w:sz w:val="28"/>
        </w:rPr>
        <w:t>еке сәйкестендіру нөмірі</w:t>
      </w:r>
      <w:r>
        <w:rPr>
          <w:rFonts w:ascii="Times New Roman"/>
          <w:b w:val="false"/>
          <w:i w:val="false"/>
          <w:color w:val="000000"/>
          <w:sz w:val="28"/>
        </w:rPr>
        <w:t>(ЖСН) арасында сәйкестендіру деректерінің сәйкестігін тексеру;</w:t>
      </w:r>
    </w:p>
    <w:p>
      <w:pPr>
        <w:spacing w:after="0"/>
        <w:ind w:left="0"/>
        <w:jc w:val="both"/>
      </w:pPr>
      <w:r>
        <w:rPr>
          <w:rFonts w:ascii="Times New Roman"/>
          <w:b w:val="false"/>
          <w:i w:val="false"/>
          <w:color w:val="000000"/>
          <w:sz w:val="28"/>
        </w:rPr>
        <w:t>
      11) 7 үдеріс- көрсетілетін қызметті алушының ЭЦҚ түпнұсқалылығының расталмауына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көрсетілетін қызметті алушының ЭЦҚ арқылы қызмет көрсетуге сұрау салудың толтырылған нысанын (енгізілген деректерін) куәландыруы (қол қою);</w:t>
      </w:r>
    </w:p>
    <w:p>
      <w:pPr>
        <w:spacing w:after="0"/>
        <w:ind w:left="0"/>
        <w:jc w:val="both"/>
      </w:pPr>
      <w:r>
        <w:rPr>
          <w:rFonts w:ascii="Times New Roman"/>
          <w:b w:val="false"/>
          <w:i w:val="false"/>
          <w:color w:val="000000"/>
          <w:sz w:val="28"/>
        </w:rPr>
        <w:t>
      13) 9 үдеріс- порталда электрондық құжатты (көрсетілетін қызметті алушының сұрау салуын) тіркеу және сұрау салуды порталда өңдеу;</w:t>
      </w:r>
    </w:p>
    <w:p>
      <w:pPr>
        <w:spacing w:after="0"/>
        <w:ind w:left="0"/>
        <w:jc w:val="both"/>
      </w:pPr>
      <w:r>
        <w:rPr>
          <w:rFonts w:ascii="Times New Roman"/>
          <w:b w:val="false"/>
          <w:i w:val="false"/>
          <w:color w:val="000000"/>
          <w:sz w:val="28"/>
        </w:rPr>
        <w:t>
      14) 4 шарт - автоматтандырылған жүйеде көрсетілетін қызметті берушінің көрсетілетін қызметті алушыны жұмыссыз ретінде енгізу;</w:t>
      </w:r>
    </w:p>
    <w:p>
      <w:pPr>
        <w:spacing w:after="0"/>
        <w:ind w:left="0"/>
        <w:jc w:val="both"/>
      </w:pPr>
      <w:r>
        <w:rPr>
          <w:rFonts w:ascii="Times New Roman"/>
          <w:b w:val="false"/>
          <w:i w:val="false"/>
          <w:color w:val="000000"/>
          <w:sz w:val="28"/>
        </w:rPr>
        <w:t>
      15) 10 үдеріс- көрсетілетін қызметті алушының порталдағы деректерінде бұзушылықтардың болуына байланысты сұралып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xml:space="preserve">
      16) 11 үдеріс- көрсетілетін қызметті алушы порталда қалыптастырылған қызмет нәтижесін (жұмыссыз ретінде тіркелгені туралы хабарлама) алу. Электрондық құжатты көрсетілетін қызметті берушінің уәкілетті тұлғасы ЭЦҚ қолдана отырып, қалыптастырады. </w:t>
      </w:r>
    </w:p>
    <w:p>
      <w:pPr>
        <w:spacing w:after="0"/>
        <w:ind w:left="0"/>
        <w:jc w:val="both"/>
      </w:pPr>
      <w:r>
        <w:rPr>
          <w:rFonts w:ascii="Times New Roman"/>
          <w:b w:val="false"/>
          <w:i w:val="false"/>
          <w:color w:val="000000"/>
          <w:sz w:val="28"/>
        </w:rPr>
        <w:t xml:space="preserve">
      18. Мемлекеттік қызмет көрсету процесінде рәсімдердің (әрекеттердің) сабақтастығының, көрсетілетін қызметті берушінің құрылымдық бөлімшелерінің (қызметкерлерінің) өзара іс-қимылының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7785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85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8-қосымша</w:t>
            </w:r>
          </w:p>
        </w:tc>
      </w:tr>
    </w:tbl>
    <w:bookmarkStart w:name="z27" w:id="24"/>
    <w:p>
      <w:pPr>
        <w:spacing w:after="0"/>
        <w:ind w:left="0"/>
        <w:jc w:val="left"/>
      </w:pPr>
      <w:r>
        <w:rPr>
          <w:rFonts w:ascii="Times New Roman"/>
          <w:b/>
          <w:i w:val="false"/>
          <w:color w:val="000000"/>
        </w:rPr>
        <w:t xml:space="preserve"> "Семей ядролық сынақ полигонында ядролық сынақтардың салдарынан</w:t>
      </w:r>
      <w:r>
        <w:br/>
      </w:r>
      <w:r>
        <w:rPr>
          <w:rFonts w:ascii="Times New Roman"/>
          <w:b/>
          <w:i w:val="false"/>
          <w:color w:val="000000"/>
        </w:rPr>
        <w:t>зардап шеккен азаматтарды тіркеу, біржолғы мемлекеттік ақшалай өтемақы</w:t>
      </w:r>
      <w:r>
        <w:br/>
      </w:r>
      <w:r>
        <w:rPr>
          <w:rFonts w:ascii="Times New Roman"/>
          <w:b/>
          <w:i w:val="false"/>
          <w:color w:val="000000"/>
        </w:rPr>
        <w:t>төлеу, куәлік беру" мемлекеттік көрсетілетін қызмет регламенті</w:t>
      </w:r>
    </w:p>
    <w:bookmarkEnd w:id="24"/>
    <w:bookmarkStart w:name="z28" w:id="25"/>
    <w:p>
      <w:pPr>
        <w:spacing w:after="0"/>
        <w:ind w:left="0"/>
        <w:jc w:val="left"/>
      </w:pPr>
      <w:r>
        <w:rPr>
          <w:rFonts w:ascii="Times New Roman"/>
          <w:b/>
          <w:i w:val="false"/>
          <w:color w:val="000000"/>
        </w:rPr>
        <w:t xml:space="preserve"> 1. Жалпы ережелер</w:t>
      </w:r>
    </w:p>
    <w:bookmarkEnd w:id="25"/>
    <w:p>
      <w:pPr>
        <w:spacing w:after="0"/>
        <w:ind w:left="0"/>
        <w:jc w:val="both"/>
      </w:pPr>
      <w:r>
        <w:rPr>
          <w:rFonts w:ascii="Times New Roman"/>
          <w:b w:val="false"/>
          <w:i w:val="false"/>
          <w:color w:val="000000"/>
          <w:sz w:val="28"/>
        </w:rPr>
        <w:t xml:space="preserve">
      1. Осы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p>
      <w:pPr>
        <w:spacing w:after="0"/>
        <w:ind w:left="0"/>
        <w:jc w:val="both"/>
      </w:pP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тұрғылықты мекенжайы бойынша көрсетеді.</w:t>
      </w:r>
    </w:p>
    <w:p>
      <w:pPr>
        <w:spacing w:after="0"/>
        <w:ind w:left="0"/>
        <w:jc w:val="both"/>
      </w:pPr>
      <w:r>
        <w:rPr>
          <w:rFonts w:ascii="Times New Roman"/>
          <w:b w:val="false"/>
          <w:i w:val="false"/>
          <w:color w:val="000000"/>
          <w:sz w:val="28"/>
        </w:rPr>
        <w:t>
      2.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xml:space="preserve">
      1) көрсетілетін қызметті алушының тұрақты тұрғылықты тіркелген жері бойынша көрсетілетін қызметті берушінің аудандық бөлімдері; </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3. Мемлекеттік қызмет көрсету нысаны: қағаз түрінде.</w:t>
      </w:r>
    </w:p>
    <w:p>
      <w:pPr>
        <w:spacing w:after="0"/>
        <w:ind w:left="0"/>
        <w:jc w:val="both"/>
      </w:pPr>
      <w:r>
        <w:rPr>
          <w:rFonts w:ascii="Times New Roman"/>
          <w:b w:val="false"/>
          <w:i w:val="false"/>
          <w:color w:val="000000"/>
          <w:sz w:val="28"/>
        </w:rPr>
        <w:t>
      4. Мемлекеттік қызметті көрсету нәтижесі:</w:t>
      </w:r>
    </w:p>
    <w:p>
      <w:pPr>
        <w:spacing w:after="0"/>
        <w:ind w:left="0"/>
        <w:jc w:val="both"/>
      </w:pPr>
      <w:r>
        <w:rPr>
          <w:rFonts w:ascii="Times New Roman"/>
          <w:b w:val="false"/>
          <w:i w:val="false"/>
          <w:color w:val="000000"/>
          <w:sz w:val="28"/>
        </w:rPr>
        <w:t>
      көрсетілетін қызметті берушіде:</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p>
      <w:pPr>
        <w:spacing w:after="0"/>
        <w:ind w:left="0"/>
        <w:jc w:val="both"/>
      </w:pPr>
      <w:r>
        <w:rPr>
          <w:rFonts w:ascii="Times New Roman"/>
          <w:b w:val="false"/>
          <w:i w:val="false"/>
          <w:color w:val="000000"/>
          <w:sz w:val="28"/>
        </w:rPr>
        <w:t>
      5. Мемлекеттік қызмет жеке тұлғаларға тегін көрсетіледі.</w:t>
      </w:r>
    </w:p>
    <w:bookmarkStart w:name="z29" w:id="26"/>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bookmarkEnd w:id="26"/>
    <w:p>
      <w:pPr>
        <w:spacing w:after="0"/>
        <w:ind w:left="0"/>
        <w:jc w:val="both"/>
      </w:pPr>
      <w:r>
        <w:rPr>
          <w:rFonts w:ascii="Times New Roman"/>
          <w:b w:val="false"/>
          <w:i w:val="false"/>
          <w:color w:val="000000"/>
          <w:sz w:val="28"/>
        </w:rPr>
        <w:t xml:space="preserve">
      6. Көрсетілетін қызметті беруші мемлекеттік қызмет көрсету үшін көрсетілетін қызметті алушының өтінішін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құжаттарын алуы, мемлекеттік қызмет көрсету жөніндегі рәсімдерді (іс-қимылдарды) бастауға негіздеме болып табылады.</w:t>
      </w:r>
    </w:p>
    <w:p>
      <w:pPr>
        <w:spacing w:after="0"/>
        <w:ind w:left="0"/>
        <w:jc w:val="both"/>
      </w:pPr>
      <w:r>
        <w:rPr>
          <w:rFonts w:ascii="Times New Roman"/>
          <w:b w:val="false"/>
          <w:i w:val="false"/>
          <w:color w:val="000000"/>
          <w:sz w:val="28"/>
        </w:rPr>
        <w:t>
       7.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маманының немесе Мемлекеттік корпорация қызметкерінің құжаттарды қабылдауы және өтінішті тіркеуі;</w:t>
      </w:r>
    </w:p>
    <w:p>
      <w:pPr>
        <w:spacing w:after="0"/>
        <w:ind w:left="0"/>
        <w:jc w:val="both"/>
      </w:pPr>
      <w:r>
        <w:rPr>
          <w:rFonts w:ascii="Times New Roman"/>
          <w:b w:val="false"/>
          <w:i w:val="false"/>
          <w:color w:val="000000"/>
          <w:sz w:val="28"/>
        </w:rPr>
        <w:t>
      2) көрсетілетін қызметті берушінің жауапты маманының өтінішті қарауы және ұсынылған құжаттарды тексеруі;</w:t>
      </w:r>
    </w:p>
    <w:p>
      <w:pPr>
        <w:spacing w:after="0"/>
        <w:ind w:left="0"/>
        <w:jc w:val="both"/>
      </w:pPr>
      <w:r>
        <w:rPr>
          <w:rFonts w:ascii="Times New Roman"/>
          <w:b w:val="false"/>
          <w:i w:val="false"/>
          <w:color w:val="000000"/>
          <w:sz w:val="28"/>
        </w:rPr>
        <w:t>
      3) көрсетілетін қызметті берушінің жауапты маманының мемлекеттік қызметтің нәтижесін ресімдеуі;</w:t>
      </w:r>
    </w:p>
    <w:p>
      <w:pPr>
        <w:spacing w:after="0"/>
        <w:ind w:left="0"/>
        <w:jc w:val="both"/>
      </w:pPr>
      <w:r>
        <w:rPr>
          <w:rFonts w:ascii="Times New Roman"/>
          <w:b w:val="false"/>
          <w:i w:val="false"/>
          <w:color w:val="000000"/>
          <w:sz w:val="28"/>
        </w:rPr>
        <w:t>
      4) мемлекеттік қызмет көрсетудің нәтижесін Мемлекеттік корпорацияға жіберу немесе көрсетілетін қызметті алушыға беру.</w:t>
      </w:r>
    </w:p>
    <w:bookmarkStart w:name="z30" w:id="2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bookmarkEnd w:id="27"/>
    <w:p>
      <w:pPr>
        <w:spacing w:after="0"/>
        <w:ind w:left="0"/>
        <w:jc w:val="both"/>
      </w:pPr>
      <w:r>
        <w:rPr>
          <w:rFonts w:ascii="Times New Roman"/>
          <w:b w:val="false"/>
          <w:i w:val="false"/>
          <w:color w:val="000000"/>
          <w:sz w:val="28"/>
        </w:rPr>
        <w:t>
      8. Көрсетілетін мемлекеттік қызмет үдерісіне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9. Көрсетілетін қызметті берушінің құрылымдық бөлімшелерінің (қызметкерлерінің) арасында өзара іс-қимыл тәртібінің сипаттамасы:</w:t>
      </w:r>
    </w:p>
    <w:p>
      <w:pPr>
        <w:spacing w:after="0"/>
        <w:ind w:left="0"/>
        <w:jc w:val="both"/>
      </w:pPr>
      <w:r>
        <w:rPr>
          <w:rFonts w:ascii="Times New Roman"/>
          <w:b w:val="false"/>
          <w:i w:val="false"/>
          <w:color w:val="000000"/>
          <w:sz w:val="28"/>
        </w:rPr>
        <w:t>
      1) көрсетілетін қызметті берушінің аудандық бөлімінің маманы мемлекеттік қызметті көрсетуге көрсетілетін қызметті алушыдан немесе Мемлекеттік корпорациядан өтініш пен құжаттар келіп түскеннен кейін өтінішті тіркеуге алады және көрсетілетін қызметті берушінің аудандық бөлімі басшысының қарауына береді. Өтініш пен құжаттар Мемлекеттік корпорациядан келіп түскен жағдайда Мемлекеттік корпорацияның ақпараттық жүйесіне бекітеді (көрсетілетін қызметті берушіде жеке ақпараттық жүйе болмаған жағдайда);</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қарап шыққаннан кейін көрсетілетін қызметті берушінің аудандық бөлімінің жауапты маманына жазып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Мемлекеттік корпорация немесе көрсетілетін қызметті алушының тапсырған құжаттарын қарауды жүзеге асырады, іс қағазының макетін дайындайды және оны "</w:t>
      </w:r>
      <w:r>
        <w:rPr>
          <w:rFonts w:ascii="Times New Roman"/>
          <w:b/>
          <w:i w:val="false"/>
          <w:color w:val="000000"/>
          <w:sz w:val="28"/>
        </w:rPr>
        <w:t>Қазақстан Республикасы Үкіметінің 2006 жылғы 20 ақпандағы № 110 Семей ядролық сынақ полигонындағы ядролық сынақтардың салдарынан зардап шеккен азаматтарға біржолғы мемлекеттік ақшалай</w:t>
      </w:r>
      <w:r>
        <w:rPr>
          <w:rFonts w:ascii="Times New Roman"/>
          <w:b/>
          <w:i w:val="false"/>
          <w:color w:val="000000"/>
          <w:sz w:val="28"/>
        </w:rPr>
        <w:t xml:space="preserve"> өтемақы төлеудің және оларға куәлік берудің кейбір мәселелері туралы"</w:t>
      </w:r>
      <w:r>
        <w:rPr>
          <w:rFonts w:ascii="Times New Roman"/>
          <w:b w:val="false"/>
          <w:i w:val="false"/>
          <w:color w:val="000000"/>
          <w:sz w:val="28"/>
        </w:rPr>
        <w:t xml:space="preserve"> </w:t>
      </w:r>
      <w:r>
        <w:rPr>
          <w:rFonts w:ascii="Times New Roman"/>
          <w:b w:val="false"/>
          <w:i w:val="false"/>
          <w:color w:val="000000"/>
          <w:sz w:val="28"/>
        </w:rPr>
        <w:t>Қаулысына</w:t>
      </w:r>
      <w:r>
        <w:rPr>
          <w:rFonts w:ascii="Times New Roman"/>
          <w:b w:val="false"/>
          <w:i w:val="false"/>
          <w:color w:val="000000"/>
          <w:sz w:val="28"/>
        </w:rPr>
        <w:t xml:space="preserve"> сәйкес Алматы қаласының аудандарының әкімдері құратын арнайы комиссияға жібереді;</w:t>
      </w:r>
    </w:p>
    <w:p>
      <w:pPr>
        <w:spacing w:after="0"/>
        <w:ind w:left="0"/>
        <w:jc w:val="both"/>
      </w:pPr>
      <w:r>
        <w:rPr>
          <w:rFonts w:ascii="Times New Roman"/>
          <w:b w:val="false"/>
          <w:i w:val="false"/>
          <w:color w:val="000000"/>
          <w:sz w:val="28"/>
        </w:rPr>
        <w:t>
      4) арнайы комиссия азаматтардың іс қағаздары макеттерін біржолғы мемлекеттік ақшалай өтемақы алу үшін азаматтарды тіркеу журналына тіркейді, іс қағазының макеті ресімделген азаматқа өтемақының төлену (төленбеу) фактісін тексереді, "Қазақстан Халықтық жинақ банкі" акционерлік қоғамының (бұдан әрі - Банк), "Қазпочта" акционерлік қоғамының тізімдерін (тізілімдерін) салыстырып тексереді, қажет болған кезде Банкке немесе "Қазпошта" акционерлік қоғамына азаматтарға өтемақы төленгені туралы ақпарат сұратуды жүргізеді, аудандар (қалалар) әкімдіктерінің 1993 жылдан бастап төлеу сәтіне дейінгі кезең ішінде өтемақы төлеуге арналған тізімдерімен салыстырып тексереді және Қазақстан Республикасының азаматтарын Семей ядролық сынақ полигонындағы ядролық сынақтардың салдарынан зардап шеккен деп тану (танудан бас тарту) туралы шешімді (бұдан әрі - Шешім) қағаз түрінде ресімдейді, дайын Шешімді көрсетілетін қызметті берушінің аудандық бөліміне жібереді;</w:t>
      </w:r>
    </w:p>
    <w:p>
      <w:pPr>
        <w:spacing w:after="0"/>
        <w:ind w:left="0"/>
        <w:jc w:val="both"/>
      </w:pPr>
      <w:r>
        <w:rPr>
          <w:rFonts w:ascii="Times New Roman"/>
          <w:b w:val="false"/>
          <w:i w:val="false"/>
          <w:color w:val="000000"/>
          <w:sz w:val="28"/>
        </w:rPr>
        <w:t xml:space="preserve">
      Қазақстан Республикасының азаматтарын Семей ядролық сынақ полигонындағы ядролық сынақтардың салдарынан зардап шеккен деп таныған жағдайда арнайы комиссия комиссия төрағасы растаған тізімге сәйкес </w:t>
      </w:r>
      <w:r>
        <w:rPr>
          <w:rFonts w:ascii="Times New Roman"/>
          <w:b/>
          <w:i w:val="false"/>
          <w:color w:val="000000"/>
          <w:sz w:val="28"/>
        </w:rPr>
        <w:t>Семей ядролық сынақ полигонындағы ядролық сынақтардың салдарынан зардап шегушінің жеңілдіктер мен өтемақы алу құқығын растайтын</w:t>
      </w:r>
      <w:r>
        <w:rPr>
          <w:rFonts w:ascii="Times New Roman"/>
          <w:b w:val="false"/>
          <w:i w:val="false"/>
          <w:color w:val="000000"/>
          <w:sz w:val="28"/>
        </w:rPr>
        <w:t>куәлікті (бұдан әрі - куәлік) ресімдейді және көрсетілетін қызметті берушінің аудандық бөліміне жібереді.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Мемлекеттік корпорацияның ақпараттық жүйесін бекіте отырып (көрсетілетін қызметті берушіде жеке ақпараттық жүйе болмаған жағдайда) мемлекеттік қызмет көрсету нәтижесін (дайын Шешім және/немесе куәлік) Мемлекеттік корпорацияға жібереді немесе көрсетілетін қызметті берушінің аудандық бөліміне жүгінген жағдайда көрсетілетін қызметті алушыға береді;</w:t>
      </w:r>
    </w:p>
    <w:p>
      <w:pPr>
        <w:spacing w:after="0"/>
        <w:ind w:left="0"/>
        <w:jc w:val="both"/>
      </w:pPr>
      <w:r>
        <w:rPr>
          <w:rFonts w:ascii="Times New Roman"/>
          <w:b w:val="false"/>
          <w:i w:val="false"/>
          <w:color w:val="000000"/>
          <w:sz w:val="28"/>
        </w:rPr>
        <w:t>
      6) өтемақыны тағайындау: арнайы комиссия Шешім қабылданған күннен бастап бес күн ішінде комиссияның төрағасы куәландырған тізімдерді жасайды, олар жеке іс қағаздары макеттерімен және арнайы комиссиялардың Шешімдерімен бірге өтемақы төлеу жөніндегі уәкілетті органның аудандық бөлімшелеріне жіберіледі;</w:t>
      </w:r>
    </w:p>
    <w:p>
      <w:pPr>
        <w:spacing w:after="0"/>
        <w:ind w:left="0"/>
        <w:jc w:val="both"/>
      </w:pPr>
      <w:r>
        <w:rPr>
          <w:rFonts w:ascii="Times New Roman"/>
          <w:b w:val="false"/>
          <w:i w:val="false"/>
          <w:color w:val="000000"/>
          <w:sz w:val="28"/>
        </w:rPr>
        <w:t>
      7) өтемақы төлеу жөніндегі уәкілетті органның аудандық бөлімшелері келіп түскен іс қағаздарының макеттерін тиісті журналға тіркейді және Семей ядролық сынақ полигонындағы ядролық сынақтардың салдарынан зардап шеккен азаматтарға өтемақы тағайындау туралы шешімдердің жобаларын дайындайды;</w:t>
      </w:r>
    </w:p>
    <w:p>
      <w:pPr>
        <w:spacing w:after="0"/>
        <w:ind w:left="0"/>
        <w:jc w:val="both"/>
      </w:pPr>
      <w:r>
        <w:rPr>
          <w:rFonts w:ascii="Times New Roman"/>
          <w:b w:val="false"/>
          <w:i w:val="false"/>
          <w:color w:val="000000"/>
          <w:sz w:val="28"/>
        </w:rPr>
        <w:t>
      8) өтемақы тағайындау үшін өтемақы төлеу жөніндегі уәкілетті ұйымның аудандық бөлімшелері өтемақы тағайындау туралы шешімдердің жобаларын қоса бере отырып, іс қағаздарының макеттерін өтемақы тағайындау жөніндегі уәкілетті органға жібереді;</w:t>
      </w:r>
    </w:p>
    <w:p>
      <w:pPr>
        <w:spacing w:after="0"/>
        <w:ind w:left="0"/>
        <w:jc w:val="both"/>
      </w:pPr>
      <w:r>
        <w:rPr>
          <w:rFonts w:ascii="Times New Roman"/>
          <w:b w:val="false"/>
          <w:i w:val="false"/>
          <w:color w:val="000000"/>
          <w:sz w:val="28"/>
        </w:rPr>
        <w:t>
      9) өтемақы тағайындау жөніндегі уәкілетті органдар он күн ішінде өтемақы тағайындау туралы шешім қабылдайды және оларды іс қағаздарымен қоса өтемақы төлеу жөніндегі уәкілетті ұйымның аудандық бөлімшелеріне жібереді;</w:t>
      </w:r>
    </w:p>
    <w:p>
      <w:pPr>
        <w:spacing w:after="0"/>
        <w:ind w:left="0"/>
        <w:jc w:val="both"/>
      </w:pPr>
      <w:r>
        <w:rPr>
          <w:rFonts w:ascii="Times New Roman"/>
          <w:b w:val="false"/>
          <w:i w:val="false"/>
          <w:color w:val="000000"/>
          <w:sz w:val="28"/>
        </w:rPr>
        <w:t>
      10) өтемақы төлеу жөніндегі уәкілетті ұйымның аудандық бөлімшелері өтемақы тағайындау туралы шешімдердің негізінде өтемақы төлеуге арналған қаражат қажеттілігін жасайды және оны уәкілетті мемлекеттік органға ұсынады;</w:t>
      </w:r>
    </w:p>
    <w:p>
      <w:pPr>
        <w:spacing w:after="0"/>
        <w:ind w:left="0"/>
        <w:jc w:val="both"/>
      </w:pPr>
      <w:r>
        <w:rPr>
          <w:rFonts w:ascii="Times New Roman"/>
          <w:b w:val="false"/>
          <w:i w:val="false"/>
          <w:color w:val="000000"/>
          <w:sz w:val="28"/>
        </w:rPr>
        <w:t>
      11) уәкілетті мемлекеттік орган тиісті жылға арналған міндеттемелер мен төлемдер бойынша қаржыландыру жоспары шегінде ұсынылған қажеттілікке сәйкес өтемақы төлеуге арналып көзделген қаражатты бөледі және өтемақы төлеу жөніндегі уәкілетті ұйымның шотына аударады;</w:t>
      </w:r>
    </w:p>
    <w:p>
      <w:pPr>
        <w:spacing w:after="0"/>
        <w:ind w:left="0"/>
        <w:jc w:val="both"/>
      </w:pPr>
      <w:r>
        <w:rPr>
          <w:rFonts w:ascii="Times New Roman"/>
          <w:b w:val="false"/>
          <w:i w:val="false"/>
          <w:color w:val="000000"/>
          <w:sz w:val="28"/>
        </w:rPr>
        <w:t>
      12) өтемақы төлеу жөніндегі уәкілетті ұйым бөлінген қаражатқа және төлеу тәртібіне сәйкес Алматы қаласының аудандар бөлінісінде өтемақы төлеу кестесін жасайды және көрсетілетін қызметті алушылардың жеке шоттарына қаражатты аударады.</w:t>
      </w:r>
    </w:p>
    <w:p>
      <w:pPr>
        <w:spacing w:after="0"/>
        <w:ind w:left="0"/>
        <w:jc w:val="both"/>
      </w:pPr>
      <w:r>
        <w:rPr>
          <w:rFonts w:ascii="Times New Roman"/>
          <w:b w:val="false"/>
          <w:i w:val="false"/>
          <w:color w:val="000000"/>
          <w:sz w:val="28"/>
        </w:rPr>
        <w:t>
      10. Көрсетілетін қызметті берушінің жұмыс кестесі - www.mzsr.gov.kz интернет-ресурсында, "Мемлекеттік көрсетілетін қызмет" бөлімінде орналасқан.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 түскі үзіліспен сағат 9.00-ден 17.30-ге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11. Мемлекеттік қызметті көрсету мерзімдері:</w:t>
      </w:r>
    </w:p>
    <w:p>
      <w:pPr>
        <w:spacing w:after="0"/>
        <w:ind w:left="0"/>
        <w:jc w:val="both"/>
      </w:pPr>
      <w:r>
        <w:rPr>
          <w:rFonts w:ascii="Times New Roman"/>
          <w:b w:val="false"/>
          <w:i w:val="false"/>
          <w:color w:val="000000"/>
          <w:sz w:val="28"/>
        </w:rPr>
        <w:t>
      1) Мемлекеттік корпорацияға, көрсетілетін қызметті алушыға жүгінген кезде – көрсетілетін қызметті беруші құжаттардың топтамасын тіркеген сәттен бастап:</w:t>
      </w:r>
    </w:p>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20 (жиырма) жұмыс күні;</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5 (бес) жұмыс күні ішінде;</w:t>
      </w:r>
    </w:p>
    <w:p>
      <w:pPr>
        <w:spacing w:after="0"/>
        <w:ind w:left="0"/>
        <w:jc w:val="both"/>
      </w:pPr>
      <w:r>
        <w:rPr>
          <w:rFonts w:ascii="Times New Roman"/>
          <w:b w:val="false"/>
          <w:i w:val="false"/>
          <w:color w:val="000000"/>
          <w:sz w:val="28"/>
        </w:rPr>
        <w:t>
      куәліктің телнұсқасын беру – көрсетілетін қызметті алушыныңөтініші тіркелген күнінен бастап 5 (бес) жұмыс күні;</w:t>
      </w:r>
    </w:p>
    <w:p>
      <w:pPr>
        <w:spacing w:after="0"/>
        <w:ind w:left="0"/>
        <w:jc w:val="both"/>
      </w:pPr>
      <w:r>
        <w:rPr>
          <w:rFonts w:ascii="Times New Roman"/>
          <w:b w:val="false"/>
          <w:i w:val="false"/>
          <w:color w:val="000000"/>
          <w:sz w:val="28"/>
        </w:rPr>
        <w:t>
      облыстардың, Астана және Алматы қалаларының бөлінісінде өтемақы төлеу кестесіне сәйкес біржолғы мемлекеттік ақшалай өтемақыны (бұдан әрі – өтемақы) төлеу.</w:t>
      </w:r>
    </w:p>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берушіде құжаттардың топтамасын тапсыру үшін күтудің рұқсат етілген еңұзақ уақыты – 30 минут, Мемлекеттік корпорацияда – 15 минут;</w:t>
      </w:r>
    </w:p>
    <w:p>
      <w:pPr>
        <w:spacing w:after="0"/>
        <w:ind w:left="0"/>
        <w:jc w:val="both"/>
      </w:pPr>
      <w:r>
        <w:rPr>
          <w:rFonts w:ascii="Times New Roman"/>
          <w:b w:val="false"/>
          <w:i w:val="false"/>
          <w:color w:val="000000"/>
          <w:sz w:val="28"/>
        </w:rPr>
        <w:t>
      3) көрсетілетін қызметті берушіде көрсетілетін қызметті алушыға қызмет көрсетудің рұқсат етілген еңұзақ уақыты – 30 минут, Мемлекеттік корпорацияда – 20 минут.</w:t>
      </w:r>
    </w:p>
    <w:p>
      <w:pPr>
        <w:spacing w:after="0"/>
        <w:ind w:left="0"/>
        <w:jc w:val="both"/>
      </w:pPr>
      <w:r>
        <w:rPr>
          <w:rFonts w:ascii="Times New Roman"/>
          <w:b w:val="false"/>
          <w:i w:val="false"/>
          <w:color w:val="000000"/>
          <w:sz w:val="28"/>
        </w:rPr>
        <w:t>
      Көрсетілетін қызметті беруші арқылы мемлекеттік қызметті көрсету үшін қажетті құжаттарды қабылдау кезінде көрсетілетін қызметті алушыға:</w:t>
      </w:r>
    </w:p>
    <w:p>
      <w:pPr>
        <w:spacing w:after="0"/>
        <w:ind w:left="0"/>
        <w:jc w:val="both"/>
      </w:pPr>
      <w:r>
        <w:rPr>
          <w:rFonts w:ascii="Times New Roman"/>
          <w:b w:val="false"/>
          <w:i w:val="false"/>
          <w:color w:val="000000"/>
          <w:sz w:val="28"/>
        </w:rPr>
        <w:t>
      тіркелген күні және мемлекеттік көрсетілетін қызметті алатын күні, құжаттарды қабылдаған адамның тегі мен аты-жөні көрсетілген талон беріледі.</w:t>
      </w:r>
    </w:p>
    <w:bookmarkStart w:name="z31" w:id="28"/>
    <w:p>
      <w:pPr>
        <w:spacing w:after="0"/>
        <w:ind w:left="0"/>
        <w:jc w:val="left"/>
      </w:pPr>
      <w:r>
        <w:rPr>
          <w:rFonts w:ascii="Times New Roman"/>
          <w:b/>
          <w:i w:val="false"/>
          <w:color w:val="000000"/>
        </w:rPr>
        <w:t xml:space="preserve"> 4. Мемлекеттік қызмет көрсету үдерісінде Мемлекеттік корпорациямен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тәртібінің сипаттамасы</w:t>
      </w:r>
    </w:p>
    <w:bookmarkEnd w:id="28"/>
    <w:p>
      <w:pPr>
        <w:spacing w:after="0"/>
        <w:ind w:left="0"/>
        <w:jc w:val="both"/>
      </w:pPr>
      <w:r>
        <w:rPr>
          <w:rFonts w:ascii="Times New Roman"/>
          <w:b w:val="false"/>
          <w:i w:val="false"/>
          <w:color w:val="000000"/>
          <w:sz w:val="28"/>
        </w:rPr>
        <w:t xml:space="preserve">
      12. Өтінішті қабылдау және мемлекеттік қызмет көрсету нәтижесін беруМемлекеттік корпорацияда –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және белгіленген жұмыс кестесіне сәйкес демалыс және мереке күндерінен басқа, дүйсенбіден бастап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Мемлекеттік қызмет жедел қызмет көрсетусіз "электрондық" кезекке тұру тәртібімен көрсетіледі, алдын ала жазылусыз және жеделдетіп қызмет көрсетусіз жүргізіледі. Көрсетілетін қызметті алушының қалауы бойынша портал арқылы электрондық кезекті "брондауға" болады.</w:t>
      </w:r>
    </w:p>
    <w:p>
      <w:pPr>
        <w:spacing w:after="0"/>
        <w:ind w:left="0"/>
        <w:jc w:val="both"/>
      </w:pPr>
      <w:r>
        <w:rPr>
          <w:rFonts w:ascii="Times New Roman"/>
          <w:b w:val="false"/>
          <w:i w:val="false"/>
          <w:color w:val="000000"/>
          <w:sz w:val="28"/>
        </w:rPr>
        <w:t xml:space="preserve">
      13. Көрсетілетін қызметті алушы мемлекеттік қызмет көрсету үшін жүгінген кезде, Стандарттың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нысандар бойынша өтінішті (өтініштерді) және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құжаттарды ұсынады.</w:t>
      </w:r>
    </w:p>
    <w:p>
      <w:pPr>
        <w:spacing w:after="0"/>
        <w:ind w:left="0"/>
        <w:jc w:val="both"/>
      </w:pPr>
      <w:r>
        <w:rPr>
          <w:rFonts w:ascii="Times New Roman"/>
          <w:b w:val="false"/>
          <w:i w:val="false"/>
          <w:color w:val="000000"/>
          <w:sz w:val="28"/>
        </w:rPr>
        <w:t>
      Мыналар көрсетілетін қызметті алушыдан құжаттардың топтамасы қабылданғанын растайтын құжаттар болып табылады:</w:t>
      </w:r>
    </w:p>
    <w:p>
      <w:pPr>
        <w:spacing w:after="0"/>
        <w:ind w:left="0"/>
        <w:jc w:val="both"/>
      </w:pPr>
      <w:r>
        <w:rPr>
          <w:rFonts w:ascii="Times New Roman"/>
          <w:b w:val="false"/>
          <w:i w:val="false"/>
          <w:color w:val="000000"/>
          <w:sz w:val="28"/>
        </w:rPr>
        <w:t>
      1) көрсетілетін қызметті берушіде – көрсетілетін қызметті алушыны тіркеу және мемлекеттік қызметті алатын күні, құжаттарды қабылдаған жауапты адамның тегі мен аты-жөні көрсетілген талон;</w:t>
      </w:r>
    </w:p>
    <w:p>
      <w:pPr>
        <w:spacing w:after="0"/>
        <w:ind w:left="0"/>
        <w:jc w:val="both"/>
      </w:pPr>
      <w:r>
        <w:rPr>
          <w:rFonts w:ascii="Times New Roman"/>
          <w:b w:val="false"/>
          <w:i w:val="false"/>
          <w:color w:val="000000"/>
          <w:sz w:val="28"/>
        </w:rPr>
        <w:t>
      2) Мемлекеттік корпорацияда - тиісті құжаттардың қабылдағаны туралы қолхат беріледі.</w:t>
      </w:r>
    </w:p>
    <w:p>
      <w:pPr>
        <w:spacing w:after="0"/>
        <w:ind w:left="0"/>
        <w:jc w:val="both"/>
      </w:pPr>
      <w:r>
        <w:rPr>
          <w:rFonts w:ascii="Times New Roman"/>
          <w:b w:val="false"/>
          <w:i w:val="false"/>
          <w:color w:val="000000"/>
          <w:sz w:val="28"/>
        </w:rPr>
        <w:t>
      14. Мемлекеттік корпорацияға жүгіну тәртібінің сипаттамасы:</w:t>
      </w:r>
    </w:p>
    <w:p>
      <w:pPr>
        <w:spacing w:after="0"/>
        <w:ind w:left="0"/>
        <w:jc w:val="both"/>
      </w:pPr>
      <w:r>
        <w:rPr>
          <w:rFonts w:ascii="Times New Roman"/>
          <w:b w:val="false"/>
          <w:i w:val="false"/>
          <w:color w:val="000000"/>
          <w:sz w:val="28"/>
        </w:rPr>
        <w:t>
      1) Мемлекеттік корпорация инспекторы құжаттарды қабылдайды, тіркеуге алады және жинақтаушы бөлімге жібереді, жинақтаушы бөлім инспекторы бір күн ішінде көрсетілетін қызметті берушіге жібереді;</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құжатты, тұрғылықты жері бойынша тіркелгенін растайтын құжатты ұсынуы, оларда қамтылған ақпаратты мемлекеттік ақпараттық жүйелерден алу мүмкіндігі болған жағдайда талап етілмейді.</w:t>
      </w:r>
    </w:p>
    <w:p>
      <w:pPr>
        <w:spacing w:after="0"/>
        <w:ind w:left="0"/>
        <w:jc w:val="both"/>
      </w:pPr>
      <w:r>
        <w:rPr>
          <w:rFonts w:ascii="Times New Roman"/>
          <w:b w:val="false"/>
          <w:i w:val="false"/>
          <w:color w:val="000000"/>
          <w:sz w:val="28"/>
        </w:rPr>
        <w:t>
      Көрсетілетін қызметті берушінің аудандық бөлімдеріне, Мемлекеттік корпорация,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 Мемлекеттік корпорациядан құжаттар топтамасын арнайы комиссияның жұмыс органына нақты жіберілгенін, мемлекеттік қызмет көрсету үдерісінде құжаттар қозғалысын бақылауға мүмкіндік беретін сканер штрихкоды көмегімен бекітіледі;</w:t>
      </w:r>
    </w:p>
    <w:p>
      <w:pPr>
        <w:spacing w:after="0"/>
        <w:ind w:left="0"/>
        <w:jc w:val="both"/>
      </w:pPr>
      <w:r>
        <w:rPr>
          <w:rFonts w:ascii="Times New Roman"/>
          <w:b w:val="false"/>
          <w:i w:val="false"/>
          <w:color w:val="000000"/>
          <w:sz w:val="28"/>
        </w:rPr>
        <w:t>
      3) көрсетілетін қызметті берушіден нәтижені алғаннан кейін Мемлекеттік корпорациябір күн ішінде көрсетілетін қызметті алушыға қағаз түріндегі Шешімді және/немесе куәлікті (куәлік телнұсқасын) береді.</w:t>
      </w:r>
    </w:p>
    <w:p>
      <w:pPr>
        <w:spacing w:after="0"/>
        <w:ind w:left="0"/>
        <w:jc w:val="both"/>
      </w:pPr>
      <w:r>
        <w:rPr>
          <w:rFonts w:ascii="Times New Roman"/>
          <w:b w:val="false"/>
          <w:i w:val="false"/>
          <w:color w:val="000000"/>
          <w:sz w:val="28"/>
        </w:rPr>
        <w:t>
      15.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p>
      <w:pPr>
        <w:spacing w:after="0"/>
        <w:ind w:left="0"/>
        <w:jc w:val="both"/>
      </w:pPr>
      <w:r>
        <w:rPr>
          <w:rFonts w:ascii="Times New Roman"/>
          <w:b w:val="false"/>
          <w:i w:val="false"/>
          <w:color w:val="000000"/>
          <w:sz w:val="28"/>
        </w:rPr>
        <w:t>
      16.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"1414" Мемлекеттік қызметтерді көрсету мәселелері жөніндегі бірыңғай байланыс орталығы арқылы алу мүмкіндігі бар.</w:t>
      </w:r>
    </w:p>
    <w:p>
      <w:pPr>
        <w:spacing w:after="0"/>
        <w:ind w:left="0"/>
        <w:jc w:val="both"/>
      </w:pPr>
      <w:r>
        <w:rPr>
          <w:rFonts w:ascii="Times New Roman"/>
          <w:b w:val="false"/>
          <w:i w:val="false"/>
          <w:color w:val="000000"/>
          <w:sz w:val="28"/>
        </w:rPr>
        <w:t xml:space="preserve">
      17. Мемлекеттік қызмет көрсету үдерісінде рәсімдердің (іс-қимылдардың) сабақтастығын, көрсетілетін қызмет берушінің құрылымдық бөлімшелерінің (қызметкерлерінің) өзара іс-қимылдың толық сипаттамасы, сондай-ақ өзге көрсетілетін қызметті берушілермен және өзара іс-қимыл тәртібі және мемлекеттік қызмет көрсету үдерісінде ақпараттық жүйелеуді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зардап шеккен азаматтарды</w:t>
            </w:r>
            <w:r>
              <w:br/>
            </w:r>
            <w:r>
              <w:rPr>
                <w:rFonts w:ascii="Times New Roman"/>
                <w:b w:val="false"/>
                <w:i w:val="false"/>
                <w:color w:val="000000"/>
                <w:sz w:val="20"/>
              </w:rPr>
              <w:t>тіркеу, біржолғы мемлекеттік</w:t>
            </w:r>
            <w:r>
              <w:br/>
            </w:r>
            <w:r>
              <w:rPr>
                <w:rFonts w:ascii="Times New Roman"/>
                <w:b w:val="false"/>
                <w:i w:val="false"/>
                <w:color w:val="000000"/>
                <w:sz w:val="20"/>
              </w:rPr>
              <w:t>ақшалай өтемақы төлеу, куәлік</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17-қосымша</w:t>
            </w:r>
          </w:p>
        </w:tc>
      </w:tr>
    </w:tbl>
    <w:bookmarkStart w:name="z34" w:id="29"/>
    <w:p>
      <w:pPr>
        <w:spacing w:after="0"/>
        <w:ind w:left="0"/>
        <w:jc w:val="left"/>
      </w:pPr>
      <w:r>
        <w:rPr>
          <w:rFonts w:ascii="Times New Roman"/>
          <w:b/>
          <w:i w:val="false"/>
          <w:color w:val="000000"/>
        </w:rPr>
        <w:t xml:space="preserve"> "Жұмыссыз азаматтарға анықтама беру" мемлекеттік көрсетілетін</w:t>
      </w:r>
      <w:r>
        <w:br/>
      </w:r>
      <w:r>
        <w:rPr>
          <w:rFonts w:ascii="Times New Roman"/>
          <w:b/>
          <w:i w:val="false"/>
          <w:color w:val="000000"/>
        </w:rPr>
        <w:t>қызмет регламенті</w:t>
      </w:r>
    </w:p>
    <w:bookmarkEnd w:id="29"/>
    <w:bookmarkStart w:name="z35" w:id="30"/>
    <w:p>
      <w:pPr>
        <w:spacing w:after="0"/>
        <w:ind w:left="0"/>
        <w:jc w:val="left"/>
      </w:pPr>
      <w:r>
        <w:rPr>
          <w:rFonts w:ascii="Times New Roman"/>
          <w:b/>
          <w:i w:val="false"/>
          <w:color w:val="000000"/>
        </w:rPr>
        <w:t xml:space="preserve"> 1. Жалпы ережелер</w:t>
      </w:r>
    </w:p>
    <w:bookmarkEnd w:id="30"/>
    <w:p>
      <w:pPr>
        <w:spacing w:after="0"/>
        <w:ind w:left="0"/>
        <w:jc w:val="both"/>
      </w:pPr>
      <w:r>
        <w:rPr>
          <w:rFonts w:ascii="Times New Roman"/>
          <w:b w:val="false"/>
          <w:i w:val="false"/>
          <w:color w:val="000000"/>
          <w:sz w:val="28"/>
        </w:rPr>
        <w:t xml:space="preserve">
      1. Осы "Жұмыссыз азаматтарға анықтама беру"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"Жұмыссыз азаматтарға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w:t>
      </w:r>
    </w:p>
    <w:p>
      <w:pPr>
        <w:spacing w:after="0"/>
        <w:ind w:left="0"/>
        <w:jc w:val="both"/>
      </w:pPr>
      <w:r>
        <w:rPr>
          <w:rFonts w:ascii="Times New Roman"/>
          <w:b w:val="false"/>
          <w:i w:val="false"/>
          <w:color w:val="000000"/>
          <w:sz w:val="28"/>
        </w:rPr>
        <w:t>
      "Жұмыссыз азаматтарға анықтама беру" мемлекеттік көрсетілетін қызметі (бұдан әрі – мемлекеттік көрсетілетін қызмет) тұрақты мекенжайы бойынша Алматы қаласыхалықты жұмыспен қамту орталығының аудандық бөлімдері (бұдан әрі – көрсетілетін қызметті беруші) көрсетілетін қызметті алушының трғылықты жері бойынша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мыналар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"электрондық үкімет" веб-порталы: www.egov.kz (бұдан әрі – портал).</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жұмыссыз азаматтарды жұмыссыз ретінде тіркелгені туралы анықтама (бұдан әрі – анықтама). </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36" w:id="31"/>
    <w:p>
      <w:pPr>
        <w:spacing w:after="0"/>
        <w:ind w:left="0"/>
        <w:jc w:val="left"/>
      </w:pPr>
      <w:r>
        <w:rPr>
          <w:rFonts w:ascii="Times New Roman"/>
          <w:b/>
          <w:i w:val="false"/>
          <w:color w:val="000000"/>
        </w:rPr>
        <w:t xml:space="preserve"> 2. Мемлекеттік қызметті көрсету үдірісінде көрсетілген қызметті беруші</w:t>
      </w:r>
      <w:r>
        <w:br/>
      </w:r>
      <w:r>
        <w:rPr>
          <w:rFonts w:ascii="Times New Roman"/>
          <w:b/>
          <w:i w:val="false"/>
          <w:color w:val="000000"/>
        </w:rPr>
        <w:t>құрылымдық бөлімшелерінің (қызметкерлерінің) іс-қимыл тәртібінің сипаттамасы</w:t>
      </w:r>
    </w:p>
    <w:bookmarkEnd w:id="31"/>
    <w:p>
      <w:pPr>
        <w:spacing w:after="0"/>
        <w:ind w:left="0"/>
        <w:jc w:val="both"/>
      </w:pPr>
      <w:r>
        <w:rPr>
          <w:rFonts w:ascii="Times New Roman"/>
          <w:b w:val="false"/>
          <w:i w:val="false"/>
          <w:color w:val="000000"/>
          <w:sz w:val="28"/>
        </w:rPr>
        <w:t xml:space="preserve">
      5. Мемлекеттік қызмет көрсету бойыншарәсімнің әрекеттің басталуы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көрсетілетін қызмет берушінің көрсетілетін қызметті алушыдан мемлекеттік қызметті көрсету үшін қажетті құжаттарды алуы немесе көрсетілетін қызметті алушының электрондық сұрауы негіздеме болып табылады.</w:t>
      </w:r>
    </w:p>
    <w:p>
      <w:pPr>
        <w:spacing w:after="0"/>
        <w:ind w:left="0"/>
        <w:jc w:val="both"/>
      </w:pPr>
      <w:r>
        <w:rPr>
          <w:rFonts w:ascii="Times New Roman"/>
          <w:b w:val="false"/>
          <w:i w:val="false"/>
          <w:color w:val="000000"/>
          <w:sz w:val="28"/>
        </w:rPr>
        <w:t>
      6. Мемлекеттік қызмет көрсету үдерісінің құрамына кіретін рәсімдері (әрекеттер):</w:t>
      </w:r>
    </w:p>
    <w:p>
      <w:pPr>
        <w:spacing w:after="0"/>
        <w:ind w:left="0"/>
        <w:jc w:val="both"/>
      </w:pPr>
      <w:r>
        <w:rPr>
          <w:rFonts w:ascii="Times New Roman"/>
          <w:b w:val="false"/>
          <w:i w:val="false"/>
          <w:color w:val="000000"/>
          <w:sz w:val="28"/>
        </w:rPr>
        <w:t>
      6) көрсетілетін қызметті беруші маманының құжаттарды қабылдауы;</w:t>
      </w:r>
    </w:p>
    <w:p>
      <w:pPr>
        <w:spacing w:after="0"/>
        <w:ind w:left="0"/>
        <w:jc w:val="both"/>
      </w:pPr>
      <w:r>
        <w:rPr>
          <w:rFonts w:ascii="Times New Roman"/>
          <w:b w:val="false"/>
          <w:i w:val="false"/>
          <w:color w:val="000000"/>
          <w:sz w:val="28"/>
        </w:rPr>
        <w:t xml:space="preserve">
      7) көрсетілетін қызметті беруші маманының,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алуы; </w:t>
      </w:r>
    </w:p>
    <w:p>
      <w:pPr>
        <w:spacing w:after="0"/>
        <w:ind w:left="0"/>
        <w:jc w:val="both"/>
      </w:pPr>
      <w:r>
        <w:rPr>
          <w:rFonts w:ascii="Times New Roman"/>
          <w:b w:val="false"/>
          <w:i w:val="false"/>
          <w:color w:val="000000"/>
          <w:sz w:val="28"/>
        </w:rPr>
        <w:t>
      8) сұранысты жолдау және мәліметтерді "электрондық үкімет" шлюзі арқылы тиісті мемлекеттік ақпараттық жүйеден алу;</w:t>
      </w:r>
    </w:p>
    <w:p>
      <w:pPr>
        <w:spacing w:after="0"/>
        <w:ind w:left="0"/>
        <w:jc w:val="both"/>
      </w:pPr>
      <w:r>
        <w:rPr>
          <w:rFonts w:ascii="Times New Roman"/>
          <w:b w:val="false"/>
          <w:i w:val="false"/>
          <w:color w:val="000000"/>
          <w:sz w:val="28"/>
        </w:rPr>
        <w:t>
      9) көрсетілетін қызметті берушінің маманы жұмыссыз ретінде тіркелгені туралы автоматтандырылған ақпараттық жүйеде (дерекқорда) тексереді;</w:t>
      </w:r>
    </w:p>
    <w:p>
      <w:pPr>
        <w:spacing w:after="0"/>
        <w:ind w:left="0"/>
        <w:jc w:val="both"/>
      </w:pPr>
      <w:r>
        <w:rPr>
          <w:rFonts w:ascii="Times New Roman"/>
          <w:b w:val="false"/>
          <w:i w:val="false"/>
          <w:color w:val="000000"/>
          <w:sz w:val="28"/>
        </w:rPr>
        <w:t>
      10) көрсетілетін қызметті берушінің маманының мемлекеттік қызмет көрсету нәтижесін ресімдеуі;</w:t>
      </w:r>
    </w:p>
    <w:p>
      <w:pPr>
        <w:spacing w:after="0"/>
        <w:ind w:left="0"/>
        <w:jc w:val="both"/>
      </w:pPr>
      <w:r>
        <w:rPr>
          <w:rFonts w:ascii="Times New Roman"/>
          <w:b w:val="false"/>
          <w:i w:val="false"/>
          <w:color w:val="000000"/>
          <w:sz w:val="28"/>
        </w:rPr>
        <w:t>
      11) көрсетілетін қызметтіалушыға немесе Мемлекеттік корпорациямаманына мемлекеттікқызметті көрсету нәтижесінберу.</w:t>
      </w:r>
    </w:p>
    <w:bookmarkStart w:name="z37" w:id="32"/>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w:t>
      </w:r>
      <w:r>
        <w:br/>
      </w:r>
      <w:r>
        <w:rPr>
          <w:rFonts w:ascii="Times New Roman"/>
          <w:b/>
          <w:i w:val="false"/>
          <w:color w:val="000000"/>
        </w:rPr>
        <w:t>мемлекеттік құрылымдық бөлімшелерінің (қызметкерлерінің)</w:t>
      </w:r>
      <w:r>
        <w:br/>
      </w:r>
      <w:r>
        <w:rPr>
          <w:rFonts w:ascii="Times New Roman"/>
          <w:b/>
          <w:i w:val="false"/>
          <w:color w:val="000000"/>
        </w:rPr>
        <w:t xml:space="preserve">өзара іс-әрекет тәртібінің сипаттамасы </w:t>
      </w:r>
    </w:p>
    <w:bookmarkEnd w:id="32"/>
    <w:p>
      <w:pPr>
        <w:spacing w:after="0"/>
        <w:ind w:left="0"/>
        <w:jc w:val="both"/>
      </w:pPr>
      <w:r>
        <w:rPr>
          <w:rFonts w:ascii="Times New Roman"/>
          <w:b w:val="false"/>
          <w:i w:val="false"/>
          <w:color w:val="000000"/>
          <w:sz w:val="28"/>
        </w:rPr>
        <w:t>
      7. Мемлекеттік қызмет көрсету үдерісіне қатысуатын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3) көрсетілетін қызметті беруші маман;</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 беруші құрылымдық бөлімшелер (қызметкерлер) арасындағы рәсімдердің (әрекеттердің) сипаттамасы:</w:t>
      </w:r>
    </w:p>
    <w:p>
      <w:pPr>
        <w:spacing w:after="0"/>
        <w:ind w:left="0"/>
        <w:jc w:val="both"/>
      </w:pPr>
      <w:r>
        <w:rPr>
          <w:rFonts w:ascii="Times New Roman"/>
          <w:b w:val="false"/>
          <w:i w:val="false"/>
          <w:color w:val="000000"/>
          <w:sz w:val="28"/>
        </w:rPr>
        <w:t>
      1) көрсетілетін қызмет алушы қажетті құжаттарды, сондай-ақ мемлекеттік қызмет көрсету кезінде алынған мәліметтерді пайдалануға жазбаша келісімін көрсетілетін қызметті беруші маманына береді;</w:t>
      </w:r>
    </w:p>
    <w:p>
      <w:pPr>
        <w:spacing w:after="0"/>
        <w:ind w:left="0"/>
        <w:jc w:val="both"/>
      </w:pPr>
      <w:r>
        <w:rPr>
          <w:rFonts w:ascii="Times New Roman"/>
          <w:b w:val="false"/>
          <w:i w:val="false"/>
          <w:color w:val="000000"/>
          <w:sz w:val="28"/>
        </w:rPr>
        <w:t>
      2) көрсетілетін қызметті беруші маманы "электрондық үкімет" шлюз арқылы мемлекеттік ақпараттық жүйеге сұранысты жолдайды;</w:t>
      </w:r>
    </w:p>
    <w:p>
      <w:pPr>
        <w:spacing w:after="0"/>
        <w:ind w:left="0"/>
        <w:jc w:val="both"/>
      </w:pPr>
      <w:r>
        <w:rPr>
          <w:rFonts w:ascii="Times New Roman"/>
          <w:b w:val="false"/>
          <w:i w:val="false"/>
          <w:color w:val="000000"/>
          <w:sz w:val="28"/>
        </w:rPr>
        <w:t>
      3) көрсетілетін қызметті беруші маманыақпаратты электронды түрде алады және құжаттың түпнұсқасымен салыстырып, одан әрі түпнұсқасы көрсетілетін қызметті алушыға қайтарылады;</w:t>
      </w:r>
    </w:p>
    <w:p>
      <w:pPr>
        <w:spacing w:after="0"/>
        <w:ind w:left="0"/>
        <w:jc w:val="both"/>
      </w:pPr>
      <w:r>
        <w:rPr>
          <w:rFonts w:ascii="Times New Roman"/>
          <w:b w:val="false"/>
          <w:i w:val="false"/>
          <w:color w:val="000000"/>
          <w:sz w:val="28"/>
        </w:rPr>
        <w:t>
      4) көрсетілетін қызметті берушінің маманы жұмыссыз ретінде тіркелгені туралы автоматтандырылған ақпараттық жүйеде (дерекқорда) тексереді;</w:t>
      </w:r>
    </w:p>
    <w:p>
      <w:pPr>
        <w:spacing w:after="0"/>
        <w:ind w:left="0"/>
        <w:jc w:val="both"/>
      </w:pPr>
      <w:r>
        <w:rPr>
          <w:rFonts w:ascii="Times New Roman"/>
          <w:b w:val="false"/>
          <w:i w:val="false"/>
          <w:color w:val="000000"/>
          <w:sz w:val="28"/>
        </w:rPr>
        <w:t>
      5) көрсетілетін қызмет алушының жұмыссыз ретінде тіркелгендігі анықталған жағдайда көрсетілетін қызметті беруші маманы жұмыссыз ретінде тіркелгендігі туралы анықтаманы жазбаша түрде жазады және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хабарламаға қол қояды және көрсетілетін қызметті беруші маманына хат-хабарлары журналына тіркеу үшін береді;</w:t>
      </w:r>
    </w:p>
    <w:p>
      <w:pPr>
        <w:spacing w:after="0"/>
        <w:ind w:left="0"/>
        <w:jc w:val="both"/>
      </w:pPr>
      <w:r>
        <w:rPr>
          <w:rFonts w:ascii="Times New Roman"/>
          <w:b w:val="false"/>
          <w:i w:val="false"/>
          <w:color w:val="000000"/>
          <w:sz w:val="28"/>
        </w:rPr>
        <w:t>
      7) көрсетілетін қызметті беруші маман көрсетілетін қызметті алушыға дайын анықтаманы береді.</w:t>
      </w:r>
    </w:p>
    <w:p>
      <w:pPr>
        <w:spacing w:after="0"/>
        <w:ind w:left="0"/>
        <w:jc w:val="both"/>
      </w:pPr>
      <w:r>
        <w:rPr>
          <w:rFonts w:ascii="Times New Roman"/>
          <w:b w:val="false"/>
          <w:i w:val="false"/>
          <w:color w:val="000000"/>
          <w:sz w:val="28"/>
        </w:rPr>
        <w:t xml:space="preserve">
      9. Көрсетілетін қызметті берушінің жұмыс кестесі - www.mzsr.gov.kz интернет - ресурсының, "Мемлекеттік көрсетілетін қызметтер" бөлімінде орналасқан. </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10. Мемлекеттік қызметті көрсету мерзімі:</w:t>
      </w:r>
    </w:p>
    <w:p>
      <w:pPr>
        <w:spacing w:after="0"/>
        <w:ind w:left="0"/>
        <w:jc w:val="both"/>
      </w:pPr>
      <w:r>
        <w:rPr>
          <w:rFonts w:ascii="Times New Roman"/>
          <w:b w:val="false"/>
          <w:i w:val="false"/>
          <w:color w:val="000000"/>
          <w:sz w:val="28"/>
        </w:rPr>
        <w:t>
      1) құжаттардың топтамасынкөрсетілетін қызметті берушіге тапсырған сәттен бастап – 10 минут, Мемлекеттік корпорацияға және порталға – 15 минут;</w:t>
      </w:r>
    </w:p>
    <w:p>
      <w:pPr>
        <w:spacing w:after="0"/>
        <w:ind w:left="0"/>
        <w:jc w:val="both"/>
      </w:pPr>
      <w:r>
        <w:rPr>
          <w:rFonts w:ascii="Times New Roman"/>
          <w:b w:val="false"/>
          <w:i w:val="false"/>
          <w:color w:val="000000"/>
          <w:sz w:val="28"/>
        </w:rPr>
        <w:t>
      2) көрсетілетін қызметті берушіге жүгінген кезде құжаттардың топтамасын тапсыру үшін күтудің рұқсат етілген ең ұзақ уақыты – 10 минут; Мемлекеттік корпорацияға жүгінген кезде – 15 минут;</w:t>
      </w:r>
    </w:p>
    <w:p>
      <w:pPr>
        <w:spacing w:after="0"/>
        <w:ind w:left="0"/>
        <w:jc w:val="both"/>
      </w:pPr>
      <w:r>
        <w:rPr>
          <w:rFonts w:ascii="Times New Roman"/>
          <w:b w:val="false"/>
          <w:i w:val="false"/>
          <w:color w:val="000000"/>
          <w:sz w:val="28"/>
        </w:rPr>
        <w:t>
      3) көрсетілетін қызметті берушіде қызмет көрсетудің рұқсат етілген ең ұзақ уақыты – 10 минут, Мемлекеттік корпорацияға жүгінген кезде – 20 минут.</w:t>
      </w:r>
    </w:p>
    <w:bookmarkStart w:name="z38" w:id="33"/>
    <w:p>
      <w:pPr>
        <w:spacing w:after="0"/>
        <w:ind w:left="0"/>
        <w:jc w:val="left"/>
      </w:pPr>
      <w:r>
        <w:rPr>
          <w:rFonts w:ascii="Times New Roman"/>
          <w:b/>
          <w:i w:val="false"/>
          <w:color w:val="000000"/>
        </w:rPr>
        <w:t xml:space="preserve"> 4. Мемлекеттік қызметті берушілердің мемлекеттік корпорация және портал</w:t>
      </w:r>
      <w:r>
        <w:br/>
      </w:r>
      <w:r>
        <w:rPr>
          <w:rFonts w:ascii="Times New Roman"/>
          <w:b/>
          <w:i w:val="false"/>
          <w:color w:val="000000"/>
        </w:rPr>
        <w:t>арқылы іс-қимыл тәртібінің, сондай ақ, ақпараттық жүйелерді көрсету</w:t>
      </w:r>
      <w:r>
        <w:br/>
      </w:r>
      <w:r>
        <w:rPr>
          <w:rFonts w:ascii="Times New Roman"/>
          <w:b/>
          <w:i w:val="false"/>
          <w:color w:val="000000"/>
        </w:rPr>
        <w:t>үдерісінде пайдалану тәртібінің сипаттамасы</w:t>
      </w:r>
    </w:p>
    <w:bookmarkEnd w:id="33"/>
    <w:p>
      <w:pPr>
        <w:spacing w:after="0"/>
        <w:ind w:left="0"/>
        <w:jc w:val="both"/>
      </w:pPr>
      <w:r>
        <w:rPr>
          <w:rFonts w:ascii="Times New Roman"/>
          <w:b w:val="false"/>
          <w:i w:val="false"/>
          <w:color w:val="000000"/>
          <w:sz w:val="28"/>
        </w:rPr>
        <w:t xml:space="preserve">
      11. Мемлекеттік корпорациясының жұмыс кестесі –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жексенбі және мереке күндерінен басқа, дүйсенбіден бастап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Мемлекеттік қызмет көрсетілетін қызметті алушының тіркелген нөмірі бойынша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"брондауға" болады.</w:t>
      </w:r>
    </w:p>
    <w:p>
      <w:pPr>
        <w:spacing w:after="0"/>
        <w:ind w:left="0"/>
        <w:jc w:val="both"/>
      </w:pPr>
      <w:r>
        <w:rPr>
          <w:rFonts w:ascii="Times New Roman"/>
          <w:b w:val="false"/>
          <w:i w:val="false"/>
          <w:color w:val="000000"/>
          <w:sz w:val="28"/>
        </w:rPr>
        <w:t>
      12.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7777 Бірыңғай байланыс орталығы арқылы жүгінгенде мемлекеттік қызмет көрсету үшін құжаттарды қабылдауды Мемлекеттік корпорация қызметкері тұрғылықты жеріне барып жүргізеді.</w:t>
      </w:r>
    </w:p>
    <w:p>
      <w:pPr>
        <w:spacing w:after="0"/>
        <w:ind w:left="0"/>
        <w:jc w:val="both"/>
      </w:pPr>
      <w:r>
        <w:rPr>
          <w:rFonts w:ascii="Times New Roman"/>
          <w:b w:val="false"/>
          <w:i w:val="false"/>
          <w:color w:val="000000"/>
          <w:sz w:val="28"/>
        </w:rPr>
        <w:t>
      13. Көрсетілетін қызметті алушының электрондық цифрлық қолтаңбасы (бұдан әрі – ЭЦҚ) болған жағдайда портал арқылы электрондық нысанда мемлекеттік көрсетілетін қызметті алуға мүмкіндігі бар.</w:t>
      </w:r>
    </w:p>
    <w:p>
      <w:pPr>
        <w:spacing w:after="0"/>
        <w:ind w:left="0"/>
        <w:jc w:val="both"/>
      </w:pPr>
      <w:r>
        <w:rPr>
          <w:rFonts w:ascii="Times New Roman"/>
          <w:b w:val="false"/>
          <w:i w:val="false"/>
          <w:color w:val="000000"/>
          <w:sz w:val="28"/>
        </w:rPr>
        <w:t>
      Порталға жүгінген кезде көрсетілетін қызметті алушының ЭЦП-мен куәландырылған электрондық құжат нысанындағы сұрау ресімделеді.</w:t>
      </w:r>
    </w:p>
    <w:p>
      <w:pPr>
        <w:spacing w:after="0"/>
        <w:ind w:left="0"/>
        <w:jc w:val="both"/>
      </w:pPr>
      <w:r>
        <w:rPr>
          <w:rFonts w:ascii="Times New Roman"/>
          <w:b w:val="false"/>
          <w:i w:val="false"/>
          <w:color w:val="000000"/>
          <w:sz w:val="28"/>
        </w:rPr>
        <w:t>
      Электрондық өтініште көрсетілген жеке басты куәландыратын құжаттағы мәліметтерді көрсетілетін қызметті беруші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сұрау берген кезде – көрсетілетін қызметті алушының "жеке кабинетінде" мемлекеттік қызмет көрсету үшін сұрау салудың қабылданғаны туралы статус көрінеді.</w:t>
      </w:r>
    </w:p>
    <w:p>
      <w:pPr>
        <w:spacing w:after="0"/>
        <w:ind w:left="0"/>
        <w:jc w:val="both"/>
      </w:pPr>
      <w:r>
        <w:rPr>
          <w:rFonts w:ascii="Times New Roman"/>
          <w:b w:val="false"/>
          <w:i w:val="false"/>
          <w:color w:val="000000"/>
          <w:sz w:val="28"/>
        </w:rPr>
        <w:t>
      14. Порталдың жұмыс кестесі – жөндеу жұмыстарын жүргізуге байланысты техникалық үзілістерді қоспағанда, тәулік бойы.</w:t>
      </w:r>
    </w:p>
    <w:p>
      <w:pPr>
        <w:spacing w:after="0"/>
        <w:ind w:left="0"/>
        <w:jc w:val="both"/>
      </w:pPr>
      <w:r>
        <w:rPr>
          <w:rFonts w:ascii="Times New Roman"/>
          <w:b w:val="false"/>
          <w:i w:val="false"/>
          <w:color w:val="000000"/>
          <w:sz w:val="28"/>
        </w:rPr>
        <w:t>
      15. Өтініш беруші тәртібі көрсетілетін қызметті берушінің және көрсетілетін қызметті алушының рәсімдерінің (іс-қимылдар) реттілігінің сипаттамасы:</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компьютерінің интернет-браузеріне ЭЦҚ тіркеу куәлігін бекіту, мемлекеттік қызметті алу үшін порталда алушының паролін енгізу үдерісі (авторизациялау үдерісі);</w:t>
      </w:r>
    </w:p>
    <w:p>
      <w:pPr>
        <w:spacing w:after="0"/>
        <w:ind w:left="0"/>
        <w:jc w:val="both"/>
      </w:pPr>
      <w:r>
        <w:rPr>
          <w:rFonts w:ascii="Times New Roman"/>
          <w:b w:val="false"/>
          <w:i w:val="false"/>
          <w:color w:val="000000"/>
          <w:sz w:val="28"/>
        </w:rPr>
        <w:t>
      3) 1 шарт - тіркелген көрсетілетін қызметті алушы туралы деректердің түпнұсқалығын логин (ЖСН) және пароль арқылы порталда тексеру;</w:t>
      </w:r>
    </w:p>
    <w:p>
      <w:pPr>
        <w:spacing w:after="0"/>
        <w:ind w:left="0"/>
        <w:jc w:val="both"/>
      </w:pPr>
      <w:r>
        <w:rPr>
          <w:rFonts w:ascii="Times New Roman"/>
          <w:b w:val="false"/>
          <w:i w:val="false"/>
          <w:color w:val="000000"/>
          <w:sz w:val="28"/>
        </w:rPr>
        <w:t>
      4) 2 үдеріс - порталда көрсетілетін қызметті алушылар деректерінде бұзушылықтар болуына байланысты авторизациядан бас тарту туралы хабарды қалыптастыру;</w:t>
      </w:r>
    </w:p>
    <w:p>
      <w:pPr>
        <w:spacing w:after="0"/>
        <w:ind w:left="0"/>
        <w:jc w:val="both"/>
      </w:pPr>
      <w:r>
        <w:rPr>
          <w:rFonts w:ascii="Times New Roman"/>
          <w:b w:val="false"/>
          <w:i w:val="false"/>
          <w:color w:val="000000"/>
          <w:sz w:val="28"/>
        </w:rPr>
        <w:t>
      5) 3 үдеріс - осы Регламентте көрсетілген қызметті алушының порталда таңдауы, қызмет көрсету үшін сұрау салу нысанын экранға шығару және оның құрылымы мен форматтық талаптарын ескере отырып (деректерді енгізу), нысанды көрсетілетін қызметті алушының толтыруы, сұрау салу нысанына қажетті құжаттарды электрондық түрде тіркеу;</w:t>
      </w:r>
    </w:p>
    <w:p>
      <w:pPr>
        <w:spacing w:after="0"/>
        <w:ind w:left="0"/>
        <w:jc w:val="both"/>
      </w:pPr>
      <w:r>
        <w:rPr>
          <w:rFonts w:ascii="Times New Roman"/>
          <w:b w:val="false"/>
          <w:i w:val="false"/>
          <w:color w:val="000000"/>
          <w:sz w:val="28"/>
        </w:rPr>
        <w:t>
      4 үдеріс - 4 үдеріс - электрондық үкіметтің төлем шлюзінде қызметтердің ақысын төлеу, содан кейін ол ақпарат порталға түседі;</w:t>
      </w:r>
    </w:p>
    <w:p>
      <w:pPr>
        <w:spacing w:after="0"/>
        <w:ind w:left="0"/>
        <w:jc w:val="both"/>
      </w:pPr>
      <w:r>
        <w:rPr>
          <w:rFonts w:ascii="Times New Roman"/>
          <w:b w:val="false"/>
          <w:i w:val="false"/>
          <w:color w:val="000000"/>
          <w:sz w:val="28"/>
        </w:rPr>
        <w:t>
      6) қызметтерді төлеу, содан кейін ол ақпарат порталға түседі;</w:t>
      </w:r>
    </w:p>
    <w:p>
      <w:pPr>
        <w:spacing w:after="0"/>
        <w:ind w:left="0"/>
        <w:jc w:val="both"/>
      </w:pPr>
      <w:r>
        <w:rPr>
          <w:rFonts w:ascii="Times New Roman"/>
          <w:b w:val="false"/>
          <w:i w:val="false"/>
          <w:color w:val="000000"/>
          <w:sz w:val="28"/>
        </w:rPr>
        <w:t>
      7) 2 шарт - қызмет көрсеткені үшін ақы төлегені туралы фактіні порталда тексеру;</w:t>
      </w:r>
    </w:p>
    <w:p>
      <w:pPr>
        <w:spacing w:after="0"/>
        <w:ind w:left="0"/>
        <w:jc w:val="both"/>
      </w:pPr>
      <w:r>
        <w:rPr>
          <w:rFonts w:ascii="Times New Roman"/>
          <w:b w:val="false"/>
          <w:i w:val="false"/>
          <w:color w:val="000000"/>
          <w:sz w:val="28"/>
        </w:rPr>
        <w:t>
      8) 5 үдеріс - қызмет көрсеткені үшін порталда төлемнің болмауына байланысты, сұралып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9) 6 үдеріс көрсетілетін қызметті алушының сұрау салуды куәландыру (қол қою) үшін ЭЦҚ тіркеу куәлігін таңдау;</w:t>
      </w:r>
    </w:p>
    <w:p>
      <w:pPr>
        <w:spacing w:after="0"/>
        <w:ind w:left="0"/>
        <w:jc w:val="both"/>
      </w:pPr>
      <w:r>
        <w:rPr>
          <w:rFonts w:ascii="Times New Roman"/>
          <w:b w:val="false"/>
          <w:i w:val="false"/>
          <w:color w:val="000000"/>
          <w:sz w:val="28"/>
        </w:rPr>
        <w:t>
      10) 3 шарт - порталда ЭЦҚ тіркеу куәлігінің қолдану мерзімін, кері қайтарылған (жойылған) тіркеу куәліктерінің болмауын тізімінде, сондай-ақ сұрау салуда көрсетілген сәйкестендіру нөмірлерінің және ЭЦҚ тіркеу куәлігінде көрсетілген ж</w:t>
      </w:r>
      <w:r>
        <w:rPr>
          <w:rFonts w:ascii="Times New Roman"/>
          <w:b/>
          <w:i w:val="false"/>
          <w:color w:val="000000"/>
          <w:sz w:val="28"/>
        </w:rPr>
        <w:t>еке сәйкестендіру нөмірі</w:t>
      </w:r>
      <w:r>
        <w:rPr>
          <w:rFonts w:ascii="Times New Roman"/>
          <w:b w:val="false"/>
          <w:i w:val="false"/>
          <w:color w:val="000000"/>
          <w:sz w:val="28"/>
        </w:rPr>
        <w:t xml:space="preserve"> (ЖСН) арасында сәйкестендіру деректерінің сәйкестігін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түпнұсқалылығын растамауға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арқылы қызмет көрсетуге сұрау салудың толтырылған нысанын (енгізілген деректерін) куәландыру (қол қою);</w:t>
      </w:r>
    </w:p>
    <w:p>
      <w:pPr>
        <w:spacing w:after="0"/>
        <w:ind w:left="0"/>
        <w:jc w:val="both"/>
      </w:pPr>
      <w:r>
        <w:rPr>
          <w:rFonts w:ascii="Times New Roman"/>
          <w:b w:val="false"/>
          <w:i w:val="false"/>
          <w:color w:val="000000"/>
          <w:sz w:val="28"/>
        </w:rPr>
        <w:t>
      13) 9 үдеріс - порталда электрондық құжатты (көрсетілетін қызметті алушының сұрау салуын) тіркеу және сұрау салуды порталда өңдеу;</w:t>
      </w:r>
    </w:p>
    <w:p>
      <w:pPr>
        <w:spacing w:after="0"/>
        <w:ind w:left="0"/>
        <w:jc w:val="both"/>
      </w:pPr>
      <w:r>
        <w:rPr>
          <w:rFonts w:ascii="Times New Roman"/>
          <w:b w:val="false"/>
          <w:i w:val="false"/>
          <w:color w:val="000000"/>
          <w:sz w:val="28"/>
        </w:rPr>
        <w:t>
      14) 4 шарт - автоматтандырылған жүйеде көрсетілетін қызметті берушінің көрсетілетін қызмет алушының жұмыссыз ретінде тіркелгенін тексеру;</w:t>
      </w:r>
    </w:p>
    <w:p>
      <w:pPr>
        <w:spacing w:after="0"/>
        <w:ind w:left="0"/>
        <w:jc w:val="both"/>
      </w:pPr>
      <w:r>
        <w:rPr>
          <w:rFonts w:ascii="Times New Roman"/>
          <w:b w:val="false"/>
          <w:i w:val="false"/>
          <w:color w:val="000000"/>
          <w:sz w:val="28"/>
        </w:rPr>
        <w:t>
      15) 10 үдеріс - көрсетілетін қызметті алушының порталдағы деректерінде бұзушылықтардың болуына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xml:space="preserve">
      16) 11 үдеріс - көрсетілетін қызметті алушы порталда қалыптастырылған қызмет нәтижесін (жұмыссыз ретінде тіркелгені туралы анықтама) алу. Электрондық құжатты көрсетілетін қызметті берушінің уәкілетті тұлғасы ЭЦҚ қолдана отырып, қалыптастырады. </w:t>
      </w:r>
    </w:p>
    <w:p>
      <w:pPr>
        <w:spacing w:after="0"/>
        <w:ind w:left="0"/>
        <w:jc w:val="both"/>
      </w:pPr>
      <w:r>
        <w:rPr>
          <w:rFonts w:ascii="Times New Roman"/>
          <w:b w:val="false"/>
          <w:i w:val="false"/>
          <w:color w:val="000000"/>
          <w:sz w:val="28"/>
        </w:rPr>
        <w:t xml:space="preserve">
      16. Мемлекеттік қызмет көрсету үдерістерінде рәсімдердің (әрекеттердің), көрсетілетін қызметті берушінің құрылымдық бөлімшелерінің (қызметкерлерінің) өзара әрекеті іс-қимылының толық сипаттамасы, сондай-ақ өзге көрсетілетін қызметті берушілермен және Мемлекеттік корпорациямен өзара әрекет тәртібінің және мемлекеттік қызмет көрсету үдерісінде ақпараттық жүйелерді пайдалану тәртібі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 үдерісінің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7759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4 -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9 - қосымша</w:t>
            </w:r>
          </w:p>
        </w:tc>
      </w:tr>
    </w:tbl>
    <w:bookmarkStart w:name="z41" w:id="34"/>
    <w:p>
      <w:pPr>
        <w:spacing w:after="0"/>
        <w:ind w:left="0"/>
        <w:jc w:val="left"/>
      </w:pPr>
      <w:r>
        <w:rPr>
          <w:rFonts w:ascii="Times New Roman"/>
          <w:b/>
          <w:i w:val="false"/>
          <w:color w:val="000000"/>
        </w:rPr>
        <w:t xml:space="preserve"> "Мүгедектерге протездік-ортопедиялық көмек ұсыну үшін оларға</w:t>
      </w:r>
      <w:r>
        <w:br/>
      </w:r>
      <w:r>
        <w:rPr>
          <w:rFonts w:ascii="Times New Roman"/>
          <w:b/>
          <w:i w:val="false"/>
          <w:color w:val="000000"/>
        </w:rPr>
        <w:t>құжаттарды ресімдеу" мемлекеттік көрсетілетін қызмет регламенті</w:t>
      </w:r>
    </w:p>
    <w:bookmarkEnd w:id="34"/>
    <w:bookmarkStart w:name="z42" w:id="35"/>
    <w:p>
      <w:pPr>
        <w:spacing w:after="0"/>
        <w:ind w:left="0"/>
        <w:jc w:val="left"/>
      </w:pPr>
      <w:r>
        <w:rPr>
          <w:rFonts w:ascii="Times New Roman"/>
          <w:b/>
          <w:i w:val="false"/>
          <w:color w:val="000000"/>
        </w:rPr>
        <w:t xml:space="preserve"> 1. Жалпы ережелер</w:t>
      </w:r>
    </w:p>
    <w:bookmarkEnd w:id="35"/>
    <w:p>
      <w:pPr>
        <w:spacing w:after="0"/>
        <w:ind w:left="0"/>
        <w:jc w:val="both"/>
      </w:pPr>
      <w:r>
        <w:rPr>
          <w:rFonts w:ascii="Times New Roman"/>
          <w:b w:val="false"/>
          <w:i w:val="false"/>
          <w:color w:val="000000"/>
          <w:sz w:val="28"/>
        </w:rPr>
        <w:t xml:space="preserve">
      1. Осы "Мүгедектерге протездік-ортопедиялық көмек ұсыну үшін оларға құжаттарды ресімдеу"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 Стандарт) сәйкес әзірленді.</w:t>
      </w:r>
    </w:p>
    <w:p>
      <w:pPr>
        <w:spacing w:after="0"/>
        <w:ind w:left="0"/>
        <w:jc w:val="both"/>
      </w:pPr>
      <w:r>
        <w:rPr>
          <w:rFonts w:ascii="Times New Roman"/>
          <w:b w:val="false"/>
          <w:i w:val="false"/>
          <w:color w:val="000000"/>
          <w:sz w:val="28"/>
        </w:rPr>
        <w:t>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p>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3. Мемлекеттік қызметті көрсету нысаны - қағаз түрінде.</w:t>
      </w:r>
    </w:p>
    <w:p>
      <w:pPr>
        <w:spacing w:after="0"/>
        <w:ind w:left="0"/>
        <w:jc w:val="both"/>
      </w:pPr>
      <w:r>
        <w:rPr>
          <w:rFonts w:ascii="Times New Roman"/>
          <w:b w:val="false"/>
          <w:i w:val="false"/>
          <w:color w:val="000000"/>
          <w:sz w:val="28"/>
        </w:rPr>
        <w:t>
      4. Мемлекеттік қызметкөрсету нәтижесі – мүгедектерге протездік–ортопедиялық көмек ұсыну мерзімдері көрсетілген құжаттарды ресімдеу туралы хабарлама немесе қызмет көрсетуден бас тарту туралы дәлелді жауап.</w:t>
      </w:r>
    </w:p>
    <w:bookmarkStart w:name="z43" w:id="36"/>
    <w:p>
      <w:pPr>
        <w:spacing w:after="0"/>
        <w:ind w:left="0"/>
        <w:jc w:val="left"/>
      </w:pPr>
      <w:r>
        <w:rPr>
          <w:rFonts w:ascii="Times New Roman"/>
          <w:b/>
          <w:i w:val="false"/>
          <w:color w:val="000000"/>
        </w:rPr>
        <w:t xml:space="preserve"> 2. Мемлекеттік көрсетілетінқызметүдерісінде көрсетілетін қызметті</w:t>
      </w:r>
      <w:r>
        <w:br/>
      </w:r>
      <w:r>
        <w:rPr>
          <w:rFonts w:ascii="Times New Roman"/>
          <w:b/>
          <w:i w:val="false"/>
          <w:color w:val="000000"/>
        </w:rPr>
        <w:t>берушінің аудандық бөлімінің құрылымдық бөлімшелерінің</w:t>
      </w:r>
      <w:r>
        <w:br/>
      </w:r>
      <w:r>
        <w:rPr>
          <w:rFonts w:ascii="Times New Roman"/>
          <w:b/>
          <w:i w:val="false"/>
          <w:color w:val="000000"/>
        </w:rPr>
        <w:t>(қызметкерлерінің) іс-қимыл тәртібінің сипаттамасы</w:t>
      </w:r>
    </w:p>
    <w:bookmarkEnd w:id="36"/>
    <w:p>
      <w:pPr>
        <w:spacing w:after="0"/>
        <w:ind w:left="0"/>
        <w:jc w:val="both"/>
      </w:pPr>
      <w:r>
        <w:rPr>
          <w:rFonts w:ascii="Times New Roman"/>
          <w:b w:val="false"/>
          <w:i w:val="false"/>
          <w:color w:val="000000"/>
          <w:sz w:val="28"/>
        </w:rPr>
        <w:t xml:space="preserve">
      5. Көрсетілетін қызметті берушінің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көрсетілетін қажетті құжаттар мен өтінішті алуы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6. Мемлекеттік қызмет жеке тұлғаларға тегін көрсетіледі.</w:t>
      </w:r>
    </w:p>
    <w:p>
      <w:pPr>
        <w:spacing w:after="0"/>
        <w:ind w:left="0"/>
        <w:jc w:val="both"/>
      </w:pPr>
      <w:r>
        <w:rPr>
          <w:rFonts w:ascii="Times New Roman"/>
          <w:b w:val="false"/>
          <w:i w:val="false"/>
          <w:color w:val="000000"/>
          <w:sz w:val="28"/>
        </w:rPr>
        <w:t>
      7. Мемлекеттік көрсетілетінқызмет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 30 минут ішінде;</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қарап, тапсырылған құжаттарды тексеруі, 8 жұмыс күні ішінде;</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қызмет көрсету нәтижесін ресімдеуі, 1 жұмыс күні ішінде;</w:t>
      </w:r>
    </w:p>
    <w:p>
      <w:pPr>
        <w:spacing w:after="0"/>
        <w:ind w:left="0"/>
        <w:jc w:val="both"/>
      </w:pPr>
      <w:r>
        <w:rPr>
          <w:rFonts w:ascii="Times New Roman"/>
          <w:b w:val="false"/>
          <w:i w:val="false"/>
          <w:color w:val="000000"/>
          <w:sz w:val="28"/>
        </w:rPr>
        <w:t>
      4) мемлекеттік көрсетілетін қызмет нәтижесін беру 1 жұмыс күні ішінде.</w:t>
      </w:r>
    </w:p>
    <w:bookmarkStart w:name="z44" w:id="3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аудандық бөлімінің құрылымдық бөлімшелерінің</w:t>
      </w:r>
      <w:r>
        <w:br/>
      </w:r>
      <w:r>
        <w:rPr>
          <w:rFonts w:ascii="Times New Roman"/>
          <w:b/>
          <w:i w:val="false"/>
          <w:color w:val="000000"/>
        </w:rPr>
        <w:t>(қызметкерлерінің) өзара іс-қимыл тәртібінің сипаттамасы</w:t>
      </w:r>
    </w:p>
    <w:bookmarkEnd w:id="37"/>
    <w:p>
      <w:pPr>
        <w:spacing w:after="0"/>
        <w:ind w:left="0"/>
        <w:jc w:val="both"/>
      </w:pPr>
      <w:r>
        <w:rPr>
          <w:rFonts w:ascii="Times New Roman"/>
          <w:b w:val="false"/>
          <w:i w:val="false"/>
          <w:color w:val="000000"/>
          <w:sz w:val="28"/>
        </w:rPr>
        <w:t>
      8. Мемлекеттік көрсетілетінқызмет үдерісіне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9. Мемлекеттік көрсетілетін қызметті берушінің аудандық бөлімінің құрылымдық бөлімшелерінің (қызметкерлерінің) арасындағы рәсімдер (іс-қимылдар) сабақтастығының сипаттамасы: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аудандық бөліміне мемлекеттік қызмет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p>
    <w:p>
      <w:pPr>
        <w:spacing w:after="0"/>
        <w:ind w:left="0"/>
        <w:jc w:val="both"/>
      </w:pPr>
      <w:r>
        <w:rPr>
          <w:rFonts w:ascii="Times New Roman"/>
          <w:b w:val="false"/>
          <w:i w:val="false"/>
          <w:color w:val="000000"/>
          <w:sz w:val="28"/>
        </w:rPr>
        <w:t>
      2) көрсетілетін қызметті берушінің аудандық бөлімінің маманы 30 минут ішінде алынған құжаттарды тіркеуден өткізіп, көрсетілетін қызметті берушінің аудандық бөлімінің басшысына қарауға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өтінішті қарағаннан кейін 1 жұмыс күні ішінде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7 жұмыс күн ішіндеқағаз түрінде мүгедектерге протездік-ортопедиялық көмек көрсету ұсыну үшін құжаттарды ресімдеу туралы хабарламаны ресімдейді, одан кейін көрсетілетін қызметті берушінің аудандық бөлім басшысына қол қоюға жібереді;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1 жұмыс күн ішіндеқағаз түрінде мүгедектерге протездік-ортопедиялық көмек ұсыну үшін құжаттарды ресімдеу туралы хабарламаға қол қойып,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6) көрсетілетін қызметті берушінің аудандық бөлімінің жауапты орындаушысы 1 жұмыс күн ішіндемүгедектерге протездік-ортопедиялық көмек көрсету мерзімдері көрсетілген құжаттарды ресімдеу туралы хабарламаны жібереді.</w:t>
      </w:r>
    </w:p>
    <w:p>
      <w:pPr>
        <w:spacing w:after="0"/>
        <w:ind w:left="0"/>
        <w:jc w:val="both"/>
      </w:pPr>
      <w:r>
        <w:rPr>
          <w:rFonts w:ascii="Times New Roman"/>
          <w:b w:val="false"/>
          <w:i w:val="false"/>
          <w:color w:val="000000"/>
          <w:sz w:val="28"/>
        </w:rPr>
        <w:t xml:space="preserve">
      10. Көрсетілетін қызметті берушінің жұмыс кестесі - www.mzsr.gov.kz интернет-ресурсында, "Мемлекеттік көрсетілетін қызмет" бөлімінде орналасқан. </w:t>
      </w:r>
    </w:p>
    <w:p>
      <w:pPr>
        <w:spacing w:after="0"/>
        <w:ind w:left="0"/>
        <w:jc w:val="both"/>
      </w:pPr>
      <w:r>
        <w:rPr>
          <w:rFonts w:ascii="Times New Roman"/>
          <w:b w:val="false"/>
          <w:i w:val="false"/>
          <w:color w:val="000000"/>
          <w:sz w:val="28"/>
        </w:rPr>
        <w:t>
      11.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12. Мемлекеттік қызмет көрсету мерзімі:</w:t>
      </w:r>
    </w:p>
    <w:p>
      <w:pPr>
        <w:spacing w:after="0"/>
        <w:ind w:left="0"/>
        <w:jc w:val="both"/>
      </w:pPr>
      <w:r>
        <w:rPr>
          <w:rFonts w:ascii="Times New Roman"/>
          <w:b w:val="false"/>
          <w:i w:val="false"/>
          <w:color w:val="000000"/>
          <w:sz w:val="28"/>
        </w:rPr>
        <w:t>
      1) құжаттардың топтамасын тіркеу сәтінен бастап – 10 (он)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p>
    <w:p>
      <w:pPr>
        <w:spacing w:after="0"/>
        <w:ind w:left="0"/>
        <w:jc w:val="both"/>
      </w:pPr>
      <w:r>
        <w:rPr>
          <w:rFonts w:ascii="Times New Roman"/>
          <w:b w:val="false"/>
          <w:i w:val="false"/>
          <w:color w:val="000000"/>
          <w:sz w:val="28"/>
        </w:rPr>
        <w:t xml:space="preserve">
      13. Арнаулы әлеуметтік қызметтерді алушылар болып табылатын бірінші және екінші топтағы мүгедектерге протездік-ортопедиялық көмек ұсыну үшін оларға құжаттарды ресімдеу көрсетілетін қызметті берушінің әлеуметтік қызметкерінің жәрдемдесуімен жүзеге асырылады. </w:t>
      </w:r>
    </w:p>
    <w:p>
      <w:pPr>
        <w:spacing w:after="0"/>
        <w:ind w:left="0"/>
        <w:jc w:val="both"/>
      </w:pPr>
      <w:r>
        <w:rPr>
          <w:rFonts w:ascii="Times New Roman"/>
          <w:b w:val="false"/>
          <w:i w:val="false"/>
          <w:color w:val="000000"/>
          <w:sz w:val="28"/>
        </w:rPr>
        <w:t xml:space="preserve">
      14. Көрсетілетінқызметті берушінің аудандық бөлімінің мамандары арасында рәсімдер сабақтастығының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w:t>
            </w:r>
            <w:r>
              <w:br/>
            </w:r>
            <w:r>
              <w:rPr>
                <w:rFonts w:ascii="Times New Roman"/>
                <w:b w:val="false"/>
                <w:i w:val="false"/>
                <w:color w:val="000000"/>
                <w:sz w:val="20"/>
              </w:rPr>
              <w:t>ұсыну үшін оларға</w:t>
            </w:r>
            <w:r>
              <w:br/>
            </w:r>
            <w:r>
              <w:rPr>
                <w:rFonts w:ascii="Times New Roman"/>
                <w:b w:val="false"/>
                <w:i w:val="false"/>
                <w:color w:val="000000"/>
                <w:sz w:val="20"/>
              </w:rPr>
              <w:t>құжаттарды ресімдеу</w:t>
            </w:r>
            <w:r>
              <w:rPr>
                <w:rFonts w:ascii="Times New Roman"/>
                <w:b/>
                <w:i w:val="false"/>
                <w:color w:val="000000"/>
                <w:sz w:val="20"/>
              </w:rPr>
              <w:t>"</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66421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421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10-қосымша</w:t>
            </w:r>
          </w:p>
        </w:tc>
      </w:tr>
    </w:tbl>
    <w:bookmarkStart w:name="z47" w:id="3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w:t>
      </w:r>
      <w:r>
        <w:br/>
      </w:r>
      <w:r>
        <w:rPr>
          <w:rFonts w:ascii="Times New Roman"/>
          <w:b/>
          <w:i w:val="false"/>
          <w:color w:val="000000"/>
        </w:rPr>
        <w:t>қамтамасыз ету" мемлекеттік көрсетілетін қызмет регламенті</w:t>
      </w:r>
    </w:p>
    <w:bookmarkEnd w:id="38"/>
    <w:bookmarkStart w:name="z48" w:id="39"/>
    <w:p>
      <w:pPr>
        <w:spacing w:after="0"/>
        <w:ind w:left="0"/>
        <w:jc w:val="left"/>
      </w:pPr>
      <w:r>
        <w:rPr>
          <w:rFonts w:ascii="Times New Roman"/>
          <w:b/>
          <w:i w:val="false"/>
          <w:color w:val="000000"/>
        </w:rPr>
        <w:t xml:space="preserve"> 1. Жалпы ережелер</w:t>
      </w:r>
    </w:p>
    <w:bookmarkEnd w:id="39"/>
    <w:p>
      <w:pPr>
        <w:spacing w:after="0"/>
        <w:ind w:left="0"/>
        <w:jc w:val="both"/>
      </w:pPr>
      <w:r>
        <w:rPr>
          <w:rFonts w:ascii="Times New Roman"/>
          <w:b w:val="false"/>
          <w:i w:val="false"/>
          <w:color w:val="000000"/>
          <w:sz w:val="28"/>
        </w:rPr>
        <w:t xml:space="preserve">
      1. Осы "Мүгедектерді сурдо-тифлотехникалық және міндетті гигиеналық құралдармен қамтамасыз ету"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 Стандарт) сәйкес әзірленді.</w:t>
      </w:r>
    </w:p>
    <w:p>
      <w:pPr>
        <w:spacing w:after="0"/>
        <w:ind w:left="0"/>
        <w:jc w:val="both"/>
      </w:pPr>
      <w:r>
        <w:rPr>
          <w:rFonts w:ascii="Times New Roman"/>
          <w:b w:val="false"/>
          <w:i w:val="false"/>
          <w:color w:val="000000"/>
          <w:sz w:val="28"/>
        </w:rPr>
        <w:t>
      "Мүгедектерді сурдо-тифлотехникалық және міндетті гигиеналық құралдармен қамтамасыз ету"мемлекеттік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p>
    <w:p>
      <w:pPr>
        <w:spacing w:after="0"/>
        <w:ind w:left="0"/>
        <w:jc w:val="both"/>
      </w:pPr>
      <w:r>
        <w:rPr>
          <w:rFonts w:ascii="Times New Roman"/>
          <w:b w:val="false"/>
          <w:i w:val="false"/>
          <w:color w:val="000000"/>
          <w:sz w:val="28"/>
        </w:rPr>
        <w:t>
      2.Өтініштерді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3. Мемлекеттік қызметті көрсету нысаны - қағаз түрінде.</w:t>
      </w:r>
    </w:p>
    <w:p>
      <w:pPr>
        <w:spacing w:after="0"/>
        <w:ind w:left="0"/>
        <w:jc w:val="both"/>
      </w:pPr>
      <w:r>
        <w:rPr>
          <w:rFonts w:ascii="Times New Roman"/>
          <w:b w:val="false"/>
          <w:i w:val="false"/>
          <w:color w:val="000000"/>
          <w:sz w:val="28"/>
        </w:rPr>
        <w:t>
      4.Мемлекеттікқызметті көрсетунәтижесі – мүгедектерге сурдо-тифлотехникалық және міндетті гигиеналық құралдар ұсыну мерзімдері көрсетілген құжаттарды ресімдеу туралы хабарлама немесе қызмет көрсетуден бас тарту туралы дәлелді жауап.</w:t>
      </w:r>
    </w:p>
    <w:bookmarkStart w:name="z49" w:id="40"/>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w:t>
      </w:r>
      <w:r>
        <w:br/>
      </w:r>
      <w:r>
        <w:rPr>
          <w:rFonts w:ascii="Times New Roman"/>
          <w:b/>
          <w:i w:val="false"/>
          <w:color w:val="000000"/>
        </w:rPr>
        <w:t>іс-қимылдар тәртібінің сипаттамасы</w:t>
      </w:r>
    </w:p>
    <w:bookmarkEnd w:id="40"/>
    <w:p>
      <w:pPr>
        <w:spacing w:after="0"/>
        <w:ind w:left="0"/>
        <w:jc w:val="both"/>
      </w:pPr>
      <w:r>
        <w:rPr>
          <w:rFonts w:ascii="Times New Roman"/>
          <w:b w:val="false"/>
          <w:i w:val="false"/>
          <w:color w:val="000000"/>
          <w:sz w:val="28"/>
        </w:rPr>
        <w:t xml:space="preserve">
      5. Көрсетілетін қызметті берушінің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көрсетілетін қажетті құжаттар мен өтінішті алу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6. Мемлекеттік қызмет жеке тұлғаларға тегін көрсетіледі.</w:t>
      </w:r>
    </w:p>
    <w:p>
      <w:pPr>
        <w:spacing w:after="0"/>
        <w:ind w:left="0"/>
        <w:jc w:val="both"/>
      </w:pPr>
      <w:r>
        <w:rPr>
          <w:rFonts w:ascii="Times New Roman"/>
          <w:b w:val="false"/>
          <w:i w:val="false"/>
          <w:color w:val="000000"/>
          <w:sz w:val="28"/>
        </w:rPr>
        <w:t>
      7.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 30 минут ішінде;</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қарап, тапсырылған құжаттарды тексеруі, 8 жұмыс күні ішінде;</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көрсетілетін қызмет нәтижесін ресімдеуі, 1 жұмыс күні ішінде;</w:t>
      </w:r>
    </w:p>
    <w:p>
      <w:pPr>
        <w:spacing w:after="0"/>
        <w:ind w:left="0"/>
        <w:jc w:val="both"/>
      </w:pPr>
      <w:r>
        <w:rPr>
          <w:rFonts w:ascii="Times New Roman"/>
          <w:b w:val="false"/>
          <w:i w:val="false"/>
          <w:color w:val="000000"/>
          <w:sz w:val="28"/>
        </w:rPr>
        <w:t>
      4) мемлекеттік көрсетілетін қызмет нәтижесін беру 1 жұмыс күн ішінде.</w:t>
      </w:r>
    </w:p>
    <w:bookmarkStart w:name="z50" w:id="41"/>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41"/>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9.Көрсетілетін қызметті берушінің аудандық бөлімінің құрылымдық бөлімшелерінің (қызметкерлерінің) арасындағы ресімдер (іс-қимылдар) сабақтастығының сипаттамасы: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p>
    <w:p>
      <w:pPr>
        <w:spacing w:after="0"/>
        <w:ind w:left="0"/>
        <w:jc w:val="both"/>
      </w:pPr>
      <w:r>
        <w:rPr>
          <w:rFonts w:ascii="Times New Roman"/>
          <w:b w:val="false"/>
          <w:i w:val="false"/>
          <w:color w:val="000000"/>
          <w:sz w:val="28"/>
        </w:rPr>
        <w:t>
      2) көрсетілетін қызметті берушінің аудандық бөлімінің маманы 30 минут ішіндеалынған құжаттарды тіркеуден өткізіп, көрсетілетін қызметті берушінің аудандық бөлімінінің басшысына қарауға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өтінішті қарағаннан кейін 1 жұмыс күн ішінде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7 жұмыс күн ішіндеқағаз түрінде Мүгедектерді сурдо-тифлотехникалық және міндетті гигиеналық құралдармен қамтамасыз ету туралы хабарламаны ресімдейді, одан кейін көрсетілетін қызметті берушінің аудандық бөлім басшысына қол қоюға жібереді;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1 жұмыс күні ішіндеқағаз түрінде сурдо-тифлотехникалық және міндетті гигиеналық құралдар ұсыну үшін құжаттарды ресімдеу туралы хабарламағақол қойып,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6) көрсетілетін қызметті берушінің аудандық бөлімінің жауапты орындаушысы 1 жұмыс күні ішіндемүгедектерге сурдо-тифлотехникалық және міндетті гигиеналық құралдармен қамтамасыз ету мерзімдері көрсетілген құжаттарды ресімдеу туралы хабарламаны жібереді.</w:t>
      </w:r>
    </w:p>
    <w:p>
      <w:pPr>
        <w:spacing w:after="0"/>
        <w:ind w:left="0"/>
        <w:jc w:val="both"/>
      </w:pPr>
      <w:r>
        <w:rPr>
          <w:rFonts w:ascii="Times New Roman"/>
          <w:b w:val="false"/>
          <w:i w:val="false"/>
          <w:color w:val="000000"/>
          <w:sz w:val="28"/>
        </w:rPr>
        <w:t xml:space="preserve">
      10. Көрсетілетін қызметті берушінің жұмыс кестесі - www.mzsr.gov.kz интернет-ресурсында, "Мемлекеттік көрсетілетін қызмет" бөлімінде орналасқан. </w:t>
      </w:r>
    </w:p>
    <w:p>
      <w:pPr>
        <w:spacing w:after="0"/>
        <w:ind w:left="0"/>
        <w:jc w:val="both"/>
      </w:pPr>
      <w:r>
        <w:rPr>
          <w:rFonts w:ascii="Times New Roman"/>
          <w:b w:val="false"/>
          <w:i w:val="false"/>
          <w:color w:val="000000"/>
          <w:sz w:val="28"/>
        </w:rPr>
        <w:t>
      11. Өтінішті қабылдау және мемлекеттік қызмет көрсету нәтижесін беру сағат 13.00-ден 14.00-ға дейін түскі үзіліспен сағат 9.00-ден 18.00-ға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12. Мемлекеттік қызметті көрсету мерзімі:</w:t>
      </w:r>
    </w:p>
    <w:p>
      <w:pPr>
        <w:spacing w:after="0"/>
        <w:ind w:left="0"/>
        <w:jc w:val="both"/>
      </w:pPr>
      <w:r>
        <w:rPr>
          <w:rFonts w:ascii="Times New Roman"/>
          <w:b w:val="false"/>
          <w:i w:val="false"/>
          <w:color w:val="000000"/>
          <w:sz w:val="28"/>
        </w:rPr>
        <w:t>
      1) құжаттардың топтамасын тіркеу сәтінен бастап – 10 (он)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p>
    <w:p>
      <w:pPr>
        <w:spacing w:after="0"/>
        <w:ind w:left="0"/>
        <w:jc w:val="both"/>
      </w:pPr>
      <w:r>
        <w:rPr>
          <w:rFonts w:ascii="Times New Roman"/>
          <w:b w:val="false"/>
          <w:i w:val="false"/>
          <w:color w:val="000000"/>
          <w:sz w:val="28"/>
        </w:rPr>
        <w:t xml:space="preserve">
      13. Арнаулы әлеуметтік қызметтерді алушылар болып табылатын бірінші және екінші топтағы мүгедектерді сурдо-тифлотехникалық және міндетті гигиеналық құралдармен қамтамасыз ету үшіноларға құжаттарды ресімдеу көрсетілетін қызметті берушінің әлеуметтік қызметкерінің жәрдемдесуімен жүзеге асырылады. </w:t>
      </w:r>
    </w:p>
    <w:p>
      <w:pPr>
        <w:spacing w:after="0"/>
        <w:ind w:left="0"/>
        <w:jc w:val="both"/>
      </w:pPr>
      <w:r>
        <w:rPr>
          <w:rFonts w:ascii="Times New Roman"/>
          <w:b w:val="false"/>
          <w:i w:val="false"/>
          <w:color w:val="000000"/>
          <w:sz w:val="28"/>
        </w:rPr>
        <w:t xml:space="preserve">
      14. Көрсетілетін қызметті берушінің аудандық бөлімінің мамандары арасында рәсімдер сабақтастығының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w:t>
            </w:r>
            <w:r>
              <w:br/>
            </w:r>
            <w:r>
              <w:rPr>
                <w:rFonts w:ascii="Times New Roman"/>
                <w:b w:val="false"/>
                <w:i w:val="false"/>
                <w:color w:val="000000"/>
                <w:sz w:val="20"/>
              </w:rPr>
              <w:t>ету"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65913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913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1-қосымша</w:t>
            </w:r>
          </w:p>
        </w:tc>
      </w:tr>
    </w:tbl>
    <w:bookmarkStart w:name="z53" w:id="42"/>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көрсетілетін қызметтің регламенті</w:t>
      </w:r>
    </w:p>
    <w:bookmarkEnd w:id="42"/>
    <w:bookmarkStart w:name="z54" w:id="43"/>
    <w:p>
      <w:pPr>
        <w:spacing w:after="0"/>
        <w:ind w:left="0"/>
        <w:jc w:val="left"/>
      </w:pPr>
      <w:r>
        <w:rPr>
          <w:rFonts w:ascii="Times New Roman"/>
          <w:b/>
          <w:i w:val="false"/>
          <w:color w:val="000000"/>
        </w:rPr>
        <w:t xml:space="preserve"> 1. Жалпы ережелер</w:t>
      </w:r>
    </w:p>
    <w:bookmarkEnd w:id="43"/>
    <w:p>
      <w:pPr>
        <w:spacing w:after="0"/>
        <w:ind w:left="0"/>
        <w:jc w:val="both"/>
      </w:pPr>
      <w:r>
        <w:rPr>
          <w:rFonts w:ascii="Times New Roman"/>
          <w:b w:val="false"/>
          <w:i w:val="false"/>
          <w:color w:val="000000"/>
          <w:sz w:val="28"/>
        </w:rPr>
        <w:t xml:space="preserve">
      1. Осы "Он сегіз жасқа дейінгі балаларға мемлекеттік жәрдемақы тағайындау"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әзірленді.</w:t>
      </w:r>
    </w:p>
    <w:p>
      <w:pPr>
        <w:spacing w:after="0"/>
        <w:ind w:left="0"/>
        <w:jc w:val="both"/>
      </w:pPr>
      <w:r>
        <w:rPr>
          <w:rFonts w:ascii="Times New Roman"/>
          <w:b w:val="false"/>
          <w:i w:val="false"/>
          <w:color w:val="000000"/>
          <w:sz w:val="28"/>
        </w:rPr>
        <w:t>
      "Он сегіз жасқа дейінгі балаларға мемлекеттік жәрдемақы тағайындау"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55" w:id="44"/>
    <w:p>
      <w:pPr>
        <w:spacing w:after="0"/>
        <w:ind w:left="0"/>
        <w:jc w:val="left"/>
      </w:pPr>
      <w:r>
        <w:rPr>
          <w:rFonts w:ascii="Times New Roman"/>
          <w:b/>
          <w:i w:val="false"/>
          <w:color w:val="000000"/>
        </w:rPr>
        <w:t xml:space="preserve"> 2. Мемлекеттік қызметті көрсету үдерісінде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44"/>
    <w:p>
      <w:pPr>
        <w:spacing w:after="0"/>
        <w:ind w:left="0"/>
        <w:jc w:val="both"/>
      </w:pPr>
      <w:r>
        <w:rPr>
          <w:rFonts w:ascii="Times New Roman"/>
          <w:b w:val="false"/>
          <w:i w:val="false"/>
          <w:color w:val="000000"/>
          <w:sz w:val="28"/>
        </w:rPr>
        <w:t xml:space="preserve">
      5. Көрсетілетін қызметті берушінің көрсетілетін қызметті алушыдан мемлекеттік қызметті көрсету үшін Стандарттың </w:t>
      </w:r>
      <w:r>
        <w:rPr>
          <w:rFonts w:ascii="Times New Roman"/>
          <w:b w:val="false"/>
          <w:i w:val="false"/>
          <w:color w:val="000000"/>
          <w:sz w:val="28"/>
        </w:rPr>
        <w:t>9 тарамағында</w:t>
      </w:r>
      <w:r>
        <w:rPr>
          <w:rFonts w:ascii="Times New Roman"/>
          <w:b w:val="false"/>
          <w:i w:val="false"/>
          <w:color w:val="000000"/>
          <w:sz w:val="28"/>
        </w:rPr>
        <w:t xml:space="preserve"> көрсетілген қажетті құжаттар мен өтінішті алу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6. Мемлекеттік қызмет көрсету үдерісінің құрамына кіретін рәсімдер (іс-әрекеттер):</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маманының немесе Мемлекеттік корпорация қызметкерінің құжаттарды қабылдауы және өтінішті тіркеуі;</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маманының өтінішті қарауы және ұсынылған құжаттарды тексеруі;</w:t>
      </w:r>
    </w:p>
    <w:p>
      <w:pPr>
        <w:spacing w:after="0"/>
        <w:ind w:left="0"/>
        <w:jc w:val="both"/>
      </w:pPr>
      <w:r>
        <w:rPr>
          <w:rFonts w:ascii="Times New Roman"/>
          <w:b w:val="false"/>
          <w:i w:val="false"/>
          <w:color w:val="000000"/>
          <w:sz w:val="28"/>
        </w:rPr>
        <w:t xml:space="preserve">
      3) көрсетілетін қызметті алушының құжаттарын учаскелік комиссияның қарауы; </w:t>
      </w:r>
    </w:p>
    <w:p>
      <w:pPr>
        <w:spacing w:after="0"/>
        <w:ind w:left="0"/>
        <w:jc w:val="both"/>
      </w:pPr>
      <w:r>
        <w:rPr>
          <w:rFonts w:ascii="Times New Roman"/>
          <w:b w:val="false"/>
          <w:i w:val="false"/>
          <w:color w:val="000000"/>
          <w:sz w:val="28"/>
        </w:rPr>
        <w:t>
      4) көрсетілетін қызметті берушінің аудандық бөлімінің жауапты маманының мемлекеттік қызметтің нәтижесін ресімдеуі;</w:t>
      </w:r>
    </w:p>
    <w:p>
      <w:pPr>
        <w:spacing w:after="0"/>
        <w:ind w:left="0"/>
        <w:jc w:val="both"/>
      </w:pPr>
      <w:r>
        <w:rPr>
          <w:rFonts w:ascii="Times New Roman"/>
          <w:b w:val="false"/>
          <w:i w:val="false"/>
          <w:color w:val="000000"/>
          <w:sz w:val="28"/>
        </w:rPr>
        <w:t>
      5) мемлекеттік қызмет көрсетудің нәтижесін Мемлекеттік корпорацияға немесе көрсетілетін қызметті алушыға беру.</w:t>
      </w:r>
    </w:p>
    <w:bookmarkStart w:name="z56" w:id="4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45"/>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басшысы;</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w:t>
      </w:r>
    </w:p>
    <w:p>
      <w:pPr>
        <w:spacing w:after="0"/>
        <w:ind w:left="0"/>
        <w:jc w:val="both"/>
      </w:pPr>
      <w:r>
        <w:rPr>
          <w:rFonts w:ascii="Times New Roman"/>
          <w:b w:val="false"/>
          <w:i w:val="false"/>
          <w:color w:val="000000"/>
          <w:sz w:val="28"/>
        </w:rPr>
        <w:t>
      3) он сегіз жасқа дейінгі балаларға тағайындалатын және төленетін ай сайынғы мемлекеттік жәрдемақы алуға өтініш берген тұлғалардың (отбасылардың) материалдық жағдайын тексеруді жүргізу бойынша учаскелік комиссия (бұдан әрі - учаскелік комиссия).</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 өзара рәсімдер (әрекеттер) сабақтастығының сипаттамасы:</w:t>
      </w:r>
    </w:p>
    <w:p>
      <w:pPr>
        <w:spacing w:after="0"/>
        <w:ind w:left="0"/>
        <w:jc w:val="both"/>
      </w:pPr>
      <w:r>
        <w:rPr>
          <w:rFonts w:ascii="Times New Roman"/>
          <w:b w:val="false"/>
          <w:i w:val="false"/>
          <w:color w:val="000000"/>
          <w:sz w:val="28"/>
        </w:rPr>
        <w:t>
      1) құжаттар көрсетілетін қызметті берушінің аудандық бөліміне тапсырылған жағдайда;</w:t>
      </w:r>
    </w:p>
    <w:p>
      <w:pPr>
        <w:spacing w:after="0"/>
        <w:ind w:left="0"/>
        <w:jc w:val="both"/>
      </w:pPr>
      <w:r>
        <w:rPr>
          <w:rFonts w:ascii="Times New Roman"/>
          <w:b w:val="false"/>
          <w:i w:val="false"/>
          <w:color w:val="000000"/>
          <w:sz w:val="28"/>
        </w:rPr>
        <w:t>
      түпнұсқада ұсынылған құжаттарды көрсетілетін қызметті берушінің аудандық бөлімінің жауапты маманы сканерлейді, содан кейін құжаттардың қабылданғаны туралы белгісі бар өтініштің үзбелі талонымен бірге тұтынушыға қайтарылады. Құжаттардың электрондық көшірмелері маманның электрондық цифрлық қолтаңбасымен (бұдан әрі - ЭЦҚ) куәландырылады.</w:t>
      </w:r>
    </w:p>
    <w:p>
      <w:pPr>
        <w:spacing w:after="0"/>
        <w:ind w:left="0"/>
        <w:jc w:val="both"/>
      </w:pPr>
      <w:r>
        <w:rPr>
          <w:rFonts w:ascii="Times New Roman"/>
          <w:b w:val="false"/>
          <w:i w:val="false"/>
          <w:color w:val="000000"/>
          <w:sz w:val="28"/>
        </w:rPr>
        <w:t xml:space="preserve">
      Көрсетілетін қызметті берушінің аудандық бөлімі, Мемлекеттік корпорация қызметкері,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w:t>
      </w:r>
    </w:p>
    <w:p>
      <w:pPr>
        <w:spacing w:after="0"/>
        <w:ind w:left="0"/>
        <w:jc w:val="both"/>
      </w:pPr>
      <w:r>
        <w:rPr>
          <w:rFonts w:ascii="Times New Roman"/>
          <w:b w:val="false"/>
          <w:i w:val="false"/>
          <w:color w:val="000000"/>
          <w:sz w:val="28"/>
        </w:rPr>
        <w:t>
      Көрсетілетін қызметті алушы балаларға арналған жәрдемақыны тағайындау үшін тиісті құжаттарды ұсынғаннан кейін оның қатысуымен балаларға көрсетілетін қызметті берушінің аудандық бөлімінің жауапты маманы "электрондық үкіметтің" шлюзі арқылы мемлекеттік органдардың және (немесе) ұйымдардың ақпараттық жүйелеріне өтініш берушінің және отбасы мүшелерінің жеке сәйкестендіру нөмірі (бұдан әрі – ЖСН) бойынша сұрау салуды:</w:t>
      </w:r>
    </w:p>
    <w:p>
      <w:pPr>
        <w:spacing w:after="0"/>
        <w:ind w:left="0"/>
        <w:jc w:val="both"/>
      </w:pPr>
      <w:r>
        <w:rPr>
          <w:rFonts w:ascii="Times New Roman"/>
          <w:b w:val="false"/>
          <w:i w:val="false"/>
          <w:color w:val="000000"/>
          <w:sz w:val="28"/>
        </w:rPr>
        <w:t>
      1) жеке басын куәландыратын;</w:t>
      </w:r>
    </w:p>
    <w:p>
      <w:pPr>
        <w:spacing w:after="0"/>
        <w:ind w:left="0"/>
        <w:jc w:val="both"/>
      </w:pPr>
      <w:r>
        <w:rPr>
          <w:rFonts w:ascii="Times New Roman"/>
          <w:b w:val="false"/>
          <w:i w:val="false"/>
          <w:color w:val="000000"/>
          <w:sz w:val="28"/>
        </w:rPr>
        <w:t>
      2) өтініш берушінің және отбасы мүшелерінің тұрақты және тұрғылықты жері бойынша тіркелуі туралы;</w:t>
      </w:r>
    </w:p>
    <w:p>
      <w:pPr>
        <w:spacing w:after="0"/>
        <w:ind w:left="0"/>
        <w:jc w:val="both"/>
      </w:pPr>
      <w:r>
        <w:rPr>
          <w:rFonts w:ascii="Times New Roman"/>
          <w:b w:val="false"/>
          <w:i w:val="false"/>
          <w:color w:val="000000"/>
          <w:sz w:val="28"/>
        </w:rPr>
        <w:t>
      3) барлық балалары Қазақстан Республикасында туылған жағдайда (2007 жылғы 13 тамыздан кейін туылған балалар бойынша) өтініш беруші балаларының ЖСН бойынша тууын тіркеу туралы;</w:t>
      </w:r>
    </w:p>
    <w:p>
      <w:pPr>
        <w:spacing w:after="0"/>
        <w:ind w:left="0"/>
        <w:jc w:val="both"/>
      </w:pPr>
      <w:r>
        <w:rPr>
          <w:rFonts w:ascii="Times New Roman"/>
          <w:b w:val="false"/>
          <w:i w:val="false"/>
          <w:color w:val="000000"/>
          <w:sz w:val="28"/>
        </w:rPr>
        <w:t>
      4) өтініш берушінің неке қиюын (бұзуын) (Қазақстан Республикасының аумағында 2008 жылғы 1 маусымнан кейін тіркелгендер) тіркеу туралы;</w:t>
      </w:r>
    </w:p>
    <w:p>
      <w:pPr>
        <w:spacing w:after="0"/>
        <w:ind w:left="0"/>
        <w:jc w:val="both"/>
      </w:pPr>
      <w:r>
        <w:rPr>
          <w:rFonts w:ascii="Times New Roman"/>
          <w:b w:val="false"/>
          <w:i w:val="false"/>
          <w:color w:val="000000"/>
          <w:sz w:val="28"/>
        </w:rPr>
        <w:t>
      5) мүгедектікті растау туралы;</w:t>
      </w:r>
    </w:p>
    <w:p>
      <w:pPr>
        <w:spacing w:after="0"/>
        <w:ind w:left="0"/>
        <w:jc w:val="both"/>
      </w:pPr>
      <w:r>
        <w:rPr>
          <w:rFonts w:ascii="Times New Roman"/>
          <w:b w:val="false"/>
          <w:i w:val="false"/>
          <w:color w:val="000000"/>
          <w:sz w:val="28"/>
        </w:rPr>
        <w:t>
      6) кірістері туралы (еңбекақы және әлеуметтік төлемдер);</w:t>
      </w:r>
    </w:p>
    <w:p>
      <w:pPr>
        <w:spacing w:after="0"/>
        <w:ind w:left="0"/>
        <w:jc w:val="both"/>
      </w:pPr>
      <w:r>
        <w:rPr>
          <w:rFonts w:ascii="Times New Roman"/>
          <w:b w:val="false"/>
          <w:i w:val="false"/>
          <w:color w:val="000000"/>
          <w:sz w:val="28"/>
        </w:rPr>
        <w:t>
      7) стипендиясының болуы және оның мөлшері туралы;</w:t>
      </w:r>
    </w:p>
    <w:p>
      <w:pPr>
        <w:spacing w:after="0"/>
        <w:ind w:left="0"/>
        <w:jc w:val="both"/>
      </w:pPr>
      <w:r>
        <w:rPr>
          <w:rFonts w:ascii="Times New Roman"/>
          <w:b w:val="false"/>
          <w:i w:val="false"/>
          <w:color w:val="000000"/>
          <w:sz w:val="28"/>
        </w:rPr>
        <w:t>
      8) балаға қорғаншылық (қамқоршылық) белгілеу бойынша;</w:t>
      </w:r>
    </w:p>
    <w:p>
      <w:pPr>
        <w:spacing w:after="0"/>
        <w:ind w:left="0"/>
        <w:jc w:val="both"/>
      </w:pPr>
      <w:r>
        <w:rPr>
          <w:rFonts w:ascii="Times New Roman"/>
          <w:b w:val="false"/>
          <w:i w:val="false"/>
          <w:color w:val="000000"/>
          <w:sz w:val="28"/>
        </w:rPr>
        <w:t>
      9) қосалқы шаруашылықтың болуы және саны туралы;</w:t>
      </w:r>
    </w:p>
    <w:p>
      <w:pPr>
        <w:spacing w:after="0"/>
        <w:ind w:left="0"/>
        <w:jc w:val="both"/>
      </w:pPr>
      <w:r>
        <w:rPr>
          <w:rFonts w:ascii="Times New Roman"/>
          <w:b w:val="false"/>
          <w:i w:val="false"/>
          <w:color w:val="000000"/>
          <w:sz w:val="28"/>
        </w:rPr>
        <w:t>
      10) кәсіпкерлік қызметтен түскен кірістері туралы;</w:t>
      </w:r>
    </w:p>
    <w:p>
      <w:pPr>
        <w:spacing w:after="0"/>
        <w:ind w:left="0"/>
        <w:jc w:val="both"/>
      </w:pPr>
      <w:r>
        <w:rPr>
          <w:rFonts w:ascii="Times New Roman"/>
          <w:b w:val="false"/>
          <w:i w:val="false"/>
          <w:color w:val="000000"/>
          <w:sz w:val="28"/>
        </w:rPr>
        <w:t>
      11) жеке кәсіпкердің мәртебесі туралы мәліметтерді алу үшін қалыптастырады.</w:t>
      </w:r>
    </w:p>
    <w:p>
      <w:pPr>
        <w:spacing w:after="0"/>
        <w:ind w:left="0"/>
        <w:jc w:val="both"/>
      </w:pPr>
      <w:r>
        <w:rPr>
          <w:rFonts w:ascii="Times New Roman"/>
          <w:b w:val="false"/>
          <w:i w:val="false"/>
          <w:color w:val="000000"/>
          <w:sz w:val="28"/>
        </w:rPr>
        <w:t>
      Мемлекеттік органдардан және (немесе) ұйымдардың ақпараттық жүйе (бұдан әрі – АЖ) мен екінші деңгейдегі банктерден АЖ (бұдан әрі - ЕДБ АЖ) сұратылатын мәліметтерді растайтын электрондық құжаттар тиісті мемлекеттік органдардың және (немесе) ұйымдардың, ЕДБ және "электрондық үкіметтің" шлюзінің ЭЦҚ-мен, сондай-ақ сұрау салуды жүзеге асырған Орталық бөлімшесінің, балаларға арналған жәрдемақыны тағайындау және төлеу жөніндегі уәкілетті органның немесе Мемлекеттік корпорацияның ЭЦҚ-мен расталады.</w:t>
      </w:r>
    </w:p>
    <w:p>
      <w:pPr>
        <w:spacing w:after="0"/>
        <w:ind w:left="0"/>
        <w:jc w:val="both"/>
      </w:pPr>
      <w:r>
        <w:rPr>
          <w:rFonts w:ascii="Times New Roman"/>
          <w:b w:val="false"/>
          <w:i w:val="false"/>
          <w:color w:val="000000"/>
          <w:sz w:val="28"/>
        </w:rPr>
        <w:t>
      Мемлекеттік органдар және (немесе) ұйымдар сұратылған мәліметтерді растайтын электрондық құжаттарды ұсынған кезде сұрау салуды жүзеге асырған көрсетілетін қызметті берушінің аудандық бөлімі көрсетілетін қызметті алушыға құжаттарды қабылдағаны туралы белгісі бар үзбелі талон береді.</w:t>
      </w:r>
    </w:p>
    <w:p>
      <w:pPr>
        <w:spacing w:after="0"/>
        <w:ind w:left="0"/>
        <w:jc w:val="both"/>
      </w:pPr>
      <w:r>
        <w:rPr>
          <w:rFonts w:ascii="Times New Roman"/>
          <w:b w:val="false"/>
          <w:i w:val="false"/>
          <w:color w:val="000000"/>
          <w:sz w:val="28"/>
        </w:rPr>
        <w:t>
      Мемлекеттік органдар және (немесе) ұйымдар ақпараттық жүйелерде көрсетілетін қызметті алушы туралы сұратылып отырған мәліметтердің жоқ екенін немесе көрсетілетін қызметті алушы ұсынған мәліметтердің ақпараттық жүйедегі мәліметтермен сәйкес болмауын растайтын электрондық құжаттарды ұсынған кезде, сұрау салуды жүзеге асырған көрсетілетін қызметті беруші аудандық бөлімі көрсетілетін қызметті алушыны мемлекеттік органдардың және (немесе) ұйымдардың ақпараттық жүйелеріндегі жеке тұлға туралы мәліметтерді сәйкес келтіру үшін келісу туралы құжаттардың түпнұсқаларын және өтінішті ұсыну қажеттігі туралы хабардар етеді.</w:t>
      </w:r>
    </w:p>
    <w:p>
      <w:pPr>
        <w:spacing w:after="0"/>
        <w:ind w:left="0"/>
        <w:jc w:val="both"/>
      </w:pPr>
      <w:r>
        <w:rPr>
          <w:rFonts w:ascii="Times New Roman"/>
          <w:b w:val="false"/>
          <w:i w:val="false"/>
          <w:color w:val="000000"/>
          <w:sz w:val="28"/>
        </w:rPr>
        <w:t>
      Мемлекеттік органнан және (немесе) ұйымнан ақпараттық жүйелерінде жеке тұлға туралы мәліметтерді өтініш берушінің дәйексіз құжатты ұсыну себебі бойынша сәйкестікке келтіруден бас тартуды растайтын электрондық құжат келіп түскен жағдайда балаларға арналған жәрдемақыны тағайындау және төлеу жөніндегі көрсетілетін қызметті беруші балаларға арналған жәрдемақыны тағайындаудан бас тарту туралы шешім шығарады, қабылданған шешім туралы өтініш берушінің тікелей өзіне немесе Мемлекеттік корпорация бойынша хабардар етеді.</w:t>
      </w:r>
    </w:p>
    <w:p>
      <w:pPr>
        <w:spacing w:after="0"/>
        <w:ind w:left="0"/>
        <w:jc w:val="both"/>
      </w:pPr>
      <w:r>
        <w:rPr>
          <w:rFonts w:ascii="Times New Roman"/>
          <w:b w:val="false"/>
          <w:i w:val="false"/>
          <w:color w:val="000000"/>
          <w:sz w:val="28"/>
        </w:rPr>
        <w:t>
      Көрсетілетін қызметті берушінің аудандық бөлімінің жауапты маманы немесе Мемлекеттік коропорация көрсетілетін қызметті алушы ұсынған құжаттардың түпнұсқаларын және (немесе) келісу туралы өтінішін қабылдайды, құжаттардың түпнұсқаларын сканерден өткізеді, оларды ЭЦҚ-мен куәландырады және өтініш берушіден өтініш және құжаттардың түпнұсқасын қабылдаған күні ақпараттық жүйелердегі жеке тұлға туралы мәліметтерді сәйкес келтіру үшін мемлекеттік органдарға және (немесе) ұйымдарға жібереді.</w:t>
      </w:r>
    </w:p>
    <w:p>
      <w:pPr>
        <w:spacing w:after="0"/>
        <w:ind w:left="0"/>
        <w:jc w:val="both"/>
      </w:pPr>
      <w:r>
        <w:rPr>
          <w:rFonts w:ascii="Times New Roman"/>
          <w:b w:val="false"/>
          <w:i w:val="false"/>
          <w:color w:val="000000"/>
          <w:sz w:val="28"/>
        </w:rPr>
        <w:t xml:space="preserve">
      Егер көрсетілетін қызметті алушы үш жұмыс күні ішінде хабарламада көрсетілген құжаттардың түпнұсқаларын ұсынбаған жағдайда көрсетілетін қызметті берушінің аудандық бөлімі немесе Мемлекеттік корпорация көрсетілетін қызметті алушыны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тиісінше нысандар бойынша балаларға арналған жәрдемақыны тағайындауға өтінішті қабылдаудан бас тарту туралы (себебін көрсете отырып) хабардар етеді.</w:t>
      </w:r>
    </w:p>
    <w:p>
      <w:pPr>
        <w:spacing w:after="0"/>
        <w:ind w:left="0"/>
        <w:jc w:val="both"/>
      </w:pPr>
      <w:r>
        <w:rPr>
          <w:rFonts w:ascii="Times New Roman"/>
          <w:b w:val="false"/>
          <w:i w:val="false"/>
          <w:color w:val="000000"/>
          <w:sz w:val="28"/>
        </w:rPr>
        <w:t xml:space="preserve">
      Көрсетілетін қызметті берушінің аудандық бөлімінің жауапты маманы немесе Мемлекетті корпорация көрсетілетін қызметті алушыдан балаларға арналған жәрдемақылар тағайындау үшін қабылданатын, мемлекеттік органдардың және (немесе) ұйымдардың ақпараттық жүйелерінен алынған электрондық құжаттар топтамасының толықтығын тексереді және құжаттардың және мәліметтердің электрондық көшірмелерінің сапасын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ұсынған түпнұсқаларға сәйкестігін қамтамасыз етеді.</w:t>
      </w:r>
    </w:p>
    <w:p>
      <w:pPr>
        <w:spacing w:after="0"/>
        <w:ind w:left="0"/>
        <w:jc w:val="both"/>
      </w:pPr>
      <w:r>
        <w:rPr>
          <w:rFonts w:ascii="Times New Roman"/>
          <w:b w:val="false"/>
          <w:i w:val="false"/>
          <w:color w:val="000000"/>
          <w:sz w:val="28"/>
        </w:rPr>
        <w:t>
      Электрондық өтінім Мемлекеттік корпорациядан келіп түскен күннен бастап бір жұмыс күні ішінде балаларға арналған жәрдемақыны тағайындау және төлеу жөніндегі аудандық бөлімінің жауапты маманы келіп түскен құжаттар топтамасын тексереді. Құжаттар топтамасының толық түспегені анықталған жағдайда, Мемлекеттік корпорацияға жоқ құжат көрсетілген Мемлекеттік корпорация қабылдаған құжаттарды қайтару туралы хабарламамен қоса құжаттардың топтамасын электрондық өтінімді қарамастан қайтарады. Хабарлама балаларға арналған жәрдемақыны тағайындау және төлеу жөніндегі уәкілетті орган маманының ЭЦҚ-сымен куәландырылады.</w:t>
      </w:r>
    </w:p>
    <w:p>
      <w:pPr>
        <w:spacing w:after="0"/>
        <w:ind w:left="0"/>
        <w:jc w:val="both"/>
      </w:pPr>
      <w:r>
        <w:rPr>
          <w:rFonts w:ascii="Times New Roman"/>
          <w:b w:val="false"/>
          <w:i w:val="false"/>
          <w:color w:val="000000"/>
          <w:sz w:val="28"/>
        </w:rPr>
        <w:t xml:space="preserve">
      Көрсетілетін қызметті берушінің аудандық бөлімінің жауапты маманы келіп түскен құжаттар топтамасын тексереді және құжаттар тізбесі толық түскен жағдайда өтінішті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нысандар бойынша журналдарда тіркейді.</w:t>
      </w:r>
    </w:p>
    <w:p>
      <w:pPr>
        <w:spacing w:after="0"/>
        <w:ind w:left="0"/>
        <w:jc w:val="both"/>
      </w:pPr>
      <w:r>
        <w:rPr>
          <w:rFonts w:ascii="Times New Roman"/>
          <w:b w:val="false"/>
          <w:i w:val="false"/>
          <w:color w:val="000000"/>
          <w:sz w:val="28"/>
        </w:rPr>
        <w:t>
      Көрсетілетін қызметті берушінің аудандық бөлімінің жауапты маманы құжаттарды тіркеп, қабылдағаннан кейін ақпараттық жүйелерден алынған электрондық құжаттар мен мәліметтерді басып шығарады және көрсетілетін қызметті берушінің аудандық бөлімінің жауапты маманына кіріс-хаттар журналына тіркеу үшін береді, сосын көрсетілетін қызметті берушінің басшысына қарау үшін беріледі.</w:t>
      </w:r>
    </w:p>
    <w:p>
      <w:pPr>
        <w:spacing w:after="0"/>
        <w:ind w:left="0"/>
        <w:jc w:val="both"/>
      </w:pPr>
      <w:r>
        <w:rPr>
          <w:rFonts w:ascii="Times New Roman"/>
          <w:b w:val="false"/>
          <w:i w:val="false"/>
          <w:color w:val="000000"/>
          <w:sz w:val="28"/>
        </w:rPr>
        <w:t>
      Көрсетілетін қызметті берушінің басшысы қарап болғаннан кейін көрсетілетін қызметті берушінің аудандық бөлімінің жауапты маманына жібереді.</w:t>
      </w:r>
    </w:p>
    <w:p>
      <w:pPr>
        <w:spacing w:after="0"/>
        <w:ind w:left="0"/>
        <w:jc w:val="both"/>
      </w:pPr>
      <w:r>
        <w:rPr>
          <w:rFonts w:ascii="Times New Roman"/>
          <w:b w:val="false"/>
          <w:i w:val="false"/>
          <w:color w:val="000000"/>
          <w:sz w:val="28"/>
        </w:rPr>
        <w:t>
      Көрсетілетін қызметті берушінің аудандық бөлімінің жауапты маманы екі жұмыс күні ішінде қорытынды дайындау үшін учаскелік комиссияға береді.</w:t>
      </w:r>
    </w:p>
    <w:p>
      <w:pPr>
        <w:spacing w:after="0"/>
        <w:ind w:left="0"/>
        <w:jc w:val="both"/>
      </w:pPr>
      <w:r>
        <w:rPr>
          <w:rFonts w:ascii="Times New Roman"/>
          <w:b w:val="false"/>
          <w:i w:val="false"/>
          <w:color w:val="000000"/>
          <w:sz w:val="28"/>
        </w:rPr>
        <w:t>
      Учаскелік комиссиялар көрсетілетін қызметті берушінің аудандық бөлімінен құжаттарды алған күннен бастап үш жұмыс күні ішінде ұсынылған құжаттардың және (немесе) көрсетілетін қызметті алушының материалдық жағдайын тексеру нәтижелері негізінде қорытынды дайындайды және оны көрсетілетін қызметті берушінің аудандық бөліміне жібереді.</w:t>
      </w:r>
    </w:p>
    <w:p>
      <w:pPr>
        <w:spacing w:after="0"/>
        <w:ind w:left="0"/>
        <w:jc w:val="both"/>
      </w:pPr>
      <w:r>
        <w:rPr>
          <w:rFonts w:ascii="Times New Roman"/>
          <w:b w:val="false"/>
          <w:i w:val="false"/>
          <w:color w:val="000000"/>
          <w:sz w:val="28"/>
        </w:rPr>
        <w:t>
      Азаматтар алғаш жүгінген кезде учаскелік комиссия балаларға арналған жәрдемақы алуға үміткер отбасының материалдық жағдайына тексеру жүргізеді және акт жасайды. Азаматтар күнтізбелік бір жылдың ішінде қайталап өтініш білдірген кезде учаскелік комиссияның балаларға арналған жәрдемақыны алуға үміткер отбасының материалдық жағдайына тексеру жүргізуі көрсетілетін қызметті алушының (отбасының) тұрғылықты жері (бір әкімшілік-аумақтық бірлік шегінде), отбасының құрамы мен табысы өзгерген жағдайларда көрсетілетін қызметті алушы ұсынған деректерді нақтылау кезінде жүргізіледі.</w:t>
      </w:r>
    </w:p>
    <w:p>
      <w:pPr>
        <w:spacing w:after="0"/>
        <w:ind w:left="0"/>
        <w:jc w:val="both"/>
      </w:pPr>
      <w:r>
        <w:rPr>
          <w:rFonts w:ascii="Times New Roman"/>
          <w:b w:val="false"/>
          <w:i w:val="false"/>
          <w:color w:val="000000"/>
          <w:sz w:val="28"/>
        </w:rPr>
        <w:t>
      Учаскелік комиссия жүргізілген тексеру нәтижелері бойынша отбасының материалдық жағдайы туралы акт жасайды және отбасының мұқтаждығы туралы қорытындыны көрсетілетін қызметті берушінің аудандық бөліміне ұсынады.</w:t>
      </w:r>
    </w:p>
    <w:p>
      <w:pPr>
        <w:spacing w:after="0"/>
        <w:ind w:left="0"/>
        <w:jc w:val="both"/>
      </w:pPr>
      <w:r>
        <w:rPr>
          <w:rFonts w:ascii="Times New Roman"/>
          <w:b w:val="false"/>
          <w:i w:val="false"/>
          <w:color w:val="000000"/>
          <w:sz w:val="28"/>
        </w:rPr>
        <w:t>
      Көрсетілетін қызметті берушінің аудандық бөлімінің жауапты маманы учаскелік комиссиядан құжаттар келіп түскен кезде істі қалыптастырады және балаларға арналған жәрдемақыны тағайындау (тағайындаудан бас тарту) туралы шешiм жобасын дайындайды және оны ЭЦҚ-мен куәландырады.</w:t>
      </w:r>
    </w:p>
    <w:p>
      <w:pPr>
        <w:spacing w:after="0"/>
        <w:ind w:left="0"/>
        <w:jc w:val="both"/>
      </w:pPr>
      <w:r>
        <w:rPr>
          <w:rFonts w:ascii="Times New Roman"/>
          <w:b w:val="false"/>
          <w:i w:val="false"/>
          <w:color w:val="000000"/>
          <w:sz w:val="28"/>
        </w:rPr>
        <w:t>
      Көрсетілетін қызметті берушінің аудандық бөлімінің басшысы электрондық құжаттар мен қағаз жеткізгіштегі іс макетіндегі құжаттардың сәйкестігін, сканерленген құжаттардың сапасын, балаларға арналған жәрдемақы мөлшерін есептеудің дұрыстығын тексереді, балаларға арналған жәрдемақыны тағайындау (тағайындаудан бас тарту) туралы шешім қабылдайды және оны ЭЦҚ-мен куәландырады.</w:t>
      </w:r>
    </w:p>
    <w:p>
      <w:pPr>
        <w:spacing w:after="0"/>
        <w:ind w:left="0"/>
        <w:jc w:val="both"/>
      </w:pPr>
      <w:r>
        <w:rPr>
          <w:rFonts w:ascii="Times New Roman"/>
          <w:b w:val="false"/>
          <w:i w:val="false"/>
          <w:color w:val="000000"/>
          <w:sz w:val="28"/>
        </w:rPr>
        <w:t>
      Балаларға арналған жәрдемақыны тағайындау (тағайындаудан бас тарту) туралы шешім өтініш берушіден немесе Мемлекеттік корпорациядан қабылданған құжаттардың балаларға арналған жәрдемақыны тағайындау және төлеу жөніндегі уәкілетті органда тіркелген күнінен бастап жеті жұмыс күні ішінде қабылданады.</w:t>
      </w:r>
    </w:p>
    <w:p>
      <w:pPr>
        <w:spacing w:after="0"/>
        <w:ind w:left="0"/>
        <w:jc w:val="both"/>
      </w:pPr>
      <w:r>
        <w:rPr>
          <w:rFonts w:ascii="Times New Roman"/>
          <w:b w:val="false"/>
          <w:i w:val="false"/>
          <w:color w:val="000000"/>
          <w:sz w:val="28"/>
        </w:rPr>
        <w:t xml:space="preserve">
      Көрсетілетін қызметті берушінің аудандық бөлімі бес жұмыс күні ішінде балаларға арналған жәрдемақыны тағайындау немесе тағайындаудан бас тарту жөнінде қабылданған шешім туралы көрсетілетін қызметті алушыға, немесе Мемлекеттік корпорация ақылы тікелей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хабардар етеді.</w:t>
      </w:r>
    </w:p>
    <w:p>
      <w:pPr>
        <w:spacing w:after="0"/>
        <w:ind w:left="0"/>
        <w:jc w:val="both"/>
      </w:pPr>
      <w:r>
        <w:rPr>
          <w:rFonts w:ascii="Times New Roman"/>
          <w:b w:val="false"/>
          <w:i w:val="false"/>
          <w:color w:val="000000"/>
          <w:sz w:val="28"/>
        </w:rPr>
        <w:t>
      Көрсетілетін қызметті берушінің аудандық бөлімінің басшысы қызмет көрсету туралы немесе мемлекеттік қызмет көрсетуден бас тарту туралы хабарламаға қол қояды;</w:t>
      </w:r>
    </w:p>
    <w:p>
      <w:pPr>
        <w:spacing w:after="0"/>
        <w:ind w:left="0"/>
        <w:jc w:val="both"/>
      </w:pPr>
      <w:r>
        <w:rPr>
          <w:rFonts w:ascii="Times New Roman"/>
          <w:b w:val="false"/>
          <w:i w:val="false"/>
          <w:color w:val="000000"/>
          <w:sz w:val="28"/>
        </w:rPr>
        <w:t>
      жауапты орындаушы көрсетілетін қызметті алушыға хабарламаны береді.</w:t>
      </w:r>
    </w:p>
    <w:p>
      <w:pPr>
        <w:spacing w:after="0"/>
        <w:ind w:left="0"/>
        <w:jc w:val="both"/>
      </w:pPr>
      <w:r>
        <w:rPr>
          <w:rFonts w:ascii="Times New Roman"/>
          <w:b w:val="false"/>
          <w:i w:val="false"/>
          <w:color w:val="000000"/>
          <w:sz w:val="28"/>
        </w:rPr>
        <w:t>
      Тағайындау туралы шешімнің қабылданғаны жөніндегі хабарламаны, мемлекеттік қызмет көрсетуден бас тарту туралы жауап беру былай жүзеге асырылады:</w:t>
      </w:r>
    </w:p>
    <w:p>
      <w:pPr>
        <w:spacing w:after="0"/>
        <w:ind w:left="0"/>
        <w:jc w:val="both"/>
      </w:pPr>
      <w:r>
        <w:rPr>
          <w:rFonts w:ascii="Times New Roman"/>
          <w:b w:val="false"/>
          <w:i w:val="false"/>
          <w:color w:val="000000"/>
          <w:sz w:val="28"/>
        </w:rPr>
        <w:t>
      көрсетілетін қызметті берушінің аудандық бөліміне өтініш білдірген кезде көрсетілетін қызметті алушының аудандық бөлімге өзі келуі немесе пошталық хабар беруі арқылы;</w:t>
      </w:r>
    </w:p>
    <w:p>
      <w:pPr>
        <w:spacing w:after="0"/>
        <w:ind w:left="0"/>
        <w:jc w:val="both"/>
      </w:pPr>
      <w:r>
        <w:rPr>
          <w:rFonts w:ascii="Times New Roman"/>
          <w:b w:val="false"/>
          <w:i w:val="false"/>
          <w:color w:val="000000"/>
          <w:sz w:val="28"/>
        </w:rPr>
        <w:t>
      Мемлекеттік корпорацияға өзі барған кезде қолхат негізінде, онда көрсетілген мерзімде "кедергісіз" қызмет көрсету арқылы күн сайын.</w:t>
      </w:r>
    </w:p>
    <w:p>
      <w:pPr>
        <w:spacing w:after="0"/>
        <w:ind w:left="0"/>
        <w:jc w:val="both"/>
      </w:pPr>
      <w:r>
        <w:rPr>
          <w:rFonts w:ascii="Times New Roman"/>
          <w:b w:val="false"/>
          <w:i w:val="false"/>
          <w:color w:val="000000"/>
          <w:sz w:val="28"/>
        </w:rPr>
        <w:t xml:space="preserve">
      9. Көрсетілетін қызметті берушінің жұмыс кестесі - www.mzsr.gov.kz интернет-ресурсында, "Мемлекеттік көрсетілетін қызмет" бөлімінде орналасқан. </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p>
    <w:p>
      <w:pPr>
        <w:spacing w:after="0"/>
        <w:ind w:left="0"/>
        <w:jc w:val="both"/>
      </w:pPr>
      <w:r>
        <w:rPr>
          <w:rFonts w:ascii="Times New Roman"/>
          <w:b w:val="false"/>
          <w:i w:val="false"/>
          <w:color w:val="000000"/>
          <w:sz w:val="28"/>
        </w:rPr>
        <w:t>
      10. Мемлекеттік қызметті көрсету мерзімі:</w:t>
      </w:r>
    </w:p>
    <w:p>
      <w:pPr>
        <w:spacing w:after="0"/>
        <w:ind w:left="0"/>
        <w:jc w:val="both"/>
      </w:pPr>
      <w:r>
        <w:rPr>
          <w:rFonts w:ascii="Times New Roman"/>
          <w:b w:val="false"/>
          <w:i w:val="false"/>
          <w:color w:val="000000"/>
          <w:sz w:val="28"/>
        </w:rPr>
        <w:t>
      1) Мемлекеттік корпорацияға, көрсетілетін қызметті берушіге жүгінген кезде – көрсетілетін қызметті беруші құжаттардың топтамасын тіркеген сәттен бастап – 7 (жеті) жұмыс күні;</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берушіде құжаттардың топтамасын тапсыру үшін күтудің рұқсат етілген ең ұзақ уақыты – 30 минут, Мемлекеттік корпорацияда – 15 минут;</w:t>
      </w:r>
    </w:p>
    <w:p>
      <w:pPr>
        <w:spacing w:after="0"/>
        <w:ind w:left="0"/>
        <w:jc w:val="both"/>
      </w:pPr>
      <w:r>
        <w:rPr>
          <w:rFonts w:ascii="Times New Roman"/>
          <w:b w:val="false"/>
          <w:i w:val="false"/>
          <w:color w:val="000000"/>
          <w:sz w:val="28"/>
        </w:rPr>
        <w:t>
      3) Мемлекеттік корпорацияда қызмет көрсетудің рұқсат етілген ең ұзақ уақыты – 20 минут, көрсетілетін қызметті берушіде – 30 минут.</w:t>
      </w:r>
    </w:p>
    <w:bookmarkStart w:name="z57" w:id="4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 үдерісінде ақпараттық жүйелерді пайдалану тәртібінің сипаттамасы</w:t>
      </w:r>
    </w:p>
    <w:bookmarkEnd w:id="46"/>
    <w:p>
      <w:pPr>
        <w:spacing w:after="0"/>
        <w:ind w:left="0"/>
        <w:jc w:val="both"/>
      </w:pPr>
      <w:r>
        <w:rPr>
          <w:rFonts w:ascii="Times New Roman"/>
          <w:b w:val="false"/>
          <w:i w:val="false"/>
          <w:color w:val="000000"/>
          <w:sz w:val="28"/>
        </w:rPr>
        <w:t xml:space="preserve">
      11. Өтініштерді қабылдау және мемлекеттік қызмет көрсету нәтижелерін беру Мемлекеттік корпорацияда –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жексенбі және мереке күндерін қоспағанда, дүйсенбіден бастап сенбіні қоса алғанда, түскі үзіліссіз жұмыс кестесіне сәйкес 9.00-ден 20.00-ге дейін.</w:t>
      </w:r>
    </w:p>
    <w:p>
      <w:pPr>
        <w:spacing w:after="0"/>
        <w:ind w:left="0"/>
        <w:jc w:val="both"/>
      </w:pPr>
      <w:r>
        <w:rPr>
          <w:rFonts w:ascii="Times New Roman"/>
          <w:b w:val="false"/>
          <w:i w:val="false"/>
          <w:color w:val="000000"/>
          <w:sz w:val="28"/>
        </w:rPr>
        <w:t>
      12. Қабылдау "электрондық кезек" тәртібінде, көрсетілетін қызметті алушының тіркелген жері бойынша жеделдетіп қызмет көрсетусіз жүзеге асырылады, электрондық кезекті портал арқылы брондауға болады.</w:t>
      </w:r>
    </w:p>
    <w:p>
      <w:pPr>
        <w:spacing w:after="0"/>
        <w:ind w:left="0"/>
        <w:jc w:val="both"/>
      </w:pPr>
      <w:r>
        <w:rPr>
          <w:rFonts w:ascii="Times New Roman"/>
          <w:b w:val="false"/>
          <w:i w:val="false"/>
          <w:color w:val="000000"/>
          <w:sz w:val="28"/>
        </w:rPr>
        <w:t>
      Көрсетілетін қызметті беруші, Мемлекеттік корпорация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Көрсетілген құжаттарда қамтылған ақпаратты мемлекеттік ақпараттық жүйелер растаған жағдайда, көрсетілетін қызметті алушының жеке басын куәландыратын құжатты, баланың (балалардың) туу туралы куәлігін не туу туралы актілік жазбадан үзінді көшірмені (Қазақстан Республикасының аумағында 2007 жылғы 13 тамыздан кейін жүргізілген тіркеулер бойынша), неке қию туралы куәлікті (Қазақстан Республикасының аумағында 2008 жылғы 1 маусымнан кейін жүргізілген тіркеулер бойынша), тұрғылықты тұратын жері бойынша тіркелгенін растайтын құжатты, балаға қамқоршылық (қорғаншылық) белгілеу немесе бала асырап алу туралы құжатты ұсыну талап етілмейді.</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xml:space="preserve">
      көрсетілетін қызметті берушіде – тіркелген күні мен мемлекеттік қызметті алатын күні, құжаттарды қабылдаған адамның тегі мен аты-жөні көрсетілген өтініштің үзбелі талоны; </w:t>
      </w:r>
    </w:p>
    <w:p>
      <w:pPr>
        <w:spacing w:after="0"/>
        <w:ind w:left="0"/>
        <w:jc w:val="both"/>
      </w:pPr>
      <w:r>
        <w:rPr>
          <w:rFonts w:ascii="Times New Roman"/>
          <w:b w:val="false"/>
          <w:i w:val="false"/>
          <w:color w:val="000000"/>
          <w:sz w:val="28"/>
        </w:rPr>
        <w:t xml:space="preserve">
      Мемлекеттік корпорацияда - тиісті құжаттардың қабылданғаны туралы қолхат беріледі. </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13.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p>
      <w:pPr>
        <w:spacing w:after="0"/>
        <w:ind w:left="0"/>
        <w:jc w:val="both"/>
      </w:pPr>
      <w:r>
        <w:rPr>
          <w:rFonts w:ascii="Times New Roman"/>
          <w:b w:val="false"/>
          <w:i w:val="false"/>
          <w:color w:val="000000"/>
          <w:sz w:val="28"/>
        </w:rPr>
        <w:t>
      14.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"1414" Мемлекеттік қызметтерді көрсету мәселелері жөніндегі бірыңғай байланыс орталығы арқылы алуға мүмкіндігі бар.</w:t>
      </w:r>
    </w:p>
    <w:p>
      <w:pPr>
        <w:spacing w:after="0"/>
        <w:ind w:left="0"/>
        <w:jc w:val="both"/>
      </w:pPr>
      <w:r>
        <w:rPr>
          <w:rFonts w:ascii="Times New Roman"/>
          <w:b w:val="false"/>
          <w:i w:val="false"/>
          <w:color w:val="000000"/>
          <w:sz w:val="28"/>
        </w:rPr>
        <w:t xml:space="preserve">
      15. Мемлекеттік қызмет көрсету үдерісінде көрсетілетін қызметті беруші мамандарының өзара іс-қимыл тәртібінің сипаттамасы, сондай-ақ Мемлекеттік корпорациямен өзара әрекет тәртібінің және мемлекеттік қызмет көрсету үдерісінде ақпараттық жүйелерді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 бизнес-үдерістерінің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both"/>
      </w:pPr>
      <w:r>
        <w:rPr>
          <w:rFonts w:ascii="Times New Roman"/>
          <w:b w:val="false"/>
          <w:i w:val="false"/>
          <w:color w:val="000000"/>
          <w:sz w:val="28"/>
        </w:rPr>
        <w:t>
      18 жасқа дейінгі баласы бар отбасыларға мемлекеттік жәрдемақы тағайындауға</w:t>
      </w:r>
      <w:r>
        <w:br/>
      </w:r>
      <w:r>
        <w:rPr>
          <w:rFonts w:ascii="Times New Roman"/>
          <w:b w:val="false"/>
          <w:i w:val="false"/>
          <w:color w:val="000000"/>
          <w:sz w:val="28"/>
        </w:rPr>
        <w:t>өтінішті қабылдаудан бас тарту туралы</w:t>
      </w:r>
      <w:r>
        <w:br/>
      </w:r>
      <w:r>
        <w:rPr>
          <w:rFonts w:ascii="Times New Roman"/>
          <w:b w:val="false"/>
          <w:i w:val="false"/>
          <w:color w:val="000000"/>
          <w:sz w:val="28"/>
        </w:rPr>
        <w:t>№ ______ хабарлама</w:t>
      </w:r>
    </w:p>
    <w:p>
      <w:pPr>
        <w:spacing w:after="0"/>
        <w:ind w:left="0"/>
        <w:jc w:val="both"/>
      </w:pPr>
      <w:r>
        <w:rPr>
          <w:rFonts w:ascii="Times New Roman"/>
          <w:b w:val="false"/>
          <w:i w:val="false"/>
          <w:color w:val="000000"/>
          <w:sz w:val="28"/>
        </w:rPr>
        <w:t>
      20__ ж. ____________ "___"</w:t>
      </w:r>
    </w:p>
    <w:p>
      <w:pPr>
        <w:spacing w:after="0"/>
        <w:ind w:left="0"/>
        <w:jc w:val="both"/>
      </w:pPr>
      <w:r>
        <w:rPr>
          <w:rFonts w:ascii="Times New Roman"/>
          <w:b w:val="false"/>
          <w:i w:val="false"/>
          <w:color w:val="000000"/>
          <w:sz w:val="28"/>
        </w:rPr>
        <w:t>
      Азамат(ша) ________________________________________________________________________________</w:t>
      </w:r>
    </w:p>
    <w:p>
      <w:pPr>
        <w:spacing w:after="0"/>
        <w:ind w:left="0"/>
        <w:jc w:val="both"/>
      </w:pPr>
      <w:r>
        <w:rPr>
          <w:rFonts w:ascii="Times New Roman"/>
          <w:b w:val="false"/>
          <w:i w:val="false"/>
          <w:color w:val="000000"/>
          <w:sz w:val="28"/>
        </w:rPr>
        <w:t>
      (өтініш берушінің тегі, аты, әкесінің аты)</w:t>
      </w:r>
    </w:p>
    <w:p>
      <w:pPr>
        <w:spacing w:after="0"/>
        <w:ind w:left="0"/>
        <w:jc w:val="both"/>
      </w:pPr>
      <w:r>
        <w:rPr>
          <w:rFonts w:ascii="Times New Roman"/>
          <w:b w:val="false"/>
          <w:i w:val="false"/>
          <w:color w:val="000000"/>
          <w:sz w:val="28"/>
        </w:rPr>
        <w:t>
      Өтініш берген күні 20____ ж. "____" 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(себептерін көрсету)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байланысты 18 жасқа дейінгі балалары бар отбасыларға мемлекеттік жәрдемақы тағайындауға өтінішті қабылдаудан бас тартылды.</w:t>
      </w:r>
    </w:p>
    <w:p>
      <w:pPr>
        <w:spacing w:after="0"/>
        <w:ind w:left="0"/>
        <w:jc w:val="both"/>
      </w:pPr>
      <w:r>
        <w:rPr>
          <w:rFonts w:ascii="Times New Roman"/>
          <w:b w:val="false"/>
          <w:i w:val="false"/>
          <w:color w:val="000000"/>
          <w:sz w:val="28"/>
        </w:rPr>
        <w:t>
      Хабарлама жауапты тұлғаның ЭЦҚ-мен куәландырылған</w:t>
      </w:r>
    </w:p>
    <w:p>
      <w:pPr>
        <w:spacing w:after="0"/>
        <w:ind w:left="0"/>
        <w:jc w:val="both"/>
      </w:pPr>
      <w:r>
        <w:rPr>
          <w:rFonts w:ascii="Times New Roman"/>
          <w:b w:val="false"/>
          <w:i w:val="false"/>
          <w:color w:val="000000"/>
          <w:sz w:val="28"/>
        </w:rPr>
        <w:t>
      _________________________________________ ___________________________________</w:t>
      </w:r>
    </w:p>
    <w:p>
      <w:pPr>
        <w:spacing w:after="0"/>
        <w:ind w:left="0"/>
        <w:jc w:val="both"/>
      </w:pPr>
      <w:r>
        <w:rPr>
          <w:rFonts w:ascii="Times New Roman"/>
          <w:b w:val="false"/>
          <w:i w:val="false"/>
          <w:color w:val="000000"/>
          <w:sz w:val="28"/>
        </w:rPr>
        <w:t>
      (жауапты тұлғаның лауазымы)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18 жасқа дейінгі балалары бар отбасыларға мемлекеттік жәрдемақыны</w:t>
      </w:r>
      <w:r>
        <w:br/>
      </w:r>
      <w:r>
        <w:rPr>
          <w:rFonts w:ascii="Times New Roman"/>
          <w:b/>
          <w:i w:val="false"/>
          <w:color w:val="000000"/>
        </w:rPr>
        <w:t>тағайындау туралы азаматтардың өтініштерін тіркеу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3"/>
        <w:gridCol w:w="1093"/>
        <w:gridCol w:w="1513"/>
        <w:gridCol w:w="1935"/>
        <w:gridCol w:w="1231"/>
        <w:gridCol w:w="1093"/>
        <w:gridCol w:w="1935"/>
        <w:gridCol w:w="2357"/>
      </w:tblGrid>
      <w:tr>
        <w:trPr>
          <w:trHeight w:val="30" w:hRule="atLeast"/>
        </w:trPr>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 күні</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w:t>
            </w:r>
            <w:r>
              <w:br/>
            </w:r>
            <w:r>
              <w:rPr>
                <w:rFonts w:ascii="Times New Roman"/>
                <w:b w:val="false"/>
                <w:i w:val="false"/>
                <w:color w:val="000000"/>
                <w:sz w:val="20"/>
              </w:rPr>
              <w:t>
жайы</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саны</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комиссияға беру күні</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комиссияның қорытынды қабылдау күні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70"/>
        <w:gridCol w:w="1276"/>
        <w:gridCol w:w="1277"/>
        <w:gridCol w:w="1277"/>
      </w:tblGrid>
      <w:tr>
        <w:trPr>
          <w:trHeight w:val="30" w:hRule="atLeast"/>
        </w:trPr>
        <w:tc>
          <w:tcPr>
            <w:tcW w:w="8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тағайындау немесе тағайындаудан бас тарту туралы шешімінің күні</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w:t>
            </w:r>
            <w:r>
              <w:br/>
            </w:r>
            <w:r>
              <w:rPr>
                <w:rFonts w:ascii="Times New Roman"/>
                <w:b w:val="false"/>
                <w:i w:val="false"/>
                <w:color w:val="000000"/>
                <w:sz w:val="20"/>
              </w:rPr>
              <w:t>
кезеңі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18 жасқа дейінгі балалары бар отбасыларға мемлекеттік жәрдемақы тағайындау</w:t>
      </w:r>
      <w:r>
        <w:br/>
      </w:r>
      <w:r>
        <w:rPr>
          <w:rFonts w:ascii="Times New Roman"/>
          <w:b/>
          <w:i w:val="false"/>
          <w:color w:val="000000"/>
        </w:rPr>
        <w:t>немесе бас тарту туралы</w:t>
      </w:r>
      <w:r>
        <w:br/>
      </w:r>
      <w:r>
        <w:rPr>
          <w:rFonts w:ascii="Times New Roman"/>
          <w:b/>
          <w:i w:val="false"/>
          <w:color w:val="000000"/>
        </w:rPr>
        <w:t>№ ______ хабарлама</w:t>
      </w:r>
    </w:p>
    <w:p>
      <w:pPr>
        <w:spacing w:after="0"/>
        <w:ind w:left="0"/>
        <w:jc w:val="both"/>
      </w:pPr>
      <w:r>
        <w:rPr>
          <w:rFonts w:ascii="Times New Roman"/>
          <w:b w:val="false"/>
          <w:i w:val="false"/>
          <w:color w:val="000000"/>
          <w:sz w:val="28"/>
        </w:rPr>
        <w:t>
      20__ ж. _______________ "___"</w:t>
      </w:r>
    </w:p>
    <w:p>
      <w:pPr>
        <w:spacing w:after="0"/>
        <w:ind w:left="0"/>
        <w:jc w:val="both"/>
      </w:pPr>
      <w:r>
        <w:rPr>
          <w:rFonts w:ascii="Times New Roman"/>
          <w:b w:val="false"/>
          <w:i w:val="false"/>
          <w:color w:val="000000"/>
          <w:sz w:val="28"/>
        </w:rPr>
        <w:t>
      18 жасқа дейінгі балалары бар отбасыларға мемлекеттік жәрдемақы тағайындау жөніндегі уәкілетті орган мынаны хабарлайды</w:t>
      </w:r>
    </w:p>
    <w:p>
      <w:pPr>
        <w:spacing w:after="0"/>
        <w:ind w:left="0"/>
        <w:jc w:val="both"/>
      </w:pPr>
      <w:r>
        <w:rPr>
          <w:rFonts w:ascii="Times New Roman"/>
          <w:b w:val="false"/>
          <w:i w:val="false"/>
          <w:color w:val="000000"/>
          <w:sz w:val="28"/>
        </w:rPr>
        <w:t>
      Өтініш берушінің Т.А.Ә._____________________________________________________</w:t>
      </w:r>
    </w:p>
    <w:p>
      <w:pPr>
        <w:spacing w:after="0"/>
        <w:ind w:left="0"/>
        <w:jc w:val="both"/>
      </w:pPr>
      <w:r>
        <w:rPr>
          <w:rFonts w:ascii="Times New Roman"/>
          <w:b w:val="false"/>
          <w:i w:val="false"/>
          <w:color w:val="000000"/>
          <w:sz w:val="28"/>
        </w:rPr>
        <w:t>
      Өтініш берушінің туған күні _________ ж. ________________ "_____"</w:t>
      </w:r>
    </w:p>
    <w:p>
      <w:pPr>
        <w:spacing w:after="0"/>
        <w:ind w:left="0"/>
        <w:jc w:val="both"/>
      </w:pPr>
      <w:r>
        <w:rPr>
          <w:rFonts w:ascii="Times New Roman"/>
          <w:b w:val="false"/>
          <w:i w:val="false"/>
          <w:color w:val="000000"/>
          <w:sz w:val="28"/>
        </w:rPr>
        <w:t>
      Құжаттарды қайтарған күн 20________ ж. _________________ "____"</w:t>
      </w:r>
    </w:p>
    <w:p>
      <w:pPr>
        <w:spacing w:after="0"/>
        <w:ind w:left="0"/>
        <w:jc w:val="both"/>
      </w:pPr>
      <w:r>
        <w:rPr>
          <w:rFonts w:ascii="Times New Roman"/>
          <w:b w:val="false"/>
          <w:i w:val="false"/>
          <w:color w:val="000000"/>
          <w:sz w:val="28"/>
        </w:rPr>
        <w:t>
      18 жасқа дейінгі балаларға тағайындалатын мемлекеттік жәрдемақы тағайындалды.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
      __________________________________________________________________________ себебі бойынша 18 жасқа дейінгі балалары бар отбасыларға жәрдемақы тағайындаудан бас тартылды.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18 жасқа дейінгі баласы бар отбасыларға мемлекеттік жәрдемақы тағайындау жөніндегі уәкілетті органның жауапты тұлғасының ЭЦҚ-мен куәландырылған</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(лауазымы және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Мемлекеттік қызметті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3-қосымша</w:t>
            </w:r>
          </w:p>
        </w:tc>
      </w:tr>
    </w:tbl>
    <w:bookmarkStart w:name="z63" w:id="47"/>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47"/>
    <w:bookmarkStart w:name="z64" w:id="48"/>
    <w:p>
      <w:pPr>
        <w:spacing w:after="0"/>
        <w:ind w:left="0"/>
        <w:jc w:val="left"/>
      </w:pPr>
      <w:r>
        <w:rPr>
          <w:rFonts w:ascii="Times New Roman"/>
          <w:b/>
          <w:i w:val="false"/>
          <w:color w:val="000000"/>
        </w:rPr>
        <w:t xml:space="preserve"> 1. Жалпы ережелер</w:t>
      </w:r>
    </w:p>
    <w:bookmarkEnd w:id="48"/>
    <w:p>
      <w:pPr>
        <w:spacing w:after="0"/>
        <w:ind w:left="0"/>
        <w:jc w:val="both"/>
      </w:pPr>
      <w:r>
        <w:rPr>
          <w:rFonts w:ascii="Times New Roman"/>
          <w:b w:val="false"/>
          <w:i w:val="false"/>
          <w:color w:val="000000"/>
          <w:sz w:val="28"/>
        </w:rPr>
        <w:t xml:space="preserve">
      1. Осы "Мемлекеттік атаулы әлеуметтік көмек тағайындау"мемлекеттік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"Мемлекеттік атаулы әлеуметтік көмек тағайындау" (бұдан әрі - Стандарт)мемлекеттік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"Мемлекеттік атаулы әлеуметтік көмек тағайындау"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басқармасының аудандық бөлімдерімен (бұдан әрі - көрсетілетін қызметті беруші) көрсетілетін қызметті алушының тұрғылықты жері бойынша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 тағайындау (тағайындаудан бас тарту) туралы хабарлама.</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65" w:id="49"/>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w:t>
      </w:r>
      <w:r>
        <w:br/>
      </w:r>
      <w:r>
        <w:rPr>
          <w:rFonts w:ascii="Times New Roman"/>
          <w:b/>
          <w:i w:val="false"/>
          <w:color w:val="000000"/>
        </w:rPr>
        <w:t>құрылымдық бөлімшелерінің (қызметкерлерінің) іс-қимыл</w:t>
      </w:r>
      <w:r>
        <w:br/>
      </w:r>
      <w:r>
        <w:rPr>
          <w:rFonts w:ascii="Times New Roman"/>
          <w:b/>
          <w:i w:val="false"/>
          <w:color w:val="000000"/>
        </w:rPr>
        <w:t>тәртібінің сипаттамасы</w:t>
      </w:r>
    </w:p>
    <w:bookmarkEnd w:id="49"/>
    <w:p>
      <w:pPr>
        <w:spacing w:after="0"/>
        <w:ind w:left="0"/>
        <w:jc w:val="both"/>
      </w:pPr>
      <w:r>
        <w:rPr>
          <w:rFonts w:ascii="Times New Roman"/>
          <w:b w:val="false"/>
          <w:i w:val="false"/>
          <w:color w:val="000000"/>
          <w:sz w:val="28"/>
        </w:rPr>
        <w:t xml:space="preserve">
      5. Көрсетілетін қызметті берушінің көрсетілетін қызметті алушыдан мемлекеттік қызметті көрсету үшін Стандарттың </w:t>
      </w:r>
      <w:r>
        <w:rPr>
          <w:rFonts w:ascii="Times New Roman"/>
          <w:b w:val="false"/>
          <w:i w:val="false"/>
          <w:color w:val="000000"/>
          <w:sz w:val="28"/>
        </w:rPr>
        <w:t>9 тарамағында</w:t>
      </w:r>
      <w:r>
        <w:rPr>
          <w:rFonts w:ascii="Times New Roman"/>
          <w:b w:val="false"/>
          <w:i w:val="false"/>
          <w:color w:val="000000"/>
          <w:sz w:val="28"/>
        </w:rPr>
        <w:t xml:space="preserve"> көрсетілген қажетті құжаттар мен өтінішті алуы мемлекеттік қызметті көрсету бойынша рәсімді (іс-әрекетті) бастауына негіз болып табылады.</w:t>
      </w:r>
    </w:p>
    <w:p>
      <w:pPr>
        <w:spacing w:after="0"/>
        <w:ind w:left="0"/>
        <w:jc w:val="both"/>
      </w:pPr>
      <w:r>
        <w:rPr>
          <w:rFonts w:ascii="Times New Roman"/>
          <w:b w:val="false"/>
          <w:i w:val="false"/>
          <w:color w:val="000000"/>
          <w:sz w:val="28"/>
        </w:rPr>
        <w:t xml:space="preserve">
      Өтініш иесі келесі тоқсанға атаулы әлеуметтік көмек тағайындауға қайта өтініш берген жағдайда, Стандарттың 9 тармағының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 тармақшаларында</w:t>
      </w:r>
      <w:r>
        <w:rPr>
          <w:rFonts w:ascii="Times New Roman"/>
          <w:b w:val="false"/>
          <w:i w:val="false"/>
          <w:color w:val="000000"/>
          <w:sz w:val="28"/>
        </w:rPr>
        <w:t xml:space="preserve"> қамтылған мәліметтерде өзгерістер болмаған кезде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өтініш бланкісі ғана толтырылады.</w:t>
      </w:r>
    </w:p>
    <w:p>
      <w:pPr>
        <w:spacing w:after="0"/>
        <w:ind w:left="0"/>
        <w:jc w:val="both"/>
      </w:pPr>
      <w:r>
        <w:rPr>
          <w:rFonts w:ascii="Times New Roman"/>
          <w:b w:val="false"/>
          <w:i w:val="false"/>
          <w:color w:val="000000"/>
          <w:sz w:val="28"/>
        </w:rPr>
        <w:t>
      6.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жауапты маманының немесе Мемлекеттік корпорация қызметкерінің құжаттарды қабылдауы және өтінішті тіркеуі;</w:t>
      </w:r>
    </w:p>
    <w:p>
      <w:pPr>
        <w:spacing w:after="0"/>
        <w:ind w:left="0"/>
        <w:jc w:val="both"/>
      </w:pPr>
      <w:r>
        <w:rPr>
          <w:rFonts w:ascii="Times New Roman"/>
          <w:b w:val="false"/>
          <w:i w:val="false"/>
          <w:color w:val="000000"/>
          <w:sz w:val="28"/>
        </w:rPr>
        <w:t>
      2) көрсетілетін қызметті берушінің жауапты маманының өтінішті қарауы және ұсынылған құжаттарды тексеруі;</w:t>
      </w:r>
    </w:p>
    <w:p>
      <w:pPr>
        <w:spacing w:after="0"/>
        <w:ind w:left="0"/>
        <w:jc w:val="both"/>
      </w:pPr>
      <w:r>
        <w:rPr>
          <w:rFonts w:ascii="Times New Roman"/>
          <w:b w:val="false"/>
          <w:i w:val="false"/>
          <w:color w:val="000000"/>
          <w:sz w:val="28"/>
        </w:rPr>
        <w:t>
      3) көрсетілетін қызметті алушының құжаттарын учаскелік комиссияның тексеруі;</w:t>
      </w:r>
    </w:p>
    <w:p>
      <w:pPr>
        <w:spacing w:after="0"/>
        <w:ind w:left="0"/>
        <w:jc w:val="both"/>
      </w:pPr>
      <w:r>
        <w:rPr>
          <w:rFonts w:ascii="Times New Roman"/>
          <w:b w:val="false"/>
          <w:i w:val="false"/>
          <w:color w:val="000000"/>
          <w:sz w:val="28"/>
        </w:rPr>
        <w:t>
      4) көрсетілетін қызметті берушінің жауапты маманының мемлекеттік қызметтің нәтижесін рәсімдеуі;</w:t>
      </w:r>
    </w:p>
    <w:p>
      <w:pPr>
        <w:spacing w:after="0"/>
        <w:ind w:left="0"/>
        <w:jc w:val="both"/>
      </w:pPr>
      <w:r>
        <w:rPr>
          <w:rFonts w:ascii="Times New Roman"/>
          <w:b w:val="false"/>
          <w:i w:val="false"/>
          <w:color w:val="000000"/>
          <w:sz w:val="28"/>
        </w:rPr>
        <w:t>
      5) мемлекеттік қызмет көрсетудің нәтижесін Мемлекеттік корпорацияға жіберу немесе көрсетілетін қызмет алушыға беру.</w:t>
      </w:r>
    </w:p>
    <w:bookmarkStart w:name="z66" w:id="50"/>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w:t>
      </w:r>
      <w:r>
        <w:br/>
      </w:r>
      <w:r>
        <w:rPr>
          <w:rFonts w:ascii="Times New Roman"/>
          <w:b/>
          <w:i w:val="false"/>
          <w:color w:val="000000"/>
        </w:rPr>
        <w:t>құрылымдық бөлімшелерінің (қызметкерлерінің) өзара іс-қимылы</w:t>
      </w:r>
      <w:r>
        <w:br/>
      </w:r>
      <w:r>
        <w:rPr>
          <w:rFonts w:ascii="Times New Roman"/>
          <w:b/>
          <w:i w:val="false"/>
          <w:color w:val="000000"/>
        </w:rPr>
        <w:t>тәртібінің сипаттамасы</w:t>
      </w:r>
    </w:p>
    <w:bookmarkEnd w:id="50"/>
    <w:p>
      <w:pPr>
        <w:spacing w:after="0"/>
        <w:ind w:left="0"/>
        <w:jc w:val="both"/>
      </w:pPr>
      <w:r>
        <w:rPr>
          <w:rFonts w:ascii="Times New Roman"/>
          <w:b w:val="false"/>
          <w:i w:val="false"/>
          <w:color w:val="000000"/>
          <w:sz w:val="28"/>
        </w:rPr>
        <w:t>
      7. Көрсетілетін мемлекеттік қызмет үдерісіне қатысатын көрсетілетін қызмет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басшысы;</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 өзара іс-қимыл тәртібінің сипаттамасы: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өтінішті қабылдайды, құжат көшірмелерін тексеріп, көрсетілетін қызметті алушыға құжаттардың түпнұсқасын қайтарып береді, құжаттарды кіріс хат-хабарлары журналына тіркейді;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көрсетілетін қызметті алушының өтінішін көрсетілетін қызметті берушінің аудандық бөлімінің жауапты маманына жазып жолдайды;</w:t>
      </w:r>
    </w:p>
    <w:p>
      <w:pPr>
        <w:spacing w:after="0"/>
        <w:ind w:left="0"/>
        <w:jc w:val="both"/>
      </w:pPr>
      <w:r>
        <w:rPr>
          <w:rFonts w:ascii="Times New Roman"/>
          <w:b w:val="false"/>
          <w:i w:val="false"/>
          <w:color w:val="000000"/>
          <w:sz w:val="28"/>
        </w:rPr>
        <w:t>
      3) қызметті берушінің аудандық бөлімінің жауапты маманы екі жұмыс күні ішінде учаскелік комиссияға қарауға береді.</w:t>
      </w:r>
    </w:p>
    <w:p>
      <w:pPr>
        <w:spacing w:after="0"/>
        <w:ind w:left="0"/>
        <w:jc w:val="both"/>
      </w:pPr>
      <w:r>
        <w:rPr>
          <w:rFonts w:ascii="Times New Roman"/>
          <w:b w:val="false"/>
          <w:i w:val="false"/>
          <w:color w:val="000000"/>
          <w:sz w:val="28"/>
        </w:rPr>
        <w:t>
      4) учаскелік комиссия бес жұмыс күні ішінде:</w:t>
      </w:r>
    </w:p>
    <w:p>
      <w:pPr>
        <w:spacing w:after="0"/>
        <w:ind w:left="0"/>
        <w:jc w:val="both"/>
      </w:pPr>
      <w:r>
        <w:rPr>
          <w:rFonts w:ascii="Times New Roman"/>
          <w:b w:val="false"/>
          <w:i w:val="false"/>
          <w:color w:val="000000"/>
          <w:sz w:val="28"/>
        </w:rPr>
        <w:t>
      көрсетілетін қызметті алушының қатысуымен, ал ол болмаған жағдайда отбасының кәмелетке толған іс-әрекетке қабілетті мүшелерінің бірінің қатысуымен тұлғаның атаулы әлеуметтік көмек тағайындауға өтініш жасаған тұлғаның (отбасының) материалдық жағдайын тексеруді (бұдан әрі - тексеру) өткізеді (көрсетілетін қызметті алушы бір күнтізбелік жылдың ішінде қайта өтініш берген кезде тексеру жүргізу өтініш берушінің тұрғылықты жері (бір әкімшілік-аумақтық бірлік шегінде), оның (отбасының) құрамы мен табысы өзгерген жағдайда және өтініш беруші ұсынған мәліметтерді нақтылау қажет болған кезде жүзеге асырылады). Көрсетілетін қызметті алушының, ал ол болмаған жағдайда - отбасының кәмелетке толған іс-әрекетке қабілетті мүшелерінің бірінің тексеру жүргізуден бас тартуы учаскелік комиссияның барлық мүшелері қол қоятын хаттамада бекітіледі;</w:t>
      </w:r>
    </w:p>
    <w:p>
      <w:pPr>
        <w:spacing w:after="0"/>
        <w:ind w:left="0"/>
        <w:jc w:val="both"/>
      </w:pPr>
      <w:r>
        <w:rPr>
          <w:rFonts w:ascii="Times New Roman"/>
          <w:b w:val="false"/>
          <w:i w:val="false"/>
          <w:color w:val="000000"/>
          <w:sz w:val="28"/>
        </w:rPr>
        <w:t>
      қажет болған жағдайда тексеру жүргізуге қажетті жетіспейтін мәліметтерді алу үшін тиісті органдарға сұрау салу немесе көрсетілетін қызметті алушының тапсырған құжаттарының (мәліметтерінің) растығын тексеруге байланысты сұранысты тиісті органдарға жібереді;</w:t>
      </w:r>
    </w:p>
    <w:p>
      <w:pPr>
        <w:spacing w:after="0"/>
        <w:ind w:left="0"/>
        <w:jc w:val="both"/>
      </w:pPr>
      <w:r>
        <w:rPr>
          <w:rFonts w:ascii="Times New Roman"/>
          <w:b w:val="false"/>
          <w:i w:val="false"/>
          <w:color w:val="000000"/>
          <w:sz w:val="28"/>
        </w:rPr>
        <w:t>
      атаулы әлеуметтік көмекті тағайындауға өтініш берген тұлғаға жүргізілген тексеріс нәтижесінде материалдық жағдайын тексеру актісі жасалады;</w:t>
      </w:r>
    </w:p>
    <w:p>
      <w:pPr>
        <w:spacing w:after="0"/>
        <w:ind w:left="0"/>
        <w:jc w:val="both"/>
      </w:pPr>
      <w:r>
        <w:rPr>
          <w:rFonts w:ascii="Times New Roman"/>
          <w:b w:val="false"/>
          <w:i w:val="false"/>
          <w:color w:val="000000"/>
          <w:sz w:val="28"/>
        </w:rPr>
        <w:t>
      көрсетілетін қызметті алушыға, ал ол болмаған жағдайда - отбасының тексеру жүргізуге қатысқан, кәмелетке толған іс-әрекетке қабілетті мүшелерінің біріне актіге қол қойғызып, таныстырады;</w:t>
      </w:r>
    </w:p>
    <w:p>
      <w:pPr>
        <w:spacing w:after="0"/>
        <w:ind w:left="0"/>
        <w:jc w:val="both"/>
      </w:pPr>
      <w:r>
        <w:rPr>
          <w:rFonts w:ascii="Times New Roman"/>
          <w:b w:val="false"/>
          <w:i w:val="false"/>
          <w:color w:val="000000"/>
          <w:sz w:val="28"/>
        </w:rPr>
        <w:t xml:space="preserve">
      ұсынылған құжаттар және/немесе материалдық жағдайын тексерудің нәтижелері негізінде учаскелік комиссия шешім шығарады және мемлекеттік көмек көрсетуге мұқтаждығы туралы немесе көрсетілетін қызметті алушыға мемлекеттік қызмет көрсетуден бас тарту туралы қорытынды түрінде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ресімдейді, оған төраға мен комиссия мүшелері қол қояды және көрсетілетін қызметті алушы онымен танысып, қол қояды;</w:t>
      </w:r>
    </w:p>
    <w:p>
      <w:pPr>
        <w:spacing w:after="0"/>
        <w:ind w:left="0"/>
        <w:jc w:val="both"/>
      </w:pPr>
      <w:r>
        <w:rPr>
          <w:rFonts w:ascii="Times New Roman"/>
          <w:b w:val="false"/>
          <w:i w:val="false"/>
          <w:color w:val="000000"/>
          <w:sz w:val="28"/>
        </w:rPr>
        <w:t>
      қорытындыны құжаттармен бірге көрсетілетін қызметті берушінің аудандық бөліміне береді.</w:t>
      </w:r>
    </w:p>
    <w:p>
      <w:pPr>
        <w:spacing w:after="0"/>
        <w:ind w:left="0"/>
        <w:jc w:val="both"/>
      </w:pPr>
      <w:r>
        <w:rPr>
          <w:rFonts w:ascii="Times New Roman"/>
          <w:b w:val="false"/>
          <w:i w:val="false"/>
          <w:color w:val="000000"/>
          <w:sz w:val="28"/>
        </w:rPr>
        <w:t>
      5) көрсетілетін қызметті берушінің аудандық бөлімі келесі процедураларды орындайды:</w:t>
      </w:r>
    </w:p>
    <w:p>
      <w:pPr>
        <w:spacing w:after="0"/>
        <w:ind w:left="0"/>
        <w:jc w:val="both"/>
      </w:pPr>
      <w:r>
        <w:rPr>
          <w:rFonts w:ascii="Times New Roman"/>
          <w:b w:val="false"/>
          <w:i w:val="false"/>
          <w:color w:val="000000"/>
          <w:sz w:val="28"/>
        </w:rPr>
        <w:t>
      аудандық бөлімнің жауапты маманы көрсетілетін қызметті алушының мәліметтерін базаға кіргізеді және өтініште көрсетілген көрсетілетін қызметті алушының (оның отбасының) табысын Қазақстан Республикасы Денсаулық сақтау және әлеуметтік даму министрлігі Мемлекеттік зейнетақы төлеу жөніндегі орталығының мәліметтер базасымен салыстырады және өтініште көрсетілген көрсетілетін қызметті алушының (оның отбасының) табысы Қазақстан Республикасы Денсаулық сақтау және әлеуметтік даму министрлігі Мемлекеттік зейнетақы төлеу жөніндегі орталығының мәліметтер базасымен сәйкес келмеген жағдайда қабылданған құжаттарды, учаскелік комиссияның қорытындысын аудандық бөлімнің басшысына береді;</w:t>
      </w:r>
    </w:p>
    <w:p>
      <w:pPr>
        <w:spacing w:after="0"/>
        <w:ind w:left="0"/>
        <w:jc w:val="both"/>
      </w:pPr>
      <w:r>
        <w:rPr>
          <w:rFonts w:ascii="Times New Roman"/>
          <w:b w:val="false"/>
          <w:i w:val="false"/>
          <w:color w:val="000000"/>
          <w:sz w:val="28"/>
        </w:rPr>
        <w:t>
      көрсетілетін қызметті берушінің аудандық бөлімінің басшысы атаулы әлеуметтік көмекті тағайындау немесе тағайындаудан бас тарту туралы шешім шығарады;</w:t>
      </w:r>
    </w:p>
    <w:p>
      <w:pPr>
        <w:spacing w:after="0"/>
        <w:ind w:left="0"/>
        <w:jc w:val="both"/>
      </w:pPr>
      <w:r>
        <w:rPr>
          <w:rFonts w:ascii="Times New Roman"/>
          <w:b w:val="false"/>
          <w:i w:val="false"/>
          <w:color w:val="000000"/>
          <w:sz w:val="28"/>
        </w:rPr>
        <w:t>
      көрсетілетін қызметті берушінің аудандық бөлімінің жауапты маманы шешім және мемлекеттік қызметті көрсету немесе бас тарту себептерін көрсете отырып, мемлекеттік қызметті көрсетуден бас тарту туралы жазбаша хабарламаны дайындайды;</w:t>
      </w:r>
    </w:p>
    <w:p>
      <w:pPr>
        <w:spacing w:after="0"/>
        <w:ind w:left="0"/>
        <w:jc w:val="both"/>
      </w:pPr>
      <w:r>
        <w:rPr>
          <w:rFonts w:ascii="Times New Roman"/>
          <w:b w:val="false"/>
          <w:i w:val="false"/>
          <w:color w:val="000000"/>
          <w:sz w:val="28"/>
        </w:rPr>
        <w:t>
      көрсетілетін қызметті берушінің аудандық бөлімінің басшысы шешімге және атаулы әлеуметтік көмек тағайындау немесе тағайындаудан бас тарту туралы хабарламаға қол қояды;</w:t>
      </w:r>
    </w:p>
    <w:p>
      <w:pPr>
        <w:spacing w:after="0"/>
        <w:ind w:left="0"/>
        <w:jc w:val="both"/>
      </w:pPr>
      <w:r>
        <w:rPr>
          <w:rFonts w:ascii="Times New Roman"/>
          <w:b w:val="false"/>
          <w:i w:val="false"/>
          <w:color w:val="000000"/>
          <w:sz w:val="28"/>
        </w:rPr>
        <w:t>
      мемлекеттік атаулы әлеуметтік көмекті тағайындау (тағайындаудан бас тарту) туралы хабарламаны жеткізу тұрғылықты жері бойынша көрсетілетін қызметті берушінің аудандық бөліміне көрсетілетін қызметті алушының өзі келгенде немесе пошталық хабарлама арқылы жүзеге асырылады.</w:t>
      </w:r>
    </w:p>
    <w:p>
      <w:pPr>
        <w:spacing w:after="0"/>
        <w:ind w:left="0"/>
        <w:jc w:val="both"/>
      </w:pPr>
      <w:r>
        <w:rPr>
          <w:rFonts w:ascii="Times New Roman"/>
          <w:b w:val="false"/>
          <w:i w:val="false"/>
          <w:color w:val="000000"/>
          <w:sz w:val="28"/>
        </w:rPr>
        <w:t>
      9. Көрсетілетін қызметті берушінің жұмыс кестесі - www.mzsr.gov.kz интернет-ресурсында, "Мемлекеттік қызмет" бөлімінде орналасқан.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 түскі үзіліспен сағат 9.00-ден 17.30-ге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10. Мемлекеттік қызметті көрсету мерзімі:</w:t>
      </w:r>
    </w:p>
    <w:p>
      <w:pPr>
        <w:spacing w:after="0"/>
        <w:ind w:left="0"/>
        <w:jc w:val="both"/>
      </w:pPr>
      <w:r>
        <w:rPr>
          <w:rFonts w:ascii="Times New Roman"/>
          <w:b w:val="false"/>
          <w:i w:val="false"/>
          <w:color w:val="000000"/>
          <w:sz w:val="28"/>
        </w:rPr>
        <w:t>
      1) көрсетілетін қызметті берушіге, Мемлекеттік корпорацияға жүгінген кезде – көрсетілетін қызметті беруші құжаттардың топтамасын тіркеген сәттен бастап – 7 (жеті) жұмыс күні;</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 берушіде құжаттардың топтамасын тапсыру үшін күтудің рұқсат етілген ең ұзақ уақыты – 30 минут, Мемлекеттік корпорацияда – 15 минут;</w:t>
      </w:r>
    </w:p>
    <w:p>
      <w:pPr>
        <w:spacing w:after="0"/>
        <w:ind w:left="0"/>
        <w:jc w:val="both"/>
      </w:pPr>
      <w:r>
        <w:rPr>
          <w:rFonts w:ascii="Times New Roman"/>
          <w:b w:val="false"/>
          <w:i w:val="false"/>
          <w:color w:val="000000"/>
          <w:sz w:val="28"/>
        </w:rPr>
        <w:t>
      3) көрсетілетін қызмет берушіде қызмет көрсетуді күтудің рұқсат етілген ең ұзақ уақыты – 30 минут, Мемлекеттік корпорацияда – 20 минут.</w:t>
      </w:r>
    </w:p>
    <w:bookmarkStart w:name="z67" w:id="51"/>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 мемлекеттік</w:t>
      </w:r>
      <w:r>
        <w:br/>
      </w:r>
      <w:r>
        <w:rPr>
          <w:rFonts w:ascii="Times New Roman"/>
          <w:b/>
          <w:i w:val="false"/>
          <w:color w:val="000000"/>
        </w:rPr>
        <w:t>қызмет көрсету үдерісінде ақпараттық жүйелерді пайдалану</w:t>
      </w:r>
      <w:r>
        <w:br/>
      </w:r>
      <w:r>
        <w:rPr>
          <w:rFonts w:ascii="Times New Roman"/>
          <w:b/>
          <w:i w:val="false"/>
          <w:color w:val="000000"/>
        </w:rPr>
        <w:t>тәртібінің сипаттамасы</w:t>
      </w:r>
    </w:p>
    <w:bookmarkEnd w:id="51"/>
    <w:p>
      <w:pPr>
        <w:spacing w:after="0"/>
        <w:ind w:left="0"/>
        <w:jc w:val="both"/>
      </w:pPr>
      <w:r>
        <w:rPr>
          <w:rFonts w:ascii="Times New Roman"/>
          <w:b w:val="false"/>
          <w:i w:val="false"/>
          <w:color w:val="000000"/>
          <w:sz w:val="28"/>
        </w:rPr>
        <w:t xml:space="preserve">
      11. Өтініштерді қабылдау және мемлекеттік қызмет көрсету нәтижелерін беру Мемлекеттік корпорацияда –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жексенбі және мереке күндерін қоспағанда, дүйсенбіден бастап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"электрондық кезек" тәртібінде, көрсетілетін қызметті алушының тіркелген жері бойынша жеделдетіп қызмет көрсетусіз жүзеге асырылады, электрондық кезекті "портал арқылы" броньдауға болады.</w:t>
      </w:r>
    </w:p>
    <w:p>
      <w:pPr>
        <w:spacing w:after="0"/>
        <w:ind w:left="0"/>
        <w:jc w:val="both"/>
      </w:pPr>
      <w:r>
        <w:rPr>
          <w:rFonts w:ascii="Times New Roman"/>
          <w:b w:val="false"/>
          <w:i w:val="false"/>
          <w:color w:val="000000"/>
          <w:sz w:val="28"/>
        </w:rPr>
        <w:t>
      Көрсетілетін қызметті беруші, Мемлекеттік корпорация,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көрсетілетін қызметті берушіде, ауылдық округ әкімінде – тіркелген күні мен мемлекеттік қызметті алатын күні, құжаттарды қабылдаған адамның тегі мен аты-жөні көрсетілген өтініштің үзбелі талоны;</w:t>
      </w:r>
    </w:p>
    <w:p>
      <w:pPr>
        <w:spacing w:after="0"/>
        <w:ind w:left="0"/>
        <w:jc w:val="both"/>
      </w:pPr>
      <w:r>
        <w:rPr>
          <w:rFonts w:ascii="Times New Roman"/>
          <w:b w:val="false"/>
          <w:i w:val="false"/>
          <w:color w:val="000000"/>
          <w:sz w:val="28"/>
        </w:rPr>
        <w:t>
      Мемлекеттік корпорацияда – тиісті құжаттардың қабылданғаны туралы қолхат беріледі.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6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12.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p>
      <w:pPr>
        <w:spacing w:after="0"/>
        <w:ind w:left="0"/>
        <w:jc w:val="both"/>
      </w:pPr>
      <w:r>
        <w:rPr>
          <w:rFonts w:ascii="Times New Roman"/>
          <w:b w:val="false"/>
          <w:i w:val="false"/>
          <w:color w:val="000000"/>
          <w:sz w:val="28"/>
        </w:rPr>
        <w:t>
      13.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"1414" Мемлекеттік қызметтерді көрсету мәселелері жөніндегі бірыңғай байланыс орталығы арқылы алу мүмкіндігі бар.</w:t>
      </w:r>
    </w:p>
    <w:p>
      <w:pPr>
        <w:spacing w:after="0"/>
        <w:ind w:left="0"/>
        <w:jc w:val="both"/>
      </w:pPr>
      <w:r>
        <w:rPr>
          <w:rFonts w:ascii="Times New Roman"/>
          <w:b w:val="false"/>
          <w:i w:val="false"/>
          <w:color w:val="000000"/>
          <w:sz w:val="28"/>
        </w:rPr>
        <w:t xml:space="preserve">
      14. Мемлекеттік көрсетілетін қызметті ұсыну үдерісінде рәсімдердің (әрекеттердің) көрсетілетін қызмет берушінің құрылымдық бөлімдерінің (қызметкерлерінің) өзара іс-қимылының реті, сондай-ақ Мемлекеттік корпорациямен өзара іс-қимыл тәртібі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көрсетілетін қызметтің бизнес-үдерісінің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Учаскелік комиссияның №__қорытындысы</w:t>
      </w:r>
    </w:p>
    <w:p>
      <w:pPr>
        <w:spacing w:after="0"/>
        <w:ind w:left="0"/>
        <w:jc w:val="both"/>
      </w:pPr>
      <w:r>
        <w:rPr>
          <w:rFonts w:ascii="Times New Roman"/>
          <w:b w:val="false"/>
          <w:i w:val="false"/>
          <w:color w:val="000000"/>
          <w:sz w:val="28"/>
        </w:rPr>
        <w:t>
      20__ж. ___ ______</w:t>
      </w:r>
    </w:p>
    <w:p>
      <w:pPr>
        <w:spacing w:after="0"/>
        <w:ind w:left="0"/>
        <w:jc w:val="both"/>
      </w:pPr>
      <w:r>
        <w:rPr>
          <w:rFonts w:ascii="Times New Roman"/>
          <w:b w:val="false"/>
          <w:i w:val="false"/>
          <w:color w:val="000000"/>
          <w:sz w:val="28"/>
        </w:rPr>
        <w:t>
      Учаскелік комиссия "Мемлекеттік атаулы әлеуметтік көмек туралы" Қазақстан Республикасы Заңының 5 бабына сәйкес отбасының (өтініш берушінің)</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өтініш және оған қоса берілген құжаттарды қарап,</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құжаттар және (немесе) өтініш берушінің материалдық жағдайын тексеру нәтижелерінің)</w:t>
      </w:r>
    </w:p>
    <w:p>
      <w:pPr>
        <w:spacing w:after="0"/>
        <w:ind w:left="0"/>
        <w:jc w:val="both"/>
      </w:pPr>
      <w:r>
        <w:rPr>
          <w:rFonts w:ascii="Times New Roman"/>
          <w:b w:val="false"/>
          <w:i w:val="false"/>
          <w:color w:val="000000"/>
          <w:sz w:val="28"/>
        </w:rPr>
        <w:t>
      негізінде отбасына (тұлғаға) мемлекеттік атаулы әлеуметтік көмек берудің</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туралы қорытынды шығарады</w:t>
      </w:r>
    </w:p>
    <w:p>
      <w:pPr>
        <w:spacing w:after="0"/>
        <w:ind w:left="0"/>
        <w:jc w:val="both"/>
      </w:pPr>
      <w:r>
        <w:rPr>
          <w:rFonts w:ascii="Times New Roman"/>
          <w:b w:val="false"/>
          <w:i w:val="false"/>
          <w:color w:val="000000"/>
          <w:sz w:val="28"/>
        </w:rPr>
        <w:t>
      (қажеттілігі, қажеттіліктің жоқтығы)</w:t>
      </w:r>
    </w:p>
    <w:p>
      <w:pPr>
        <w:spacing w:after="0"/>
        <w:ind w:left="0"/>
        <w:jc w:val="both"/>
      </w:pPr>
      <w:r>
        <w:rPr>
          <w:rFonts w:ascii="Times New Roman"/>
          <w:b w:val="false"/>
          <w:i w:val="false"/>
          <w:color w:val="000000"/>
          <w:sz w:val="28"/>
        </w:rPr>
        <w:t>
      Комиссия төрағасы: __________________ _______________________</w:t>
      </w:r>
    </w:p>
    <w:p>
      <w:pPr>
        <w:spacing w:after="0"/>
        <w:ind w:left="0"/>
        <w:jc w:val="both"/>
      </w:pPr>
      <w:r>
        <w:rPr>
          <w:rFonts w:ascii="Times New Roman"/>
          <w:b w:val="false"/>
          <w:i w:val="false"/>
          <w:color w:val="000000"/>
          <w:sz w:val="28"/>
        </w:rPr>
        <w:t>
      Комиссия мүшелері: __________________ _______________________</w:t>
      </w:r>
    </w:p>
    <w:p>
      <w:pPr>
        <w:spacing w:after="0"/>
        <w:ind w:left="0"/>
        <w:jc w:val="both"/>
      </w:pPr>
      <w:r>
        <w:rPr>
          <w:rFonts w:ascii="Times New Roman"/>
          <w:b w:val="false"/>
          <w:i w:val="false"/>
          <w:color w:val="000000"/>
          <w:sz w:val="28"/>
        </w:rPr>
        <w:t>
      __________________ _______________________</w:t>
      </w:r>
    </w:p>
    <w:p>
      <w:pPr>
        <w:spacing w:after="0"/>
        <w:ind w:left="0"/>
        <w:jc w:val="both"/>
      </w:pPr>
      <w:r>
        <w:rPr>
          <w:rFonts w:ascii="Times New Roman"/>
          <w:b w:val="false"/>
          <w:i w:val="false"/>
          <w:color w:val="000000"/>
          <w:sz w:val="28"/>
        </w:rPr>
        <w:t>
      __________________ _______________________</w:t>
      </w:r>
    </w:p>
    <w:p>
      <w:pPr>
        <w:spacing w:after="0"/>
        <w:ind w:left="0"/>
        <w:jc w:val="both"/>
      </w:pPr>
      <w:r>
        <w:rPr>
          <w:rFonts w:ascii="Times New Roman"/>
          <w:b w:val="false"/>
          <w:i w:val="false"/>
          <w:color w:val="000000"/>
          <w:sz w:val="28"/>
        </w:rPr>
        <w:t>
      ___________________ ______________________</w:t>
      </w:r>
    </w:p>
    <w:p>
      <w:pPr>
        <w:spacing w:after="0"/>
        <w:ind w:left="0"/>
        <w:jc w:val="both"/>
      </w:pPr>
      <w:r>
        <w:rPr>
          <w:rFonts w:ascii="Times New Roman"/>
          <w:b w:val="false"/>
          <w:i w:val="false"/>
          <w:color w:val="000000"/>
          <w:sz w:val="28"/>
        </w:rPr>
        <w:t>
      (қолдары) (Т.А.Ә.)</w:t>
      </w:r>
    </w:p>
    <w:p>
      <w:pPr>
        <w:spacing w:after="0"/>
        <w:ind w:left="0"/>
        <w:jc w:val="both"/>
      </w:pPr>
      <w:r>
        <w:rPr>
          <w:rFonts w:ascii="Times New Roman"/>
          <w:b w:val="false"/>
          <w:i w:val="false"/>
          <w:color w:val="000000"/>
          <w:sz w:val="28"/>
        </w:rPr>
        <w:t>
      __дана қоса берілген құжаттармен қорытынды 20 __ ж. "__" ______ қабылданды</w:t>
      </w:r>
    </w:p>
    <w:p>
      <w:pPr>
        <w:spacing w:after="0"/>
        <w:ind w:left="0"/>
        <w:jc w:val="both"/>
      </w:pPr>
      <w:r>
        <w:rPr>
          <w:rFonts w:ascii="Times New Roman"/>
          <w:b w:val="false"/>
          <w:i w:val="false"/>
          <w:color w:val="000000"/>
          <w:sz w:val="28"/>
        </w:rPr>
        <w:t>
      Құжаттарды қабылдаған кент, ауыл (село), ауылдық (селолық) округ әкімінің немесе уәкілетті орган қызметкерінің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қызметті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11-қосымша</w:t>
            </w:r>
          </w:p>
        </w:tc>
      </w:tr>
    </w:tbl>
    <w:bookmarkStart w:name="z70" w:id="52"/>
    <w:p>
      <w:pPr>
        <w:spacing w:after="0"/>
        <w:ind w:left="0"/>
        <w:jc w:val="left"/>
      </w:pPr>
      <w:r>
        <w:rPr>
          <w:rFonts w:ascii="Times New Roman"/>
          <w:b/>
          <w:i w:val="false"/>
          <w:color w:val="000000"/>
        </w:rPr>
        <w:t xml:space="preserve"> "Жүріп-тұруы қиын бірінші топтағы мүгедектерге жеке көмекшінің және</w:t>
      </w:r>
      <w:r>
        <w:br/>
      </w:r>
      <w:r>
        <w:rPr>
          <w:rFonts w:ascii="Times New Roman"/>
          <w:b/>
          <w:i w:val="false"/>
          <w:color w:val="000000"/>
        </w:rPr>
        <w:t>есту кемістігі бар мүгедектерге ымдау тілі маманының қызметтерін ұсыну</w:t>
      </w:r>
      <w:r>
        <w:br/>
      </w:r>
      <w:r>
        <w:rPr>
          <w:rFonts w:ascii="Times New Roman"/>
          <w:b/>
          <w:i w:val="false"/>
          <w:color w:val="000000"/>
        </w:rPr>
        <w:t>үшін мүгедектерге құжаттарды ресімдеу" мемлекеттік көрсетілетін</w:t>
      </w:r>
      <w:r>
        <w:br/>
      </w:r>
      <w:r>
        <w:rPr>
          <w:rFonts w:ascii="Times New Roman"/>
          <w:b/>
          <w:i w:val="false"/>
          <w:color w:val="000000"/>
        </w:rPr>
        <w:t>қызмет регламенті</w:t>
      </w:r>
    </w:p>
    <w:bookmarkEnd w:id="52"/>
    <w:bookmarkStart w:name="z71" w:id="53"/>
    <w:p>
      <w:pPr>
        <w:spacing w:after="0"/>
        <w:ind w:left="0"/>
        <w:jc w:val="left"/>
      </w:pPr>
      <w:r>
        <w:rPr>
          <w:rFonts w:ascii="Times New Roman"/>
          <w:b/>
          <w:i w:val="false"/>
          <w:color w:val="000000"/>
        </w:rPr>
        <w:t xml:space="preserve"> 1. Жалпы ережелер</w:t>
      </w:r>
    </w:p>
    <w:bookmarkEnd w:id="53"/>
    <w:p>
      <w:pPr>
        <w:spacing w:after="0"/>
        <w:ind w:left="0"/>
        <w:jc w:val="both"/>
      </w:pPr>
      <w:r>
        <w:rPr>
          <w:rFonts w:ascii="Times New Roman"/>
          <w:b w:val="false"/>
          <w:i w:val="false"/>
          <w:color w:val="000000"/>
          <w:sz w:val="28"/>
        </w:rPr>
        <w:t xml:space="preserve">
      1. Осы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 Стандарт) сәйкес әзірленді.</w:t>
      </w:r>
    </w:p>
    <w:p>
      <w:pPr>
        <w:spacing w:after="0"/>
        <w:ind w:left="0"/>
        <w:jc w:val="both"/>
      </w:pPr>
      <w:r>
        <w:rPr>
          <w:rFonts w:ascii="Times New Roman"/>
          <w:b w:val="false"/>
          <w:i w:val="false"/>
          <w:color w:val="000000"/>
          <w:sz w:val="28"/>
        </w:rPr>
        <w:t>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басқармасының аудандық бөлімдерімен (бұдан әрі – көрсетілетін қызметті беруші) көрсетеді.</w:t>
      </w:r>
    </w:p>
    <w:p>
      <w:pPr>
        <w:spacing w:after="0"/>
        <w:ind w:left="0"/>
        <w:jc w:val="both"/>
      </w:pPr>
      <w:r>
        <w:rPr>
          <w:rFonts w:ascii="Times New Roman"/>
          <w:b w:val="false"/>
          <w:i w:val="false"/>
          <w:color w:val="000000"/>
          <w:sz w:val="28"/>
        </w:rPr>
        <w:t>
      4. 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xml:space="preserve">
      3. Мемлекеттік қызметті көрсету нысаны - қағаз түрінде. </w:t>
      </w:r>
    </w:p>
    <w:p>
      <w:pPr>
        <w:spacing w:after="0"/>
        <w:ind w:left="0"/>
        <w:jc w:val="both"/>
      </w:pPr>
      <w:r>
        <w:rPr>
          <w:rFonts w:ascii="Times New Roman"/>
          <w:b w:val="false"/>
          <w:i w:val="false"/>
          <w:color w:val="000000"/>
          <w:sz w:val="28"/>
        </w:rPr>
        <w:t>
      4. Мемлекеттік көрсетілетін қызмет нәтижесі –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w:t>
      </w:r>
    </w:p>
    <w:bookmarkStart w:name="z72" w:id="5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w:t>
      </w:r>
      <w:r>
        <w:br/>
      </w:r>
      <w:r>
        <w:rPr>
          <w:rFonts w:ascii="Times New Roman"/>
          <w:b/>
          <w:i w:val="false"/>
          <w:color w:val="000000"/>
        </w:rPr>
        <w:t>іс-қимыл тәртібінің сипаттамасы</w:t>
      </w:r>
    </w:p>
    <w:bookmarkEnd w:id="54"/>
    <w:p>
      <w:pPr>
        <w:spacing w:after="0"/>
        <w:ind w:left="0"/>
        <w:jc w:val="both"/>
      </w:pPr>
      <w:r>
        <w:rPr>
          <w:rFonts w:ascii="Times New Roman"/>
          <w:b w:val="false"/>
          <w:i w:val="false"/>
          <w:color w:val="000000"/>
          <w:sz w:val="28"/>
        </w:rPr>
        <w:t xml:space="preserve">
      5.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көрсетілетін қажетті құжаттар мен өтінішті алуы мемлекеттік қызметті көрсету бойынша рәсімді (іс-қимылды) бастауына негіз болып табылады. </w:t>
      </w:r>
    </w:p>
    <w:p>
      <w:pPr>
        <w:spacing w:after="0"/>
        <w:ind w:left="0"/>
        <w:jc w:val="both"/>
      </w:pPr>
      <w:r>
        <w:rPr>
          <w:rFonts w:ascii="Times New Roman"/>
          <w:b w:val="false"/>
          <w:i w:val="false"/>
          <w:color w:val="000000"/>
          <w:sz w:val="28"/>
        </w:rPr>
        <w:t>
      6. Мемлекеттік қызмет жеке тұлғаларға тегін көрсетіледі.</w:t>
      </w:r>
    </w:p>
    <w:p>
      <w:pPr>
        <w:spacing w:after="0"/>
        <w:ind w:left="0"/>
        <w:jc w:val="both"/>
      </w:pPr>
      <w:r>
        <w:rPr>
          <w:rFonts w:ascii="Times New Roman"/>
          <w:b w:val="false"/>
          <w:i w:val="false"/>
          <w:color w:val="000000"/>
          <w:sz w:val="28"/>
        </w:rPr>
        <w:t>
      7. Мемлекеттік көрсетілетін қызмет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 30 минут ішінде;</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қарап, тапсырылған құжаттарды тексеруі, 8 жұмыс күн ішінде;</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көрсетілетін қызмет нәтижесін ресімдеуі, 1 жұмыс күн ішінде;</w:t>
      </w:r>
    </w:p>
    <w:p>
      <w:pPr>
        <w:spacing w:after="0"/>
        <w:ind w:left="0"/>
        <w:jc w:val="both"/>
      </w:pPr>
      <w:r>
        <w:rPr>
          <w:rFonts w:ascii="Times New Roman"/>
          <w:b w:val="false"/>
          <w:i w:val="false"/>
          <w:color w:val="000000"/>
          <w:sz w:val="28"/>
        </w:rPr>
        <w:t>
      4) мемлекеттік көрсетілетін қызмет нәтижесін беру 1 жұмыс күн ішінде.</w:t>
      </w:r>
    </w:p>
    <w:bookmarkStart w:name="z73" w:id="5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аудандық бөлімінің құрылымдық бөлімшелерінің</w:t>
      </w:r>
      <w:r>
        <w:br/>
      </w:r>
      <w:r>
        <w:rPr>
          <w:rFonts w:ascii="Times New Roman"/>
          <w:b/>
          <w:i w:val="false"/>
          <w:color w:val="000000"/>
        </w:rPr>
        <w:t>(қызметкерлерінің) өзара іс-қимыл тәртібінің сипаттамасы</w:t>
      </w:r>
    </w:p>
    <w:bookmarkEnd w:id="55"/>
    <w:p>
      <w:pPr>
        <w:spacing w:after="0"/>
        <w:ind w:left="0"/>
        <w:jc w:val="both"/>
      </w:pPr>
      <w:r>
        <w:rPr>
          <w:rFonts w:ascii="Times New Roman"/>
          <w:b w:val="false"/>
          <w:i w:val="false"/>
          <w:color w:val="000000"/>
          <w:sz w:val="28"/>
        </w:rPr>
        <w:t>
      8. Мемлекеттік қызмет көрсету үдерісіне қатысатын көрсетілетін мемлекеттік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9. Көрсетілетін қызметті берушінің аудандық бөлімінің құрылымдық бөлімшелерінің (қызметкерлерінің) арасындағы ресімдер (іс-қимылдар) реттілігінің сипаттамасы: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аудандық бөліміне мемлекеттік қызмет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p>
    <w:p>
      <w:pPr>
        <w:spacing w:after="0"/>
        <w:ind w:left="0"/>
        <w:jc w:val="both"/>
      </w:pPr>
      <w:r>
        <w:rPr>
          <w:rFonts w:ascii="Times New Roman"/>
          <w:b w:val="false"/>
          <w:i w:val="false"/>
          <w:color w:val="000000"/>
          <w:sz w:val="28"/>
        </w:rPr>
        <w:t>
      2) көрсетілетін қызметті берушінің аудандық бөлімінің маманы 30 минут ішінде алынған құжаттарды тіркеуден өткізіп, көрсетілетін қызметті берушінің аудандық бөлімінің басшысына қарауға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өтінішті қарағаннан кейін 1 жұмыс күн ішінде көрсетілетін қызметті берушінің аудандық бөлімінің жауапты орындаушысына жазып жібереді;</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7 жұмыс күн ішінде қағаз түрінде жүріп-тұруы қиын бірінші топтағы мүгедектерге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үшін құжаттарды ресімдеу туралы хабарламаны ресімдейді, одан кейін көрсетілетін қызметті берушінің аудандық бөлім басшысына қол қоюға жібереді;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1 жұмыс күн ішінде қағаз түрінде мүгедектерге жеке көмекшінің және есту кемістігі бар мүгедектерге ымдау тілі маманының қызметтерін ұсыну үшін құжаттарды ресімдеу туралы хабарламаға қол қойып,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6) көрсетілетін қызметті берушінің аудандық бөлімінің жауапты орындаушысы 1 жұмыс күн ішінде мемлекеттік көрсетілетін қызметтің нәтижесін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хабарламаны жібереді.</w:t>
      </w:r>
    </w:p>
    <w:p>
      <w:pPr>
        <w:spacing w:after="0"/>
        <w:ind w:left="0"/>
        <w:jc w:val="both"/>
      </w:pPr>
      <w:r>
        <w:rPr>
          <w:rFonts w:ascii="Times New Roman"/>
          <w:b w:val="false"/>
          <w:i w:val="false"/>
          <w:color w:val="000000"/>
          <w:sz w:val="28"/>
        </w:rPr>
        <w:t xml:space="preserve">
      10. Көрсетілетін қызметті берушінің жұмыс кестесі - www.mzsr.gov.kz интернет-ресурсында, "Мемлекеттік қызмет" бөлімінде орналасқан. </w:t>
      </w:r>
    </w:p>
    <w:p>
      <w:pPr>
        <w:spacing w:after="0"/>
        <w:ind w:left="0"/>
        <w:jc w:val="both"/>
      </w:pPr>
      <w:r>
        <w:rPr>
          <w:rFonts w:ascii="Times New Roman"/>
          <w:b w:val="false"/>
          <w:i w:val="false"/>
          <w:color w:val="000000"/>
          <w:sz w:val="28"/>
        </w:rPr>
        <w:t>
      11.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12. Мемлекеттік көрсетілетін қызмет мерзімі:</w:t>
      </w:r>
    </w:p>
    <w:p>
      <w:pPr>
        <w:spacing w:after="0"/>
        <w:ind w:left="0"/>
        <w:jc w:val="both"/>
      </w:pPr>
      <w:r>
        <w:rPr>
          <w:rFonts w:ascii="Times New Roman"/>
          <w:b w:val="false"/>
          <w:i w:val="false"/>
          <w:color w:val="000000"/>
          <w:sz w:val="28"/>
        </w:rPr>
        <w:t>
      1) құжаттардың топтамасын тіркеу сәтінен бастап – 10 (он)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p>
    <w:p>
      <w:pPr>
        <w:spacing w:after="0"/>
        <w:ind w:left="0"/>
        <w:jc w:val="both"/>
      </w:pPr>
      <w:r>
        <w:rPr>
          <w:rFonts w:ascii="Times New Roman"/>
          <w:b w:val="false"/>
          <w:i w:val="false"/>
          <w:color w:val="000000"/>
          <w:sz w:val="28"/>
        </w:rPr>
        <w:t>
      13. Егер өтініш беруші арнаулы әлеуметтік қызметтерді алушы болып табылатын болса, жүріп-тұруы қиын бірінші топтағы мүгедектерге жеке көмекшінің және есту кемістігі бар мүгедектерге ымдау тілі маманының қызметтерін ұсыну үшін оларға құжаттарды ресімдеу көрсетілетін қызметті берушінің әлеуметтік қызметкерінің жәрдемдесуімен жүзеге асырылады.</w:t>
      </w:r>
    </w:p>
    <w:p>
      <w:pPr>
        <w:spacing w:after="0"/>
        <w:ind w:left="0"/>
        <w:jc w:val="both"/>
      </w:pPr>
      <w:r>
        <w:rPr>
          <w:rFonts w:ascii="Times New Roman"/>
          <w:b w:val="false"/>
          <w:i w:val="false"/>
          <w:color w:val="000000"/>
          <w:sz w:val="28"/>
        </w:rPr>
        <w:t xml:space="preserve">
      14. Көрсетілетін қызметті берушінің аудандық бөлімінің мамандары арасында рәсімдер үдерісі реттілігінің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w:t>
            </w:r>
            <w:r>
              <w:br/>
            </w:r>
            <w:r>
              <w:rPr>
                <w:rFonts w:ascii="Times New Roman"/>
                <w:b w:val="false"/>
                <w:i w:val="false"/>
                <w:color w:val="000000"/>
                <w:sz w:val="20"/>
              </w:rPr>
              <w:t>жеке көмекшінің және есту</w:t>
            </w:r>
            <w:r>
              <w:br/>
            </w:r>
            <w:r>
              <w:rPr>
                <w:rFonts w:ascii="Times New Roman"/>
                <w:b w:val="false"/>
                <w:i w:val="false"/>
                <w:color w:val="000000"/>
                <w:sz w:val="20"/>
              </w:rPr>
              <w:t>кемістігі бар мүгедектерге</w:t>
            </w:r>
            <w:r>
              <w:br/>
            </w:r>
            <w:r>
              <w:rPr>
                <w:rFonts w:ascii="Times New Roman"/>
                <w:b w:val="false"/>
                <w:i w:val="false"/>
                <w:color w:val="000000"/>
                <w:sz w:val="20"/>
              </w:rPr>
              <w:t xml:space="preserve"> ымдау тілі маманының</w:t>
            </w:r>
            <w:r>
              <w:br/>
            </w:r>
            <w:r>
              <w:rPr>
                <w:rFonts w:ascii="Times New Roman"/>
                <w:b w:val="false"/>
                <w:i w:val="false"/>
                <w:color w:val="000000"/>
                <w:sz w:val="20"/>
              </w:rPr>
              <w:t>қызметтерін ұсыну үшін</w:t>
            </w:r>
            <w:r>
              <w:br/>
            </w:r>
            <w:r>
              <w:rPr>
                <w:rFonts w:ascii="Times New Roman"/>
                <w:b w:val="false"/>
                <w:i w:val="false"/>
                <w:color w:val="000000"/>
                <w:sz w:val="20"/>
              </w:rPr>
              <w:t>мүгедектерге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6794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94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12-қосымша</w:t>
            </w:r>
          </w:p>
        </w:tc>
      </w:tr>
    </w:tbl>
    <w:bookmarkStart w:name="z77" w:id="56"/>
    <w:p>
      <w:pPr>
        <w:spacing w:after="0"/>
        <w:ind w:left="0"/>
        <w:jc w:val="left"/>
      </w:pPr>
      <w:r>
        <w:rPr>
          <w:rFonts w:ascii="Times New Roman"/>
          <w:b/>
          <w:i w:val="false"/>
          <w:color w:val="000000"/>
        </w:rPr>
        <w:t xml:space="preserve"> "Мүгедектерге кресло-арбалар беру" мемлекеттік көрсетілетін</w:t>
      </w:r>
      <w:r>
        <w:br/>
      </w:r>
      <w:r>
        <w:rPr>
          <w:rFonts w:ascii="Times New Roman"/>
          <w:b/>
          <w:i w:val="false"/>
          <w:color w:val="000000"/>
        </w:rPr>
        <w:t>қызмет регламенті</w:t>
      </w:r>
    </w:p>
    <w:bookmarkEnd w:id="56"/>
    <w:bookmarkStart w:name="z78" w:id="57"/>
    <w:p>
      <w:pPr>
        <w:spacing w:after="0"/>
        <w:ind w:left="0"/>
        <w:jc w:val="left"/>
      </w:pPr>
      <w:r>
        <w:rPr>
          <w:rFonts w:ascii="Times New Roman"/>
          <w:b/>
          <w:i w:val="false"/>
          <w:color w:val="000000"/>
        </w:rPr>
        <w:t xml:space="preserve"> 1. Жалпы ережелер</w:t>
      </w:r>
    </w:p>
    <w:bookmarkEnd w:id="57"/>
    <w:p>
      <w:pPr>
        <w:spacing w:after="0"/>
        <w:ind w:left="0"/>
        <w:jc w:val="both"/>
      </w:pPr>
      <w:r>
        <w:rPr>
          <w:rFonts w:ascii="Times New Roman"/>
          <w:b w:val="false"/>
          <w:i w:val="false"/>
          <w:color w:val="000000"/>
          <w:sz w:val="28"/>
        </w:rPr>
        <w:t xml:space="preserve">
      1. Осы "Мүгедектерге кресло-арбалар беру"мемлекеттік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бекітілген"Мүгедектерге кресло-арбалар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 Стандарт)сәйкес әзірленді.</w:t>
      </w:r>
    </w:p>
    <w:p>
      <w:pPr>
        <w:spacing w:after="0"/>
        <w:ind w:left="0"/>
        <w:jc w:val="both"/>
      </w:pPr>
      <w:r>
        <w:rPr>
          <w:rFonts w:ascii="Times New Roman"/>
          <w:b w:val="false"/>
          <w:i w:val="false"/>
          <w:color w:val="000000"/>
          <w:sz w:val="28"/>
        </w:rPr>
        <w:t>
      "Мүгедектерге кресло-арбаларды беру үшін"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w:t>
      </w:r>
    </w:p>
    <w:p>
      <w:pPr>
        <w:spacing w:after="0"/>
        <w:ind w:left="0"/>
        <w:jc w:val="both"/>
      </w:pPr>
      <w:r>
        <w:rPr>
          <w:rFonts w:ascii="Times New Roman"/>
          <w:b w:val="false"/>
          <w:i w:val="false"/>
          <w:color w:val="000000"/>
          <w:sz w:val="28"/>
        </w:rPr>
        <w:t>
      6. 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xml:space="preserve">
      3. Мемлекеттік қызметті көрсету нысаны - қағаз түрінде. </w:t>
      </w:r>
    </w:p>
    <w:p>
      <w:pPr>
        <w:spacing w:after="0"/>
        <w:ind w:left="0"/>
        <w:jc w:val="both"/>
      </w:pPr>
      <w:r>
        <w:rPr>
          <w:rFonts w:ascii="Times New Roman"/>
          <w:b w:val="false"/>
          <w:i w:val="false"/>
          <w:color w:val="000000"/>
          <w:sz w:val="28"/>
        </w:rPr>
        <w:t>
      4. Мемлекеттік қызметті көрсету нәтижесі – мүгедектерге кресло-арбалар ұсыну мерзімдері көрсетілген құжаттарды ресімдеу туралы хабарлама.</w:t>
      </w:r>
    </w:p>
    <w:bookmarkStart w:name="z79" w:id="58"/>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w:t>
      </w:r>
      <w:r>
        <w:br/>
      </w:r>
      <w:r>
        <w:rPr>
          <w:rFonts w:ascii="Times New Roman"/>
          <w:b/>
          <w:i w:val="false"/>
          <w:color w:val="000000"/>
        </w:rPr>
        <w:t>іс-қимыл тәртібінің сипаттамасы</w:t>
      </w:r>
    </w:p>
    <w:bookmarkEnd w:id="58"/>
    <w:p>
      <w:pPr>
        <w:spacing w:after="0"/>
        <w:ind w:left="0"/>
        <w:jc w:val="both"/>
      </w:pPr>
      <w:r>
        <w:rPr>
          <w:rFonts w:ascii="Times New Roman"/>
          <w:b w:val="false"/>
          <w:i w:val="false"/>
          <w:color w:val="000000"/>
          <w:sz w:val="28"/>
        </w:rPr>
        <w:t xml:space="preserve">
      5.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көрсетілетін қажетті құжаттар мен өтінішті алуы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6. Мемелекеттік қызмет көрсету жеке тұлғаларға тегін көрсетіледі.</w:t>
      </w:r>
    </w:p>
    <w:p>
      <w:pPr>
        <w:spacing w:after="0"/>
        <w:ind w:left="0"/>
        <w:jc w:val="both"/>
      </w:pPr>
      <w:r>
        <w:rPr>
          <w:rFonts w:ascii="Times New Roman"/>
          <w:b w:val="false"/>
          <w:i w:val="false"/>
          <w:color w:val="000000"/>
          <w:sz w:val="28"/>
        </w:rPr>
        <w:t>
      7. Мемлекеттік көрсетілетін қызмет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 30 минут ішінде;</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қарап, тапсырылған құжаттарды тексеруі, 8 жұмыс күн ішінде;</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көрсетілетін қызмет нәтижесін ресімдеуі, 1 жұмыс күн ішінде;</w:t>
      </w:r>
    </w:p>
    <w:p>
      <w:pPr>
        <w:spacing w:after="0"/>
        <w:ind w:left="0"/>
        <w:jc w:val="both"/>
      </w:pPr>
      <w:r>
        <w:rPr>
          <w:rFonts w:ascii="Times New Roman"/>
          <w:b w:val="false"/>
          <w:i w:val="false"/>
          <w:color w:val="000000"/>
          <w:sz w:val="28"/>
        </w:rPr>
        <w:t>
      4) мемлекеттік көрсетілетін қызмет нәтижесін беру 1 жұмыс күн ішінде.</w:t>
      </w:r>
    </w:p>
    <w:bookmarkStart w:name="z80" w:id="59"/>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59"/>
    <w:p>
      <w:pPr>
        <w:spacing w:after="0"/>
        <w:ind w:left="0"/>
        <w:jc w:val="both"/>
      </w:pPr>
      <w:r>
        <w:rPr>
          <w:rFonts w:ascii="Times New Roman"/>
          <w:b w:val="false"/>
          <w:i w:val="false"/>
          <w:color w:val="000000"/>
          <w:sz w:val="28"/>
        </w:rPr>
        <w:t>
      8. Мемлекеттік қызмет көрсету үдерісіне қатысатын мемлекеттік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бөлімнің жауапты орындаушысы.</w:t>
      </w:r>
    </w:p>
    <w:p>
      <w:pPr>
        <w:spacing w:after="0"/>
        <w:ind w:left="0"/>
        <w:jc w:val="both"/>
      </w:pPr>
      <w:r>
        <w:rPr>
          <w:rFonts w:ascii="Times New Roman"/>
          <w:b w:val="false"/>
          <w:i w:val="false"/>
          <w:color w:val="000000"/>
          <w:sz w:val="28"/>
        </w:rPr>
        <w:t>
      9. Мемлекеттік қызмет көрсетуде көрсетілетін қызметті берушінің аудандық бөлімінің құрылымдық бөлімшелерінің (қызметкерлерінің) арасындағы рәсімдер (іс- қимылдар) реттілігінің сипаттамасы: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аудандық бөліміне мемлекеттік қызмет Стандарты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p>
    <w:p>
      <w:pPr>
        <w:spacing w:after="0"/>
        <w:ind w:left="0"/>
        <w:jc w:val="both"/>
      </w:pPr>
      <w:r>
        <w:rPr>
          <w:rFonts w:ascii="Times New Roman"/>
          <w:b w:val="false"/>
          <w:i w:val="false"/>
          <w:color w:val="000000"/>
          <w:sz w:val="28"/>
        </w:rPr>
        <w:t>
      2) көрсетілетін қызметті берушінің аудандық бөлімінің маманы 30 минут ішіндеалынған құжаттарды тіркеуден өткізіп, көрсетілетін қызметті берушінің аудандық бөлімінің басшысына қарауға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өтінішті қарағаннан кейін 1 жұмыс күн ішінде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7 жұмыс күн ішіндежәне одан кейін көрсетілетін қызметті берушінің аудандық бөлім басшысына қол қоюға жібереді;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1 жұмыс күн ішіндеқағаз түрінде кресло-арбалар ұсыну үшін құжаттарды ресімдеу туралы хабарламаға қол қойып,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6) көрсетілетін қызметті берушінің аудандық бөлімінің жауапты орындаушысы 1 жұмыс күн ішіндемүгедектерге кресло-арбалар ұсыну мерзімдері көрсетілген құжаттарды ресімдеу туралы хабарламаны жібереді.</w:t>
      </w:r>
    </w:p>
    <w:p>
      <w:pPr>
        <w:spacing w:after="0"/>
        <w:ind w:left="0"/>
        <w:jc w:val="both"/>
      </w:pPr>
      <w:r>
        <w:rPr>
          <w:rFonts w:ascii="Times New Roman"/>
          <w:b w:val="false"/>
          <w:i w:val="false"/>
          <w:color w:val="000000"/>
          <w:sz w:val="28"/>
        </w:rPr>
        <w:t>
      10. Қызмет берушінің жұмыс кестесі: www.mzsr.gov.kz интернет-ресурсында, "Мемлекеттік көрсетілетін қызметтер" бөлімінде орналастырылған.</w:t>
      </w:r>
    </w:p>
    <w:p>
      <w:pPr>
        <w:spacing w:after="0"/>
        <w:ind w:left="0"/>
        <w:jc w:val="both"/>
      </w:pPr>
      <w:r>
        <w:rPr>
          <w:rFonts w:ascii="Times New Roman"/>
          <w:b w:val="false"/>
          <w:i w:val="false"/>
          <w:color w:val="000000"/>
          <w:sz w:val="28"/>
        </w:rPr>
        <w:t>
      11.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12. Мемлекеттік қызметті көрсету мерзімі:</w:t>
      </w:r>
    </w:p>
    <w:p>
      <w:pPr>
        <w:spacing w:after="0"/>
        <w:ind w:left="0"/>
        <w:jc w:val="both"/>
      </w:pPr>
      <w:r>
        <w:rPr>
          <w:rFonts w:ascii="Times New Roman"/>
          <w:b w:val="false"/>
          <w:i w:val="false"/>
          <w:color w:val="000000"/>
          <w:sz w:val="28"/>
        </w:rPr>
        <w:t>
      1) құжаттардың топтамасын тіркеу сәтінен бастап – 10 (он)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p>
    <w:p>
      <w:pPr>
        <w:spacing w:after="0"/>
        <w:ind w:left="0"/>
        <w:jc w:val="both"/>
      </w:pPr>
      <w:r>
        <w:rPr>
          <w:rFonts w:ascii="Times New Roman"/>
          <w:b w:val="false"/>
          <w:i w:val="false"/>
          <w:color w:val="000000"/>
          <w:sz w:val="28"/>
        </w:rPr>
        <w:t>
      13. Арнаулы әлеуметтік қызметтерді алушылар болып табылатын бірінші және екінші топтағы мүгедектерге кресло-арбалар беру үшін оларға құжаттарды ресімдеу көрсетілетін қызметті берушінің әлеуметтік қызметкерінің жәрдемдесуімен жүзеге асырылады.</w:t>
      </w:r>
    </w:p>
    <w:p>
      <w:pPr>
        <w:spacing w:after="0"/>
        <w:ind w:left="0"/>
        <w:jc w:val="both"/>
      </w:pPr>
      <w:r>
        <w:rPr>
          <w:rFonts w:ascii="Times New Roman"/>
          <w:b w:val="false"/>
          <w:i w:val="false"/>
          <w:color w:val="000000"/>
          <w:sz w:val="28"/>
        </w:rPr>
        <w:t xml:space="preserve">
      14. Көрсетілетін қызметті берушінің аудандық бөлімінің мамандары арасында рәсімдер реттілігінің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6616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167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13-қосымша</w:t>
            </w:r>
          </w:p>
        </w:tc>
      </w:tr>
    </w:tbl>
    <w:bookmarkStart w:name="z83" w:id="60"/>
    <w:p>
      <w:pPr>
        <w:spacing w:after="0"/>
        <w:ind w:left="0"/>
        <w:jc w:val="left"/>
      </w:pPr>
      <w:r>
        <w:rPr>
          <w:rFonts w:ascii="Times New Roman"/>
          <w:b/>
          <w:i w:val="false"/>
          <w:color w:val="000000"/>
        </w:rPr>
        <w:t xml:space="preserve"> "Мүгедектерді санаторий-курорттық емдеумен қамтамасыз</w:t>
      </w:r>
      <w:r>
        <w:br/>
      </w:r>
      <w:r>
        <w:rPr>
          <w:rFonts w:ascii="Times New Roman"/>
          <w:b/>
          <w:i w:val="false"/>
          <w:color w:val="000000"/>
        </w:rPr>
        <w:t>ету" мемлекеттік көрсетілетін қызмет регламенті</w:t>
      </w:r>
    </w:p>
    <w:bookmarkEnd w:id="60"/>
    <w:bookmarkStart w:name="z84" w:id="61"/>
    <w:p>
      <w:pPr>
        <w:spacing w:after="0"/>
        <w:ind w:left="0"/>
        <w:jc w:val="left"/>
      </w:pPr>
      <w:r>
        <w:rPr>
          <w:rFonts w:ascii="Times New Roman"/>
          <w:b/>
          <w:i w:val="false"/>
          <w:color w:val="000000"/>
        </w:rPr>
        <w:t xml:space="preserve"> 1. Жалпы ережелер</w:t>
      </w:r>
    </w:p>
    <w:bookmarkEnd w:id="61"/>
    <w:p>
      <w:pPr>
        <w:spacing w:after="0"/>
        <w:ind w:left="0"/>
        <w:jc w:val="both"/>
      </w:pPr>
      <w:r>
        <w:rPr>
          <w:rFonts w:ascii="Times New Roman"/>
          <w:b w:val="false"/>
          <w:i w:val="false"/>
          <w:color w:val="000000"/>
          <w:sz w:val="28"/>
        </w:rPr>
        <w:t xml:space="preserve">
      1. Осы "Мүгедектерді санаторий-курорттық емдеумен қамтамасыз ету"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 Стандарт) сәйкес әзірленді.</w:t>
      </w:r>
    </w:p>
    <w:p>
      <w:pPr>
        <w:spacing w:after="0"/>
        <w:ind w:left="0"/>
        <w:jc w:val="both"/>
      </w:pPr>
      <w:r>
        <w:rPr>
          <w:rFonts w:ascii="Times New Roman"/>
          <w:b w:val="false"/>
          <w:i w:val="false"/>
          <w:color w:val="000000"/>
          <w:sz w:val="28"/>
        </w:rPr>
        <w:t xml:space="preserve">
      "Мүгедектерді санаторий-курорттық емдеумен қамтамасыз ету"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 (бұдан әрі – көрсетілетін қызметті беруші) көрсетеді. </w:t>
      </w:r>
    </w:p>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xml:space="preserve">
      3. Мемлекеттік қызметті көрсету нысаны - қағаз түрінде. </w:t>
      </w:r>
    </w:p>
    <w:p>
      <w:pPr>
        <w:spacing w:after="0"/>
        <w:ind w:left="0"/>
        <w:jc w:val="both"/>
      </w:pPr>
      <w:r>
        <w:rPr>
          <w:rFonts w:ascii="Times New Roman"/>
          <w:b w:val="false"/>
          <w:i w:val="false"/>
          <w:color w:val="000000"/>
          <w:sz w:val="28"/>
        </w:rPr>
        <w:t>
      4. Мемлекеттік қызметті көрсету нәтижесі – мүгедектерге санаторий-курорттық емдеу ұсыну мерзімдері көрсетілген құжаттарды ресімдеу туралы хабарлама.</w:t>
      </w:r>
    </w:p>
    <w:bookmarkStart w:name="z85" w:id="6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w:t>
      </w:r>
      <w:r>
        <w:br/>
      </w:r>
      <w:r>
        <w:rPr>
          <w:rFonts w:ascii="Times New Roman"/>
          <w:b/>
          <w:i w:val="false"/>
          <w:color w:val="000000"/>
        </w:rPr>
        <w:t>іс-қимыл тәртібінің сипаттамасы</w:t>
      </w:r>
    </w:p>
    <w:bookmarkEnd w:id="62"/>
    <w:p>
      <w:pPr>
        <w:spacing w:after="0"/>
        <w:ind w:left="0"/>
        <w:jc w:val="both"/>
      </w:pPr>
      <w:r>
        <w:rPr>
          <w:rFonts w:ascii="Times New Roman"/>
          <w:b w:val="false"/>
          <w:i w:val="false"/>
          <w:color w:val="000000"/>
          <w:sz w:val="28"/>
        </w:rPr>
        <w:t>
      5. Жеке тұлғаларға мемлекеттік көрсетілетін қызмет тегін көрсетіледі.</w:t>
      </w:r>
    </w:p>
    <w:p>
      <w:pPr>
        <w:spacing w:after="0"/>
        <w:ind w:left="0"/>
        <w:jc w:val="both"/>
      </w:pPr>
      <w:r>
        <w:rPr>
          <w:rFonts w:ascii="Times New Roman"/>
          <w:b w:val="false"/>
          <w:i w:val="false"/>
          <w:color w:val="000000"/>
          <w:sz w:val="28"/>
        </w:rPr>
        <w:t xml:space="preserve">
      6.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көрсетілетін қажетті құжаттар мен өтінішті алу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7. Мемлекеттік көрсетілетін қызмет үдірісінің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 30 минут ішінде;</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қарап, тапсырылған құжаттарды тексеруі, 8 жұмыс күн ішінде;</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көрсетілетін қызмет нәтижесін ресімдеуі, 1 жұмыс күн ішінде;</w:t>
      </w:r>
    </w:p>
    <w:p>
      <w:pPr>
        <w:spacing w:after="0"/>
        <w:ind w:left="0"/>
        <w:jc w:val="both"/>
      </w:pPr>
      <w:r>
        <w:rPr>
          <w:rFonts w:ascii="Times New Roman"/>
          <w:b w:val="false"/>
          <w:i w:val="false"/>
          <w:color w:val="000000"/>
          <w:sz w:val="28"/>
        </w:rPr>
        <w:t>
      4) мемлекеттік көрсетілетін қызмет нәтижесін беру 1 жұмыс күн ішінде.</w:t>
      </w:r>
    </w:p>
    <w:bookmarkStart w:name="z87" w:id="6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аудандық бөлімінің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63"/>
    <w:p>
      <w:pPr>
        <w:spacing w:after="0"/>
        <w:ind w:left="0"/>
        <w:jc w:val="both"/>
      </w:pPr>
      <w:r>
        <w:rPr>
          <w:rFonts w:ascii="Times New Roman"/>
          <w:b w:val="false"/>
          <w:i w:val="false"/>
          <w:color w:val="000000"/>
          <w:sz w:val="28"/>
        </w:rPr>
        <w:t>
      8. Мемлекеттік қызмет көрсету үдірісіне қатысатын көрсетілетін мемлекеттік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9.Мемлекеттік қызмет көрсетуде көрсетілетін қызметті берушінің аудандық бөлімінің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аудандық бөліміне мемлекеттік көрсетілетін қызмет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үлгі бойынша өтініш береді;</w:t>
      </w:r>
    </w:p>
    <w:p>
      <w:pPr>
        <w:spacing w:after="0"/>
        <w:ind w:left="0"/>
        <w:jc w:val="both"/>
      </w:pPr>
      <w:r>
        <w:rPr>
          <w:rFonts w:ascii="Times New Roman"/>
          <w:b w:val="false"/>
          <w:i w:val="false"/>
          <w:color w:val="000000"/>
          <w:sz w:val="28"/>
        </w:rPr>
        <w:t>
      2) көрсетілетін қызметті берушінің аудандық бөлімінің маманы 30 минут ішінде алынған құжаттарды тіркеуден өткізіп, көрсетілетін қызметті берушінің аудандық бөлімінің басшысына қарастыруға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өтінішті қарағаннан кейін 1 жұмыс күн ішінде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тексеріп, 7 жұмыс күн ішінде қағаз түрінде мүгедектерді санаторий-курорттық емдеумен қамтамасыз ету туралы хабарламаны ресімдейді, одан кейін көрсетілетін қызметті берушінің аудандық бөлім басшысына қол қоюға жібереді;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1 жұмыс күн ішінде қағаз түрінде мүгедектерге санаторий-курорттық емдеу ұсыну үшін құжаттарды ресімдеу туралы хабарламаға қол қойып, көрсетілетін қызметті берушінің аудандық бөлімінің жауапты орындаушысына жібереді;</w:t>
      </w:r>
    </w:p>
    <w:p>
      <w:pPr>
        <w:spacing w:after="0"/>
        <w:ind w:left="0"/>
        <w:jc w:val="both"/>
      </w:pPr>
      <w:r>
        <w:rPr>
          <w:rFonts w:ascii="Times New Roman"/>
          <w:b w:val="false"/>
          <w:i w:val="false"/>
          <w:color w:val="000000"/>
          <w:sz w:val="28"/>
        </w:rPr>
        <w:t>
      6) көрсетілетін қызметті берушінің аудандық бөлімінің жауапты орындаушысы 1 жұмыс күн ішінде мүгедектерге санаторий-курорттық емдеу ұсыну мерзімдері көрсетілген құжаттарды ресімдеу туралы хабарламаны жібереді.</w:t>
      </w:r>
    </w:p>
    <w:p>
      <w:pPr>
        <w:spacing w:after="0"/>
        <w:ind w:left="0"/>
        <w:jc w:val="both"/>
      </w:pPr>
      <w:r>
        <w:rPr>
          <w:rFonts w:ascii="Times New Roman"/>
          <w:b w:val="false"/>
          <w:i w:val="false"/>
          <w:color w:val="000000"/>
          <w:sz w:val="28"/>
        </w:rPr>
        <w:t>
      10. Қызмет берушінің жұмыс кестесі: www.mzsr.gov.kz интернет-ресурсында, "Мемлекеттік көрсетілетін қызметтер" бөлімінде орналастырылған.</w:t>
      </w:r>
    </w:p>
    <w:p>
      <w:pPr>
        <w:spacing w:after="0"/>
        <w:ind w:left="0"/>
        <w:jc w:val="both"/>
      </w:pPr>
      <w:r>
        <w:rPr>
          <w:rFonts w:ascii="Times New Roman"/>
          <w:b w:val="false"/>
          <w:i w:val="false"/>
          <w:color w:val="000000"/>
          <w:sz w:val="28"/>
        </w:rPr>
        <w:t>
      11.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12. Мемлекеттік көрсетілетін қызмет мерзімі:</w:t>
      </w:r>
    </w:p>
    <w:p>
      <w:pPr>
        <w:spacing w:after="0"/>
        <w:ind w:left="0"/>
        <w:jc w:val="both"/>
      </w:pPr>
      <w:r>
        <w:rPr>
          <w:rFonts w:ascii="Times New Roman"/>
          <w:b w:val="false"/>
          <w:i w:val="false"/>
          <w:color w:val="000000"/>
          <w:sz w:val="28"/>
        </w:rPr>
        <w:t>
      1) құжаттардың топтамасын тіркеу сәтінен бастап – 10 (он)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Көрсетілетін қызметті алушы қажетті құжаттардың барлығын тапсырған кезде көрсетілетін қызметті берушінің аудандық бөлімі тіркелген күні мен мемлекеттік көрсетілетін қызметті алатын күні, құжаттарды қабылдаған адамның тегі мен аты-жөні көрсетілген талон береді.</w:t>
      </w:r>
    </w:p>
    <w:p>
      <w:pPr>
        <w:spacing w:after="0"/>
        <w:ind w:left="0"/>
        <w:jc w:val="both"/>
      </w:pPr>
      <w:r>
        <w:rPr>
          <w:rFonts w:ascii="Times New Roman"/>
          <w:b w:val="false"/>
          <w:i w:val="false"/>
          <w:color w:val="000000"/>
          <w:sz w:val="28"/>
        </w:rPr>
        <w:t>
      13. Арнаулы әлеуметтік қызметтерді алушылар болып табылатын бірінші және екінші топтағы мүгедектерді санаторий-курорттық емдеумен қамтамасыз ету көрсетілетін қызметті берушінің әлеуметтік қызметкерлерінің жәрдемдесуімен жүзеге асырылады.</w:t>
      </w:r>
    </w:p>
    <w:p>
      <w:pPr>
        <w:spacing w:after="0"/>
        <w:ind w:left="0"/>
        <w:jc w:val="both"/>
      </w:pPr>
      <w:r>
        <w:rPr>
          <w:rFonts w:ascii="Times New Roman"/>
          <w:b w:val="false"/>
          <w:i w:val="false"/>
          <w:color w:val="000000"/>
          <w:sz w:val="28"/>
        </w:rPr>
        <w:t xml:space="preserve">
      14. Көрсетілетін қызметті берушінің аудандық бөлімінің мамандары арасында рәсімдер реттілігінің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урорттық емдеумен</w:t>
            </w:r>
            <w:r>
              <w:br/>
            </w:r>
            <w:r>
              <w:rPr>
                <w:rFonts w:ascii="Times New Roman"/>
                <w:b w:val="false"/>
                <w:i w:val="false"/>
                <w:color w:val="000000"/>
                <w:sz w:val="20"/>
              </w:rPr>
              <w:t xml:space="preserve"> қамтамасыз 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көрсетілетін қызмет бизнес-үдерістерінің анықтамалығы </w:t>
      </w:r>
    </w:p>
    <w:p>
      <w:pPr>
        <w:spacing w:after="0"/>
        <w:ind w:left="0"/>
        <w:jc w:val="both"/>
      </w:pPr>
      <w:r>
        <w:drawing>
          <wp:inline distT="0" distB="0" distL="0" distR="0">
            <wp:extent cx="66167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61341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15-қосымша</w:t>
            </w:r>
          </w:p>
        </w:tc>
      </w:tr>
    </w:tbl>
    <w:bookmarkStart w:name="z89" w:id="64"/>
    <w:p>
      <w:pPr>
        <w:spacing w:after="0"/>
        <w:ind w:left="0"/>
        <w:jc w:val="left"/>
      </w:pPr>
      <w:r>
        <w:rPr>
          <w:rFonts w:ascii="Times New Roman"/>
          <w:b/>
          <w:i w:val="false"/>
          <w:color w:val="000000"/>
        </w:rPr>
        <w:t xml:space="preserve"> "Медициналық-әлеуметтік мекемелерде (ұйымдарда) арнаулы әлеуметтік</w:t>
      </w:r>
      <w:r>
        <w:br/>
      </w:r>
      <w:r>
        <w:rPr>
          <w:rFonts w:ascii="Times New Roman"/>
          <w:b/>
          <w:i w:val="false"/>
          <w:color w:val="000000"/>
        </w:rPr>
        <w:t>қызмет көрсетуге құжаттар ресімдеу" мемлекеттік көрсетілетін</w:t>
      </w:r>
      <w:r>
        <w:br/>
      </w:r>
      <w:r>
        <w:rPr>
          <w:rFonts w:ascii="Times New Roman"/>
          <w:b/>
          <w:i w:val="false"/>
          <w:color w:val="000000"/>
        </w:rPr>
        <w:t>қызмет регламенті</w:t>
      </w:r>
    </w:p>
    <w:bookmarkEnd w:id="64"/>
    <w:bookmarkStart w:name="z90" w:id="65"/>
    <w:p>
      <w:pPr>
        <w:spacing w:after="0"/>
        <w:ind w:left="0"/>
        <w:jc w:val="left"/>
      </w:pPr>
      <w:r>
        <w:rPr>
          <w:rFonts w:ascii="Times New Roman"/>
          <w:b/>
          <w:i w:val="false"/>
          <w:color w:val="000000"/>
        </w:rPr>
        <w:t xml:space="preserve"> 1. Жалпы ережелер</w:t>
      </w:r>
    </w:p>
    <w:bookmarkEnd w:id="65"/>
    <w:p>
      <w:pPr>
        <w:spacing w:after="0"/>
        <w:ind w:left="0"/>
        <w:jc w:val="both"/>
      </w:pPr>
      <w:r>
        <w:rPr>
          <w:rFonts w:ascii="Times New Roman"/>
          <w:b w:val="false"/>
          <w:i w:val="false"/>
          <w:color w:val="000000"/>
          <w:sz w:val="28"/>
        </w:rPr>
        <w:t xml:space="preserve">
      1. Осы "Медициналық-әлеуметтік мекемелерде (ұйымдарда) арнаулы әлеуметтік қызмет көрсетуге құжаттар ресімдеу"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p>
      <w:pPr>
        <w:spacing w:after="0"/>
        <w:ind w:left="0"/>
        <w:jc w:val="both"/>
      </w:pPr>
      <w:r>
        <w:rPr>
          <w:rFonts w:ascii="Times New Roman"/>
          <w:b w:val="false"/>
          <w:i w:val="false"/>
          <w:color w:val="000000"/>
          <w:sz w:val="28"/>
        </w:rPr>
        <w:t>
      "Медициналық-әлеуметтік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2. Өтінішті қабылдау және мемлекеттік қызмет көрсету нәтижелерін беру көрсетілетін қызметті беруші арқылы жүзеге асырылады.</w:t>
      </w:r>
    </w:p>
    <w:p>
      <w:pPr>
        <w:spacing w:after="0"/>
        <w:ind w:left="0"/>
        <w:jc w:val="both"/>
      </w:pPr>
      <w:r>
        <w:rPr>
          <w:rFonts w:ascii="Times New Roman"/>
          <w:b w:val="false"/>
          <w:i w:val="false"/>
          <w:color w:val="000000"/>
          <w:sz w:val="28"/>
        </w:rPr>
        <w:t>
      3. Мемлекеттік қызметті көрсету нысаны – қағаз түрінде.</w:t>
      </w:r>
    </w:p>
    <w:p>
      <w:pPr>
        <w:spacing w:after="0"/>
        <w:ind w:left="0"/>
        <w:jc w:val="both"/>
      </w:pPr>
      <w:r>
        <w:rPr>
          <w:rFonts w:ascii="Times New Roman"/>
          <w:b w:val="false"/>
          <w:i w:val="false"/>
          <w:color w:val="000000"/>
          <w:sz w:val="28"/>
        </w:rPr>
        <w:t xml:space="preserve">
      4. Мемлекеттік қызмет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91" w:id="66"/>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w:t>
      </w:r>
      <w:r>
        <w:br/>
      </w:r>
      <w:r>
        <w:rPr>
          <w:rFonts w:ascii="Times New Roman"/>
          <w:b/>
          <w:i w:val="false"/>
          <w:color w:val="000000"/>
        </w:rPr>
        <w:t>құрылымдық бөлімшелерінің (қызметкерлерінің) іс-қимыл тәртібінің сипаттамасы</w:t>
      </w:r>
    </w:p>
    <w:bookmarkEnd w:id="66"/>
    <w:p>
      <w:pPr>
        <w:spacing w:after="0"/>
        <w:ind w:left="0"/>
        <w:jc w:val="both"/>
      </w:pPr>
      <w:r>
        <w:rPr>
          <w:rFonts w:ascii="Times New Roman"/>
          <w:b w:val="false"/>
          <w:i w:val="false"/>
          <w:color w:val="000000"/>
          <w:sz w:val="28"/>
        </w:rPr>
        <w:t>
      5. Мемлекеттік қызмет жеке тұлғаларға тегін көрсетіледі.</w:t>
      </w:r>
    </w:p>
    <w:p>
      <w:pPr>
        <w:spacing w:after="0"/>
        <w:ind w:left="0"/>
        <w:jc w:val="both"/>
      </w:pPr>
      <w:r>
        <w:rPr>
          <w:rFonts w:ascii="Times New Roman"/>
          <w:b w:val="false"/>
          <w:i w:val="false"/>
          <w:color w:val="000000"/>
          <w:sz w:val="28"/>
        </w:rPr>
        <w:t xml:space="preserve">
      6.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рәсімді (іс-қимылдар) бастауға негіздеме болып табылады.</w:t>
      </w:r>
    </w:p>
    <w:p>
      <w:pPr>
        <w:spacing w:after="0"/>
        <w:ind w:left="0"/>
        <w:jc w:val="both"/>
      </w:pPr>
      <w:r>
        <w:rPr>
          <w:rFonts w:ascii="Times New Roman"/>
          <w:b w:val="false"/>
          <w:i w:val="false"/>
          <w:color w:val="000000"/>
          <w:sz w:val="28"/>
        </w:rPr>
        <w:t>
      7. мемлекеттік қызметті көрсету үдерісінің кұрамына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қарауы, ұсынылған құжаттарды тексеруі;</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қызмет көрсету нәтижесін ресімдеуі;</w:t>
      </w:r>
    </w:p>
    <w:p>
      <w:pPr>
        <w:spacing w:after="0"/>
        <w:ind w:left="0"/>
        <w:jc w:val="both"/>
      </w:pPr>
      <w:r>
        <w:rPr>
          <w:rFonts w:ascii="Times New Roman"/>
          <w:b w:val="false"/>
          <w:i w:val="false"/>
          <w:color w:val="000000"/>
          <w:sz w:val="28"/>
        </w:rPr>
        <w:t>
      4) мемлекеттік қызмет көрсету нәтижесін беру.</w:t>
      </w:r>
    </w:p>
    <w:bookmarkStart w:name="z92" w:id="67"/>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67"/>
    <w:p>
      <w:pPr>
        <w:spacing w:after="0"/>
        <w:ind w:left="0"/>
        <w:jc w:val="both"/>
      </w:pPr>
      <w:r>
        <w:rPr>
          <w:rFonts w:ascii="Times New Roman"/>
          <w:b w:val="false"/>
          <w:i w:val="false"/>
          <w:color w:val="000000"/>
          <w:sz w:val="28"/>
        </w:rPr>
        <w:t>
      8. Мемлекеттік қызмет көрсету үдересіне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маманы; </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w:t>
      </w:r>
    </w:p>
    <w:p>
      <w:pPr>
        <w:spacing w:after="0"/>
        <w:ind w:left="0"/>
        <w:jc w:val="both"/>
      </w:pPr>
      <w:r>
        <w:rPr>
          <w:rFonts w:ascii="Times New Roman"/>
          <w:b w:val="false"/>
          <w:i w:val="false"/>
          <w:color w:val="000000"/>
          <w:sz w:val="28"/>
        </w:rPr>
        <w:t>
      8) көрсетілетін қызметті берушінің азаматтарды медициналық-әлеуметтік мекемелерге жолдау бойынша комиссиясы.</w:t>
      </w:r>
    </w:p>
    <w:p>
      <w:pPr>
        <w:spacing w:after="0"/>
        <w:ind w:left="0"/>
        <w:jc w:val="both"/>
      </w:pPr>
      <w:r>
        <w:rPr>
          <w:rFonts w:ascii="Times New Roman"/>
          <w:b w:val="false"/>
          <w:i w:val="false"/>
          <w:color w:val="000000"/>
          <w:sz w:val="28"/>
        </w:rPr>
        <w:t>
      9. Көрсетілетін қызметті берушінің құрылымдық бөлімшелер (қызметкерлері) арасындағы рәсімдердің (іс-қимылдардың) кезектілігінің сипаттамасы: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 бойынша өтінішті көрсетілетін қызметті берушінің аудандық бөліміне береді;</w:t>
      </w:r>
    </w:p>
    <w:p>
      <w:pPr>
        <w:spacing w:after="0"/>
        <w:ind w:left="0"/>
        <w:jc w:val="both"/>
      </w:pPr>
      <w:r>
        <w:rPr>
          <w:rFonts w:ascii="Times New Roman"/>
          <w:b w:val="false"/>
          <w:i w:val="false"/>
          <w:color w:val="000000"/>
          <w:sz w:val="28"/>
        </w:rPr>
        <w:t>
      2) көрсетілетін қызметті берушінің аудандық бөлімінің маманы өтініш және мемлекеттік қызметті көрсету үшін қажетті құжаттар келіп түскен күні кіріс хаттары журналына өтінішті тіркейді және көрсетілетін қызметті берушінің аудандық бөлімінің басшысына қарауға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өтініш және мемлекеттік қызметті көрсету үшін қажетті құжаттар келіп түскен күні өтінішті көрсетілетін қызметті берушінің аудандық бөлімінің маманына орындауға береді;</w:t>
      </w:r>
    </w:p>
    <w:p>
      <w:pPr>
        <w:spacing w:after="0"/>
        <w:ind w:left="0"/>
        <w:jc w:val="both"/>
      </w:pPr>
      <w:r>
        <w:rPr>
          <w:rFonts w:ascii="Times New Roman"/>
          <w:b w:val="false"/>
          <w:i w:val="false"/>
          <w:color w:val="000000"/>
          <w:sz w:val="28"/>
        </w:rPr>
        <w:t>
      4) көрсетілетін қызметті берушінің аудандық бөлімінің маманы өтініш және мемлекеттік қызметті көрсету үшін қажетті құжаттар келіп түскен күні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өтініш келіп түскен күннен бастап он жұмыс күнінің ішінде арнаулы әлеуметтік қызметтерге қажеттілігі жөніндегі қорытынды дайындап, көрсетілетін қызметті берушінің аудандық бөлімінің маманына жібереді;</w:t>
      </w:r>
    </w:p>
    <w:p>
      <w:pPr>
        <w:spacing w:after="0"/>
        <w:ind w:left="0"/>
        <w:jc w:val="both"/>
      </w:pPr>
      <w:r>
        <w:rPr>
          <w:rFonts w:ascii="Times New Roman"/>
          <w:b w:val="false"/>
          <w:i w:val="false"/>
          <w:color w:val="000000"/>
          <w:sz w:val="28"/>
        </w:rPr>
        <w:t>
      6) көрсетілетін қызметті берушінің аудандық бөлімінің маманы бір жұмыс күні ішінде қабылданған құжаттар мен арнаулы әлеуметтік қызметтерге қажеттілігі жөнінде қорытындысын жолдау хатпен медициналық-әлеуметтік мекемеде арнаулы әлеуметтік қызметтер көрсету туралы шешім қабылдау үшін көрсетілетін қызметті берушіге жібереді;</w:t>
      </w:r>
    </w:p>
    <w:p>
      <w:pPr>
        <w:spacing w:after="0"/>
        <w:ind w:left="0"/>
        <w:jc w:val="both"/>
      </w:pPr>
      <w:r>
        <w:rPr>
          <w:rFonts w:ascii="Times New Roman"/>
          <w:b w:val="false"/>
          <w:i w:val="false"/>
          <w:color w:val="000000"/>
          <w:sz w:val="28"/>
        </w:rPr>
        <w:t>
      7) көрсетілетін қызметті берушінің кеңсе маманы көрсетілетін қызметті берушінің аудандық бөлімінен жолдау хат және құжаттар келіп түскен күні кіріс хаттары журналына тіркеу жүргізіп,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8) көрсетілетін қызметті беруші басшысының орынбасары бір жұмыс күні ішінде көрсетілетін қызметті берушінің арнаулы әлеуметтік қызметтер көрсету мәселелеріне жетекшілік ететін бөлімінің басшысына қарауға береді;</w:t>
      </w:r>
    </w:p>
    <w:p>
      <w:pPr>
        <w:spacing w:after="0"/>
        <w:ind w:left="0"/>
        <w:jc w:val="both"/>
      </w:pP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көрсетілетін қызметті берушінің жауапты орындаушысына атқаруға береді;</w:t>
      </w:r>
    </w:p>
    <w:p>
      <w:pPr>
        <w:spacing w:after="0"/>
        <w:ind w:left="0"/>
        <w:jc w:val="both"/>
      </w:pPr>
      <w:r>
        <w:rPr>
          <w:rFonts w:ascii="Times New Roman"/>
          <w:b w:val="false"/>
          <w:i w:val="false"/>
          <w:color w:val="000000"/>
          <w:sz w:val="28"/>
        </w:rPr>
        <w:t>
      10) көрсетілетін қызметті берушінің жауапты орындаушысы бір жұмыс күні ішінде құжаттарды азаматтарды медициналық-әлеуметтік мекемелерге жолдау жөніндегі комиссияға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11) азаматтарды медициналық-әлеуметтік мекемелерге жолдау жөніндегі комиссия келіп түскен құжаттар топтамасын қарап, бір жұмыс күні ішінде арнаулы әлеуметтік қызметтер көрсету немесе көрсетуден бас тарту туралы шешім қабылдайды;</w:t>
      </w:r>
    </w:p>
    <w:p>
      <w:pPr>
        <w:spacing w:after="0"/>
        <w:ind w:left="0"/>
        <w:jc w:val="both"/>
      </w:pPr>
      <w:r>
        <w:rPr>
          <w:rFonts w:ascii="Times New Roman"/>
          <w:b w:val="false"/>
          <w:i w:val="false"/>
          <w:color w:val="000000"/>
          <w:sz w:val="28"/>
        </w:rPr>
        <w:t>
      12) көрсетілетін қызметті берушінің жауапты орындаушысы азаматтарды медициналық-әлеуметтік мекемелерге жолдау жөніндегі комиссия арнаулы әлеуметтік қызметтер көрсету немесе көрсетуден бас тарту туралы шешім қабылдаған күннен бастап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13) көрсетілетін қызметті беруші басшысының орынбасары бір жұмыс күні ішінде көрсетілетін қызметті берушінің аудандық бөліміне азаматтарды медициналық-әлеуметтік мекемелерге жіберу жөніндегі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хаттамаға қол қойған күні құжаттарды көрсетілетін қызметті берушінің аудандық бөліміне жолдайды.</w:t>
      </w:r>
    </w:p>
    <w:p>
      <w:pPr>
        <w:spacing w:after="0"/>
        <w:ind w:left="0"/>
        <w:jc w:val="both"/>
      </w:pPr>
      <w:r>
        <w:rPr>
          <w:rFonts w:ascii="Times New Roman"/>
          <w:b w:val="false"/>
          <w:i w:val="false"/>
          <w:color w:val="000000"/>
          <w:sz w:val="28"/>
        </w:rPr>
        <w:t>
      14) көрсетілетін қызметті берушінің аудандық бөлімінің маманы көрсетілетін қызметті берушіден құжаттар келіп түскен күннен бастап бір жұмыс күні ішінде көрсетілетін қызметті алушыға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10. Көрсетілетін қызметті берушінің жұмыс кестесі – www.mzsr.gov.kzинтернет-ресурсында, "Мемлекеттік көрсетілетін қызметтер" бөлімінде орналастырылған.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 түскі үзіліспен сағат 9.00-ден 17.30-ге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xml:space="preserve">
      11. Мемлекеттік қызмет көрсету үдірісінде рәсімдердің (әрекеттердің) реттілігінің көрсетілетін қызмет беруші мамандарының өзара іс-қимыл, рәсімдердің (әрекеттердің) сабақтастығының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бизнес-үдерісінің анықтамалығында көрсетілген.</w:t>
      </w:r>
    </w:p>
    <w:p>
      <w:pPr>
        <w:spacing w:after="0"/>
        <w:ind w:left="0"/>
        <w:jc w:val="both"/>
      </w:pPr>
      <w:r>
        <w:rPr>
          <w:rFonts w:ascii="Times New Roman"/>
          <w:b w:val="false"/>
          <w:i w:val="false"/>
          <w:color w:val="000000"/>
          <w:sz w:val="28"/>
        </w:rPr>
        <w:t>
      12. Мемлекеттік қызметті көрсету мерзімі:</w:t>
      </w:r>
    </w:p>
    <w:p>
      <w:pPr>
        <w:spacing w:after="0"/>
        <w:ind w:left="0"/>
        <w:jc w:val="both"/>
      </w:pPr>
      <w:r>
        <w:rPr>
          <w:rFonts w:ascii="Times New Roman"/>
          <w:b w:val="false"/>
          <w:i w:val="false"/>
          <w:color w:val="000000"/>
          <w:sz w:val="28"/>
        </w:rPr>
        <w:t xml:space="preserve">
      1) құжаттардың топтамасын тіркеген сәттен бастап – 17 (он жеті) жұмыс күні; </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13. Көрсетілетін қызметті алушы қажетті барлық құжаттарды тапсырған кезде көрсетілетін қызметті берушінің аудандық бөлімі тіркелген және мемлекеттік қызметті алатын күні, құжаттарды қабылдаған аудандық бөлімінің адамның тегі мен аты-жөні көрсетілген талон береді.</w:t>
      </w:r>
    </w:p>
    <w:p>
      <w:pPr>
        <w:spacing w:after="0"/>
        <w:ind w:left="0"/>
        <w:jc w:val="both"/>
      </w:pPr>
      <w:r>
        <w:rPr>
          <w:rFonts w:ascii="Times New Roman"/>
          <w:b w:val="false"/>
          <w:i w:val="false"/>
          <w:color w:val="000000"/>
          <w:sz w:val="28"/>
        </w:rPr>
        <w:t>
      14. Арнаулы әлеуметтік қызметтерді алушылар болып табылатын бірінші және екінші топтағы мүгедектерге және егде жасына байланысты өзіне-өзі қызмет көрсетуге қабілетсіз адамдарға медициналық-әлеуметтік мекемелерде (ұйымдарда) арнаулы әлеуметтік қызмет көрсетуге құжаттар ресімдеу көрсетілетін қызметті берушінің әлеуметтік қызметкерінің жәрдемдесуімен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 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бизнес-үдерісіне анықтамалық</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14-қосымша</w:t>
            </w:r>
          </w:p>
        </w:tc>
      </w:tr>
    </w:tbl>
    <w:bookmarkStart w:name="z95" w:id="68"/>
    <w:p>
      <w:pPr>
        <w:spacing w:after="0"/>
        <w:ind w:left="0"/>
        <w:jc w:val="left"/>
      </w:pPr>
      <w:r>
        <w:rPr>
          <w:rFonts w:ascii="Times New Roman"/>
          <w:b/>
          <w:i w:val="false"/>
          <w:color w:val="000000"/>
        </w:rPr>
        <w:t xml:space="preserve"> "Үйде күтім көрсету жағдайында арнаулы әлеуметтік қызмет</w:t>
      </w:r>
      <w:r>
        <w:br/>
      </w:r>
      <w:r>
        <w:rPr>
          <w:rFonts w:ascii="Times New Roman"/>
          <w:b/>
          <w:i w:val="false"/>
          <w:color w:val="000000"/>
        </w:rPr>
        <w:t>көрсетуге құжаттар ресімдеу" мемлекеттік көрсетілетін қызмет регламенті 1. Жалпы ережелер</w:t>
      </w:r>
    </w:p>
    <w:bookmarkEnd w:id="68"/>
    <w:p>
      <w:pPr>
        <w:spacing w:after="0"/>
        <w:ind w:left="0"/>
        <w:jc w:val="both"/>
      </w:pPr>
      <w:r>
        <w:rPr>
          <w:rFonts w:ascii="Times New Roman"/>
          <w:b w:val="false"/>
          <w:i w:val="false"/>
          <w:color w:val="000000"/>
          <w:sz w:val="28"/>
        </w:rPr>
        <w:t xml:space="preserve">
      1. Осы "Үйде күтім көрсету жағдайында арнаулы әлеуметтік қызмет көрсетуге құжаттар ресімдеу"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p>
      <w:pPr>
        <w:spacing w:after="0"/>
        <w:ind w:left="0"/>
        <w:jc w:val="both"/>
      </w:pPr>
      <w:r>
        <w:rPr>
          <w:rFonts w:ascii="Times New Roman"/>
          <w:b w:val="false"/>
          <w:i w:val="false"/>
          <w:color w:val="000000"/>
          <w:sz w:val="28"/>
        </w:rPr>
        <w:t>
      "Үйде күтім көрсету жағдайында арнаулы әлеуметтік қызмет көрсетуге құжаттар ресімдеу" мемлекеттік көрсетілетін қызметті (бұдан әрі – мемлекеттік көрсетілетін қызмет)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тұрғылықты мекенжайы бойынша көрсетеді.</w:t>
      </w:r>
    </w:p>
    <w:p>
      <w:pPr>
        <w:spacing w:after="0"/>
        <w:ind w:left="0"/>
        <w:jc w:val="both"/>
      </w:pPr>
      <w:r>
        <w:rPr>
          <w:rFonts w:ascii="Times New Roman"/>
          <w:b w:val="false"/>
          <w:i w:val="false"/>
          <w:color w:val="000000"/>
          <w:sz w:val="28"/>
        </w:rPr>
        <w:t>
      2. Өтінішті қабылдау және мемлекеттік қызмет көрсету нәтижесін беру көрсетілетін қызметті беруші арқылы жүзеге асырылады.</w:t>
      </w:r>
    </w:p>
    <w:p>
      <w:pPr>
        <w:spacing w:after="0"/>
        <w:ind w:left="0"/>
        <w:jc w:val="both"/>
      </w:pPr>
      <w:r>
        <w:rPr>
          <w:rFonts w:ascii="Times New Roman"/>
          <w:b w:val="false"/>
          <w:i w:val="false"/>
          <w:color w:val="000000"/>
          <w:sz w:val="28"/>
        </w:rPr>
        <w:t xml:space="preserve">
      3. Мемлекеттік қызметті көрсету нысаны – қағаз түрінде. </w:t>
      </w:r>
    </w:p>
    <w:p>
      <w:pPr>
        <w:spacing w:after="0"/>
        <w:ind w:left="0"/>
        <w:jc w:val="both"/>
      </w:pPr>
      <w:r>
        <w:rPr>
          <w:rFonts w:ascii="Times New Roman"/>
          <w:b w:val="false"/>
          <w:i w:val="false"/>
          <w:color w:val="000000"/>
          <w:sz w:val="28"/>
        </w:rPr>
        <w:t xml:space="preserve">
      4.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96" w:id="69"/>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w:t>
      </w:r>
      <w:r>
        <w:br/>
      </w:r>
      <w:r>
        <w:rPr>
          <w:rFonts w:ascii="Times New Roman"/>
          <w:b/>
          <w:i w:val="false"/>
          <w:color w:val="000000"/>
        </w:rPr>
        <w:t>құрылымдық бөлімшелерінің (қызметкерлерінің) іс-қимыл тәртібінің сипаттамасы</w:t>
      </w:r>
    </w:p>
    <w:bookmarkEnd w:id="69"/>
    <w:p>
      <w:pPr>
        <w:spacing w:after="0"/>
        <w:ind w:left="0"/>
        <w:jc w:val="both"/>
      </w:pPr>
      <w:r>
        <w:rPr>
          <w:rFonts w:ascii="Times New Roman"/>
          <w:b w:val="false"/>
          <w:i w:val="false"/>
          <w:color w:val="000000"/>
          <w:sz w:val="28"/>
        </w:rPr>
        <w:t>
      5. Мемлекеттік қызмет жеке тұлғаларға тегін көрсетіледі.</w:t>
      </w:r>
    </w:p>
    <w:p>
      <w:pPr>
        <w:spacing w:after="0"/>
        <w:ind w:left="0"/>
        <w:jc w:val="both"/>
      </w:pPr>
      <w:r>
        <w:rPr>
          <w:rFonts w:ascii="Times New Roman"/>
          <w:b w:val="false"/>
          <w:i w:val="false"/>
          <w:color w:val="000000"/>
          <w:sz w:val="28"/>
        </w:rPr>
        <w:t xml:space="preserve">
      6.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рәсімді (іс-қимылдар) бастауға негіздеме болып табылады.</w:t>
      </w:r>
    </w:p>
    <w:p>
      <w:pPr>
        <w:spacing w:after="0"/>
        <w:ind w:left="0"/>
        <w:jc w:val="both"/>
      </w:pPr>
      <w:r>
        <w:rPr>
          <w:rFonts w:ascii="Times New Roman"/>
          <w:b w:val="false"/>
          <w:i w:val="false"/>
          <w:color w:val="000000"/>
          <w:sz w:val="28"/>
        </w:rPr>
        <w:t>
      7. Мемлекеттік қызметті көрсету үдерісінің кұрамына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 маманының құжаттарды қабылдауы және өтінішті тіркеуі;</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қарауы, ұсынылған құжаттарды тексеруі;</w:t>
      </w:r>
    </w:p>
    <w:p>
      <w:pPr>
        <w:spacing w:after="0"/>
        <w:ind w:left="0"/>
        <w:jc w:val="both"/>
      </w:pPr>
      <w:r>
        <w:rPr>
          <w:rFonts w:ascii="Times New Roman"/>
          <w:b w:val="false"/>
          <w:i w:val="false"/>
          <w:color w:val="000000"/>
          <w:sz w:val="28"/>
        </w:rPr>
        <w:t>
      3) көрсетілетін қызметті берушінің аудандық бөлімі маманының мемлекеттік қызметінің көрсетілетін нәтижесін ресімдеуі;</w:t>
      </w:r>
    </w:p>
    <w:p>
      <w:pPr>
        <w:spacing w:after="0"/>
        <w:ind w:left="0"/>
        <w:jc w:val="both"/>
      </w:pPr>
      <w:r>
        <w:rPr>
          <w:rFonts w:ascii="Times New Roman"/>
          <w:b w:val="false"/>
          <w:i w:val="false"/>
          <w:color w:val="000000"/>
          <w:sz w:val="28"/>
        </w:rPr>
        <w:t>
      4) мемлекеттік қызметінің көрсетілетін нәтижесін беру.</w:t>
      </w:r>
    </w:p>
    <w:bookmarkStart w:name="z97" w:id="70"/>
    <w:p>
      <w:pPr>
        <w:spacing w:after="0"/>
        <w:ind w:left="0"/>
        <w:jc w:val="left"/>
      </w:pPr>
      <w:r>
        <w:rPr>
          <w:rFonts w:ascii="Times New Roman"/>
          <w:b/>
          <w:i w:val="false"/>
          <w:color w:val="000000"/>
        </w:rPr>
        <w:t xml:space="preserve"> 3. Мемлекеттік көрсетілетін қызмет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70"/>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маманы; </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w:t>
      </w:r>
    </w:p>
    <w:p>
      <w:pPr>
        <w:spacing w:after="0"/>
        <w:ind w:left="0"/>
        <w:jc w:val="both"/>
      </w:pPr>
      <w:r>
        <w:rPr>
          <w:rFonts w:ascii="Times New Roman"/>
          <w:b w:val="false"/>
          <w:i w:val="false"/>
          <w:color w:val="000000"/>
          <w:sz w:val="28"/>
        </w:rPr>
        <w:t>
      8) көрсетілетін қызметті берушінің азаматтарды медициналық-әлеуметтік мекемелерге жіберу жөніндегі комиссиясы.</w:t>
      </w:r>
    </w:p>
    <w:p>
      <w:pPr>
        <w:spacing w:after="0"/>
        <w:ind w:left="0"/>
        <w:jc w:val="both"/>
      </w:pPr>
      <w:r>
        <w:rPr>
          <w:rFonts w:ascii="Times New Roman"/>
          <w:b w:val="false"/>
          <w:i w:val="false"/>
          <w:color w:val="000000"/>
          <w:sz w:val="28"/>
        </w:rPr>
        <w:t>
      9. Көрсетілетін қызметті берушінің құрылымдық бөлімшелері (қызметкерлері) арасындағы рәсімдердің (іс-қимылдардың) кезектілігінің сипаттамасы:</w:t>
      </w:r>
    </w:p>
    <w:p>
      <w:pPr>
        <w:spacing w:after="0"/>
        <w:ind w:left="0"/>
        <w:jc w:val="both"/>
      </w:pPr>
      <w:r>
        <w:rPr>
          <w:rFonts w:ascii="Times New Roman"/>
          <w:b w:val="false"/>
          <w:i w:val="false"/>
          <w:color w:val="000000"/>
          <w:sz w:val="28"/>
        </w:rPr>
        <w:t xml:space="preserve">
      15) көрсетілетін қызметті алушы Cтандарттың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өтінішті көрсетілетін қызметті берушінің аудандық бөліміне береді;</w:t>
      </w:r>
    </w:p>
    <w:p>
      <w:pPr>
        <w:spacing w:after="0"/>
        <w:ind w:left="0"/>
        <w:jc w:val="both"/>
      </w:pPr>
      <w:r>
        <w:rPr>
          <w:rFonts w:ascii="Times New Roman"/>
          <w:b w:val="false"/>
          <w:i w:val="false"/>
          <w:color w:val="000000"/>
          <w:sz w:val="28"/>
        </w:rPr>
        <w:t>
      16) көрсетілетін қызметті берушінің аудандық бөлімінің маманы өтініш және мемлекеттік қызметті көрсету үшін қажетті құжаттар келіп түскен күні кіріс хаттары журналына өтінішті тіркейді және көрсетілетін қызметті берушінің аудандық бөлімінің басшысына қарауға береді;</w:t>
      </w:r>
    </w:p>
    <w:p>
      <w:pPr>
        <w:spacing w:after="0"/>
        <w:ind w:left="0"/>
        <w:jc w:val="both"/>
      </w:pPr>
      <w:r>
        <w:rPr>
          <w:rFonts w:ascii="Times New Roman"/>
          <w:b w:val="false"/>
          <w:i w:val="false"/>
          <w:color w:val="000000"/>
          <w:sz w:val="28"/>
        </w:rPr>
        <w:t>
      17) көрсетілетін қызметті берушінің аудандық бөлімінің басшысы өтініш және мемлекеттік қызметті көрсету үшін қажетті құжаттар келіп түскен күні өтінішті көрсетілетін қызметті берушінің аудандық бөлімінің маманына орындауға береді;</w:t>
      </w:r>
    </w:p>
    <w:p>
      <w:pPr>
        <w:spacing w:after="0"/>
        <w:ind w:left="0"/>
        <w:jc w:val="both"/>
      </w:pPr>
      <w:r>
        <w:rPr>
          <w:rFonts w:ascii="Times New Roman"/>
          <w:b w:val="false"/>
          <w:i w:val="false"/>
          <w:color w:val="000000"/>
          <w:sz w:val="28"/>
        </w:rPr>
        <w:t>
      18) көрсетілетін қызметті берушінің аудандық бөлімінің маманы өтініш және мемлекеттік қызметті көрсету үшін қажетті құжаттар келіп түскен күні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19) арнаулы әлеуметтік қызметтерге қажеттілікті бағалау мен айқындау жөніндегі әлеуметтік қызметкер бес жұмыс күні ішінде мүгедектің және қарт адамның тұратын жеріне барып, тұрғын үй және басқа да материалдық-тұрмыстық жағдайларын тексеру актісін жасайды, өтініш келіп түскен күннен бастап он жұмыс күні ішінде арнаулы әлеуметтік қызметтерге қажеттілігі жөнінде қорытынды дайындап,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20) көрсетілетін қызметті берушінің аудандық бөлімінің маманыарнаулы әлеуметтік қызметтерге қажеттілігі жөнінде қорытындысы дайындалған күні қабылданған құжаттар мен қорытындыны жолдау хатпен медициналық-әлеуметтік мекемеде арнаулы әлеуметтік қызметтер көрсету туралы шешім қабылдау үшін көрсетілетін қызметті берушіге жібереді;</w:t>
      </w:r>
    </w:p>
    <w:p>
      <w:pPr>
        <w:spacing w:after="0"/>
        <w:ind w:left="0"/>
        <w:jc w:val="both"/>
      </w:pPr>
      <w:r>
        <w:rPr>
          <w:rFonts w:ascii="Times New Roman"/>
          <w:b w:val="false"/>
          <w:i w:val="false"/>
          <w:color w:val="000000"/>
          <w:sz w:val="28"/>
        </w:rPr>
        <w:t>
      21) көрсетілетін қызметті берушінің кеңсе маманы көрсетілетін қызметті берушінің аудандық бөлімінен жолдау хат және құжаттар келіп түскен күні кіріс хаттары журналына тіркеу жүргізіп,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22) көрсетілетін қызметті беруші басшысының орынбасары бір жұмыс күні ішінде көрсетілетін қызметті берушінің арнаулы әлеуметтік қызметтер көрсету мәселелері бойынша жетекшілік ететін бөлімінің басшысына қарауға береді;</w:t>
      </w:r>
    </w:p>
    <w:p>
      <w:pPr>
        <w:spacing w:after="0"/>
        <w:ind w:left="0"/>
        <w:jc w:val="both"/>
      </w:pPr>
      <w:r>
        <w:rPr>
          <w:rFonts w:ascii="Times New Roman"/>
          <w:b w:val="false"/>
          <w:i w:val="false"/>
          <w:color w:val="000000"/>
          <w:sz w:val="28"/>
        </w:rPr>
        <w:t>
      23) көрсетілетін қызметті берушінің арнаулы әлеуметтік қызметтер көрсету мәселелері бойынша жетекшілік ететін бөлімінің басшысы құжаттарды алған күні қабылданған құжаттарды көрсетілетін қызметті берушінің жауапты орындаушысына жазып жібереді;</w:t>
      </w:r>
    </w:p>
    <w:p>
      <w:pPr>
        <w:spacing w:after="0"/>
        <w:ind w:left="0"/>
        <w:jc w:val="both"/>
      </w:pPr>
      <w:r>
        <w:rPr>
          <w:rFonts w:ascii="Times New Roman"/>
          <w:b w:val="false"/>
          <w:i w:val="false"/>
          <w:color w:val="000000"/>
          <w:sz w:val="28"/>
        </w:rPr>
        <w:t>
      24) көрсетілетін қызметті берушінің жауапты орындаушысы бір жұмыс күні ішінде құжаттарды азаматтарды үйде әлеуметтік қызмет көрсетуге жолдау жөніндегі комиссияға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25) азаматтарды үйде әлеуметтік қызмет көрсетуге жіберу жөніндегі комиссиясы келіп түскен құжаттар топтамасын қарап, бір жұмыс күні ішінде арнаулы әлеуметтік қызметтер көрсету немесе көрсетуден бас тарту туралы шешім қабылдайды;</w:t>
      </w:r>
    </w:p>
    <w:p>
      <w:pPr>
        <w:spacing w:after="0"/>
        <w:ind w:left="0"/>
        <w:jc w:val="both"/>
      </w:pPr>
      <w:r>
        <w:rPr>
          <w:rFonts w:ascii="Times New Roman"/>
          <w:b w:val="false"/>
          <w:i w:val="false"/>
          <w:color w:val="000000"/>
          <w:sz w:val="28"/>
        </w:rPr>
        <w:t>
      26) көрсетілетін қызметті берушінің жауапты орындаушысы азаматтарды үйде әлеуметтік қызмет көрсетуге жіберу жөніндегі комиссия арнаулы әлеуметтік қызметтер көрсету немесе көрсетуден бас тарту туралы шешім қабылдаған күннен бастап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27) көрсетілетін қызметті беруші басшысының орынбасары құжаттар келіп түскен күні азаматтарды үйде әлеуметтік қызмет көрсетуге жіберу жөніндегі комиссияның шешімі туралы хабарламаға қол қояды, содан кейін көрсетілетін қызметті берушінің жауапты орындаушысы хабарламаға қол қойылған күні құжаттарды көрсетілетін қызметті берушінің аудандық бөліміне жолдайды;</w:t>
      </w:r>
    </w:p>
    <w:p>
      <w:pPr>
        <w:spacing w:after="0"/>
        <w:ind w:left="0"/>
        <w:jc w:val="both"/>
      </w:pPr>
      <w:r>
        <w:rPr>
          <w:rFonts w:ascii="Times New Roman"/>
          <w:b w:val="false"/>
          <w:i w:val="false"/>
          <w:color w:val="000000"/>
          <w:sz w:val="28"/>
        </w:rPr>
        <w:t>
      28) көрсетілетін қызметті берушінің аудандық бөлімінің маманы көрсетілетін қызметті берушіден құжаттар келіп түскен күні көрсетілетін қызметті алушыға арнайы әлеуметтік қызметтерді үй жағдайында көрсету мерзімін көрсете отырып, құжаттарды ресімдеу туралы хабарламаны не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10. Көрсетілетін қызметті берушінің жұмыс кестесі – www.mzsr.gov.kz интернет-ресурсында, "Мемлекеттік көрсетілетін қызметтер" бөлімінде орналастырылған.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 түскі үзіліспен сағат 9.00-ден 17.30-ге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xml:space="preserve">
      11. Мемлекеттік қызмет көрсету үдерісінде рәсімдердің (әрекеттердің) реттілігінің көрсетілетін қызмет беруші мамандарының өзара іс-қимыл,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бизнес-үдерісінің анықтамалығында көрсетілген.</w:t>
      </w:r>
    </w:p>
    <w:p>
      <w:pPr>
        <w:spacing w:after="0"/>
        <w:ind w:left="0"/>
        <w:jc w:val="both"/>
      </w:pPr>
      <w:r>
        <w:rPr>
          <w:rFonts w:ascii="Times New Roman"/>
          <w:b w:val="false"/>
          <w:i w:val="false"/>
          <w:color w:val="000000"/>
          <w:sz w:val="28"/>
        </w:rPr>
        <w:t>
      12. Мемлекеттік қызметті көрсету мерзімі:</w:t>
      </w:r>
    </w:p>
    <w:p>
      <w:pPr>
        <w:spacing w:after="0"/>
        <w:ind w:left="0"/>
        <w:jc w:val="both"/>
      </w:pPr>
      <w:r>
        <w:rPr>
          <w:rFonts w:ascii="Times New Roman"/>
          <w:b w:val="false"/>
          <w:i w:val="false"/>
          <w:color w:val="000000"/>
          <w:sz w:val="28"/>
        </w:rPr>
        <w:t>
      1) құжаттардың топтамасын тіркеген сәттен бастап – 14 (он төрт)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30 минут.</w:t>
      </w:r>
    </w:p>
    <w:p>
      <w:pPr>
        <w:spacing w:after="0"/>
        <w:ind w:left="0"/>
        <w:jc w:val="both"/>
      </w:pPr>
      <w:r>
        <w:rPr>
          <w:rFonts w:ascii="Times New Roman"/>
          <w:b w:val="false"/>
          <w:i w:val="false"/>
          <w:color w:val="000000"/>
          <w:sz w:val="28"/>
        </w:rPr>
        <w:t>
      13. Көрсетілетін қызметті алушы барлық қажетті құжаттарды тапсырған кезде көрсетілетін қызметті беруші тіркелген және мемлекеттік қызметті алатын күні, құжаттарды қабылдаған адамның тегі мен аты-жөні көрсетілген талон береді.</w:t>
      </w:r>
    </w:p>
    <w:p>
      <w:pPr>
        <w:spacing w:after="0"/>
        <w:ind w:left="0"/>
        <w:jc w:val="both"/>
      </w:pPr>
      <w:r>
        <w:rPr>
          <w:rFonts w:ascii="Times New Roman"/>
          <w:b w:val="false"/>
          <w:i w:val="false"/>
          <w:color w:val="000000"/>
          <w:sz w:val="28"/>
        </w:rPr>
        <w:t>
      14. Арнаулы әлеуметтік қызметтерді алушылар болып табылатын бірінші және екінші топтағы мүгедектерге және егде жасына байланысты өзіне-өзі қызмет көрсетуге қабілетсіз адамдарға үйде күтім көрсету жағдайларында арнаулы әлеуметтік қызмет көрсетуге құжаттарды ресімдеу көрсетілетін қызметті берушінің әлеуметтік қызметкерінің жәрдемдесуімен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бизнес-үдерісінің анықтамалығы</w:t>
      </w:r>
    </w:p>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7-қосымша</w:t>
            </w:r>
          </w:p>
        </w:tc>
      </w:tr>
    </w:tbl>
    <w:bookmarkStart w:name="z100" w:id="71"/>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w:t>
      </w:r>
      <w:r>
        <w:br/>
      </w:r>
      <w:r>
        <w:rPr>
          <w:rFonts w:ascii="Times New Roman"/>
          <w:b/>
          <w:i w:val="false"/>
          <w:color w:val="000000"/>
        </w:rPr>
        <w:t>жекелеген санаттарына әлеуметтік көмек тағайындау" мемлекеттік</w:t>
      </w:r>
      <w:r>
        <w:br/>
      </w:r>
      <w:r>
        <w:rPr>
          <w:rFonts w:ascii="Times New Roman"/>
          <w:b/>
          <w:i w:val="false"/>
          <w:color w:val="000000"/>
        </w:rPr>
        <w:t>көрсетілетін қызмет регламенті</w:t>
      </w:r>
    </w:p>
    <w:bookmarkEnd w:id="71"/>
    <w:bookmarkStart w:name="z101" w:id="72"/>
    <w:p>
      <w:pPr>
        <w:spacing w:after="0"/>
        <w:ind w:left="0"/>
        <w:jc w:val="left"/>
      </w:pPr>
      <w:r>
        <w:rPr>
          <w:rFonts w:ascii="Times New Roman"/>
          <w:b/>
          <w:i w:val="false"/>
          <w:color w:val="000000"/>
        </w:rPr>
        <w:t xml:space="preserve"> 1. Жалпы ережелер</w:t>
      </w:r>
    </w:p>
    <w:bookmarkEnd w:id="72"/>
    <w:p>
      <w:pPr>
        <w:spacing w:after="0"/>
        <w:ind w:left="0"/>
        <w:jc w:val="both"/>
      </w:pPr>
      <w:r>
        <w:rPr>
          <w:rFonts w:ascii="Times New Roman"/>
          <w:b w:val="false"/>
          <w:i w:val="false"/>
          <w:color w:val="000000"/>
          <w:sz w:val="28"/>
        </w:rPr>
        <w:t xml:space="preserve">
      1. Осы мемлекеттік көрсетілетін қызмет регламенті "Жергілікті өкілді органдардың шешімдері бойынша мұқтаж азаматтардың жекелеген санаттарына әлеуметтік көмек тағайындау" (бұдан әрі – Регламент) Қазақстан Республикасы Денсаулық сақтау және әлеуметтік даму министрінің 2015 жылғы 28 сәуірдегі № 279 бұйрығымен бекітілген, "Жергілікті өкілді органдардың шешімдері бойынша мұқтаж азаматтардың жекелеген санаттарына әлеуметтік көмек тағайындау" (бұдан әрі – Стандарт)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Алматы қалалық Жұмыспен қамту және әлеуметтік бағдарламалар басқармасының аудандық бөлімдерімен (бұдан әрі - көрсетілетін қызметті беруші) көрсетілетін қызметті алушының тұрақты мекенжайы бойынша көрсетіледі.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аудандық бөлімдері;</w:t>
      </w:r>
    </w:p>
    <w:p>
      <w:pPr>
        <w:spacing w:after="0"/>
        <w:ind w:left="0"/>
        <w:jc w:val="both"/>
      </w:pPr>
      <w:r>
        <w:rPr>
          <w:rFonts w:ascii="Times New Roman"/>
          <w:b w:val="false"/>
          <w:i w:val="false"/>
          <w:color w:val="000000"/>
          <w:sz w:val="28"/>
        </w:rPr>
        <w:t xml:space="preserve">
      2) мүгедектер және әлеуметтік жағынан маңызды аурулары бар адамдар – www.egov.kz "электрондық үкімет" веб-порталы (бұдан әрі – портал)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102" w:id="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іс-әрекет тәртібінің сипаттамасы</w:t>
      </w:r>
    </w:p>
    <w:bookmarkEnd w:id="73"/>
    <w:p>
      <w:pPr>
        <w:spacing w:after="0"/>
        <w:ind w:left="0"/>
        <w:jc w:val="both"/>
      </w:pPr>
      <w:r>
        <w:rPr>
          <w:rFonts w:ascii="Times New Roman"/>
          <w:b w:val="false"/>
          <w:i w:val="false"/>
          <w:color w:val="000000"/>
          <w:sz w:val="28"/>
        </w:rPr>
        <w:t xml:space="preserve">
      5. Көрсетілетін қызметті берушінің аудандық бөлімінің көрсетілетін қызметті алушыға мемлекеттік қызметті көрсету үшін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көрсетілген қажетті құжаттарды алуы мемлекеттік қызметті көрсету бойынша рәсімді (іс-әрекетті) бастауға негіздеме болып табылады.</w:t>
      </w:r>
    </w:p>
    <w:p>
      <w:pPr>
        <w:spacing w:after="0"/>
        <w:ind w:left="0"/>
        <w:jc w:val="both"/>
      </w:pPr>
      <w:r>
        <w:rPr>
          <w:rFonts w:ascii="Times New Roman"/>
          <w:b w:val="false"/>
          <w:i w:val="false"/>
          <w:color w:val="000000"/>
          <w:sz w:val="28"/>
        </w:rPr>
        <w:t>
      6. Мемлекеттік қызмет көрсету үрдісінің құрамына кіретін рәсімдер (іс-әрекеттер):</w:t>
      </w:r>
    </w:p>
    <w:p>
      <w:pPr>
        <w:spacing w:after="0"/>
        <w:ind w:left="0"/>
        <w:jc w:val="both"/>
      </w:pPr>
      <w:r>
        <w:rPr>
          <w:rFonts w:ascii="Times New Roman"/>
          <w:b w:val="false"/>
          <w:i w:val="false"/>
          <w:color w:val="000000"/>
          <w:sz w:val="28"/>
        </w:rPr>
        <w:t>
      1) көрсетілетін қызметті берушінің жауапты маманының құжаттарды қабылдауы;</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маманының өтінішті қарауы және ұсынылған құжаттарды тексеруі;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маманының мемлекеттік қызметтің нәтижесін ресімдеуі;</w:t>
      </w:r>
    </w:p>
    <w:p>
      <w:pPr>
        <w:spacing w:after="0"/>
        <w:ind w:left="0"/>
        <w:jc w:val="both"/>
      </w:pPr>
      <w:r>
        <w:rPr>
          <w:rFonts w:ascii="Times New Roman"/>
          <w:b w:val="false"/>
          <w:i w:val="false"/>
          <w:color w:val="000000"/>
          <w:sz w:val="28"/>
        </w:rPr>
        <w:t>
      4) мемлекеттік қызмет көрсетудің нәтижесін көрсетілетін қызмет алушыға беру.</w:t>
      </w:r>
    </w:p>
    <w:bookmarkStart w:name="z103" w:id="7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әрекет тәртібінің сипаттамасы</w:t>
      </w:r>
    </w:p>
    <w:bookmarkEnd w:id="74"/>
    <w:p>
      <w:pPr>
        <w:spacing w:after="0"/>
        <w:ind w:left="0"/>
        <w:jc w:val="both"/>
      </w:pPr>
      <w:r>
        <w:rPr>
          <w:rFonts w:ascii="Times New Roman"/>
          <w:b w:val="false"/>
          <w:i w:val="false"/>
          <w:color w:val="000000"/>
          <w:sz w:val="28"/>
        </w:rPr>
        <w:t>
      7. Көрсетілетін мемлекеттік қызмет үдерісіне қатысатын көрсетілетін қызмет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басшысы;</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4) арнайы комиссия.</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 өзара әрекет тәртібінің сипаттамасы:</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жауапты маманы мемлекеттік қызметті көрсету үшін көрсетілетін қызметті алушыдан өтініш және қажетті құжаттар түскен соң журналда тіркеуді жүзеге асырады, Стандарттың </w:t>
      </w:r>
      <w:r>
        <w:rPr>
          <w:rFonts w:ascii="Times New Roman"/>
          <w:b w:val="false"/>
          <w:i w:val="false"/>
          <w:color w:val="000000"/>
          <w:sz w:val="28"/>
        </w:rPr>
        <w:t>4 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p>
    <w:p>
      <w:pPr>
        <w:spacing w:after="0"/>
        <w:ind w:left="0"/>
        <w:jc w:val="both"/>
      </w:pPr>
      <w:r>
        <w:rPr>
          <w:rFonts w:ascii="Times New Roman"/>
          <w:b w:val="false"/>
          <w:i w:val="false"/>
          <w:color w:val="000000"/>
          <w:sz w:val="28"/>
        </w:rPr>
        <w:t>
      2) көрсетілетін қызмет берушінің аудандық бөлімінің басшысы көрсетілетін қызметті алушының өтінішін көрсетілетін қызмет берушінің аудандық бөлімінің жауапты маманына береді;</w:t>
      </w:r>
    </w:p>
    <w:bookmarkStart w:name="z104" w:id="75"/>
    <w:p>
      <w:pPr>
        <w:spacing w:after="0"/>
        <w:ind w:left="0"/>
        <w:jc w:val="both"/>
      </w:pPr>
      <w:r>
        <w:rPr>
          <w:rFonts w:ascii="Times New Roman"/>
          <w:b w:val="false"/>
          <w:i w:val="false"/>
          <w:color w:val="000000"/>
          <w:sz w:val="28"/>
        </w:rPr>
        <w:t>
      3) көрсетілетін қызмет берушінің аудандық бөлімінің жауапты маманы ұсынылған құжаттарды тексереді және бір жұмыс күні ішінде көрсетілетін қызмет алушының құжаттарын адамның (отбасының) материалдық жағдайына тексеру жүргізу үшін учаскелік комиссияға жібереді;</w:t>
      </w:r>
    </w:p>
    <w:bookmarkEnd w:id="75"/>
    <w:p>
      <w:pPr>
        <w:spacing w:after="0"/>
        <w:ind w:left="0"/>
        <w:jc w:val="both"/>
      </w:pPr>
      <w:r>
        <w:rPr>
          <w:rFonts w:ascii="Times New Roman"/>
          <w:b w:val="false"/>
          <w:i w:val="false"/>
          <w:color w:val="000000"/>
          <w:sz w:val="28"/>
        </w:rPr>
        <w:t>
      Әлеуметтік көмек көрсету үшін құжаттар жетіспеген жағдайда көрсетілетін қызмет берушінің аудандық бөлімінің жауапты маманы әлеуметтік көмек көрсетуге ұсынылған құжаттарды қарау үшін қажетті мәліметтерді тиісті органдардан сұратады.</w:t>
      </w:r>
    </w:p>
    <w:p>
      <w:pPr>
        <w:spacing w:after="0"/>
        <w:ind w:left="0"/>
        <w:jc w:val="both"/>
      </w:pPr>
      <w:r>
        <w:rPr>
          <w:rFonts w:ascii="Times New Roman"/>
          <w:b w:val="false"/>
          <w:i w:val="false"/>
          <w:color w:val="000000"/>
          <w:sz w:val="28"/>
        </w:rPr>
        <w:t>
      Көрсетілетін қызмет алушының қажетті құжаттарды олардың бүлінуіне, жоғалуына байланысты ұсынуға мүмкіндігі болмаған жағдайда көрсетілетін қызмет берушінің аудандық бөлімі тиісті мәліметтері бар өзге уәкілетті органдар мен ұйымдардың деректері негізінде әлеуметтік көмек тағайындау туралы шешім қабылдайды.</w:t>
      </w:r>
    </w:p>
    <w:p>
      <w:pPr>
        <w:spacing w:after="0"/>
        <w:ind w:left="0"/>
        <w:jc w:val="both"/>
      </w:pPr>
      <w:r>
        <w:rPr>
          <w:rFonts w:ascii="Times New Roman"/>
          <w:b w:val="false"/>
          <w:i w:val="false"/>
          <w:color w:val="000000"/>
          <w:sz w:val="28"/>
        </w:rPr>
        <w:t xml:space="preserve">
      4) учаскелік комиссия құжаттарды алған күннен бастап екі жұмыс күні ішінде көрсетілетін қызмет алушыға тексеру жүргізеді, оның нәтижелері бойынша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нысандар бойынша адамның (отбасының) әлеуметтік көмекке мұқтаждығы туралы қорытынды дайындайды және оларды көрсетілетін қызмет берушінің ауданық бөліміне жібереді;</w:t>
      </w:r>
    </w:p>
    <w:p>
      <w:pPr>
        <w:spacing w:after="0"/>
        <w:ind w:left="0"/>
        <w:jc w:val="both"/>
      </w:pPr>
      <w:r>
        <w:rPr>
          <w:rFonts w:ascii="Times New Roman"/>
          <w:b w:val="false"/>
          <w:i w:val="false"/>
          <w:color w:val="000000"/>
          <w:sz w:val="28"/>
        </w:rPr>
        <w:t>
      5) көрсетілетін қызмет беруші аудандық бөлімінің жауапты маманы учаскелік комиссиядан құжаттар келіп түскен күннен бастап бір жұмыс күні ішінде Қазақстан Республикасының заңнамасына сәйкес адамның (отбасының) жан басына шаққандағы орташа табысын есептеуді жүргізеді және құжаттардың толық пакетін арнайы комиссияның қарауына ұсынады;</w:t>
      </w:r>
    </w:p>
    <w:p>
      <w:pPr>
        <w:spacing w:after="0"/>
        <w:ind w:left="0"/>
        <w:jc w:val="both"/>
      </w:pPr>
      <w:r>
        <w:rPr>
          <w:rFonts w:ascii="Times New Roman"/>
          <w:b w:val="false"/>
          <w:i w:val="false"/>
          <w:color w:val="000000"/>
          <w:sz w:val="28"/>
        </w:rPr>
        <w:t>
      6) арнайы комиссия құжаттар келіп түскен күннен бастап екі жұмыс күні ішінде әлеуметтік көмек көрсету қажеттілігі туралы қорытынды шығарады, оң қорытынды болған кезде әлеуметтік көмектің мөлшерін көрсетеді;</w:t>
      </w:r>
    </w:p>
    <w:p>
      <w:pPr>
        <w:spacing w:after="0"/>
        <w:ind w:left="0"/>
        <w:jc w:val="both"/>
      </w:pPr>
      <w:r>
        <w:rPr>
          <w:rFonts w:ascii="Times New Roman"/>
          <w:b w:val="false"/>
          <w:i w:val="false"/>
          <w:color w:val="000000"/>
          <w:sz w:val="28"/>
        </w:rPr>
        <w:t>
      7) көрсетілетін қызмет берушінің аудандық бөлімі өтініш берушінің әлеуметтік көмек алуға қажетті құжаттарын тіркеген күннен бастап сегіз жұмыс күні ішінде қабылданған құжаттар мен арнайы комиссияның әлеуметтік көмек көрсету қажеттілігі туралы қорытындысының негізінде әлеуметтік көмек көрсету не көрсетуден бас тарту туралы шешім қабылдайды;</w:t>
      </w:r>
    </w:p>
    <w:p>
      <w:pPr>
        <w:spacing w:after="0"/>
        <w:ind w:left="0"/>
        <w:jc w:val="both"/>
      </w:pPr>
      <w:r>
        <w:rPr>
          <w:rFonts w:ascii="Times New Roman"/>
          <w:b w:val="false"/>
          <w:i w:val="false"/>
          <w:color w:val="000000"/>
          <w:sz w:val="28"/>
        </w:rPr>
        <w:t>
      8) көрсетілетін қызмет берушінің аудандық бөлімінің жауапты маманы шешім қабылдаған күннен бастап үш жұмыс күні ішінде қабылданған шешім туралы (бас тартқан жағдайда - негіздемесін көрсете отырып) өтініш берушіні жазбаша хабардар етеді;</w:t>
      </w:r>
    </w:p>
    <w:p>
      <w:pPr>
        <w:spacing w:after="0"/>
        <w:ind w:left="0"/>
        <w:jc w:val="both"/>
      </w:pPr>
      <w:r>
        <w:rPr>
          <w:rFonts w:ascii="Times New Roman"/>
          <w:b w:val="false"/>
          <w:i w:val="false"/>
          <w:color w:val="000000"/>
          <w:sz w:val="28"/>
        </w:rPr>
        <w:t xml:space="preserve">
      Осы Регламенттің 8 тармағының </w:t>
      </w:r>
      <w:r>
        <w:rPr>
          <w:rFonts w:ascii="Times New Roman"/>
          <w:b w:val="false"/>
          <w:i w:val="false"/>
          <w:color w:val="000000"/>
          <w:sz w:val="28"/>
        </w:rPr>
        <w:t>3) тармақшасының</w:t>
      </w:r>
      <w:r>
        <w:rPr>
          <w:rFonts w:ascii="Times New Roman"/>
          <w:b w:val="false"/>
          <w:i w:val="false"/>
          <w:color w:val="000000"/>
          <w:sz w:val="28"/>
        </w:rPr>
        <w:t xml:space="preserve"> 2, 3 азат жолында көрсетілген жағдайларда көрсетілетін қызмет берушінің аудандық бөлімі көрсетілетін қызмет алушыдан құжаттарды қабылдаған күннен бастап жиырма жұмыс күні ішінде әлеуметтік көмек көрсету не көрсетуден бас тарту туралы шешім қабылдайды.</w:t>
      </w:r>
    </w:p>
    <w:p>
      <w:pPr>
        <w:spacing w:after="0"/>
        <w:ind w:left="0"/>
        <w:jc w:val="both"/>
      </w:pPr>
      <w:r>
        <w:rPr>
          <w:rFonts w:ascii="Times New Roman"/>
          <w:b w:val="false"/>
          <w:i w:val="false"/>
          <w:color w:val="000000"/>
          <w:sz w:val="28"/>
        </w:rPr>
        <w:t>
      9. Көрсетілетін қызметті берушінің жұмыс кестесі - www.mzsr.gov.kz интернет-ресурсында, "Мемлекеттік қызмет" бөлімінде орналасқан.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 түскі үзіліспен сағат 9.00-ден 17.30-ге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 Порталда - тәулік бойы (жөндеу жұмыстарын жүргізуге байланысты техникалық үзілістерді қоспағанда).</w:t>
      </w:r>
    </w:p>
    <w:p>
      <w:pPr>
        <w:spacing w:after="0"/>
        <w:ind w:left="0"/>
        <w:jc w:val="both"/>
      </w:pPr>
      <w:r>
        <w:rPr>
          <w:rFonts w:ascii="Times New Roman"/>
          <w:b w:val="false"/>
          <w:i w:val="false"/>
          <w:color w:val="000000"/>
          <w:sz w:val="28"/>
        </w:rPr>
        <w:t>
      10. Мемлекеттік қызметті көрсету мерзімі:</w:t>
      </w:r>
    </w:p>
    <w:p>
      <w:pPr>
        <w:spacing w:after="0"/>
        <w:ind w:left="0"/>
        <w:jc w:val="both"/>
      </w:pPr>
      <w:r>
        <w:rPr>
          <w:rFonts w:ascii="Times New Roman"/>
          <w:b w:val="false"/>
          <w:i w:val="false"/>
          <w:color w:val="000000"/>
          <w:sz w:val="28"/>
        </w:rPr>
        <w:t>
      1) құжаттардың топтамасын көрсетілетін қызметті берушіге тапсырған сәттен бастап, сондай-ақ порталға жүгінген кезде – 8 (сегіз) жұмыс күні;</w:t>
      </w:r>
    </w:p>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күні;</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30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 30 минут.</w:t>
      </w:r>
    </w:p>
    <w:bookmarkStart w:name="z105" w:id="76"/>
    <w:p>
      <w:pPr>
        <w:spacing w:after="0"/>
        <w:ind w:left="0"/>
        <w:jc w:val="left"/>
      </w:pPr>
      <w:r>
        <w:rPr>
          <w:rFonts w:ascii="Times New Roman"/>
          <w:b/>
          <w:i w:val="false"/>
          <w:color w:val="000000"/>
        </w:rPr>
        <w:t xml:space="preserve"> 4. Өзге де көрсетілетін қызметті берушілермен өзара әрекет тәртібін, сонымен</w:t>
      </w:r>
      <w:r>
        <w:br/>
      </w:r>
      <w:r>
        <w:rPr>
          <w:rFonts w:ascii="Times New Roman"/>
          <w:b/>
          <w:i w:val="false"/>
          <w:color w:val="000000"/>
        </w:rPr>
        <w:t>қатар мемлекеттік қызмет көрсету процесінде ақпараттық жүйелерді</w:t>
      </w:r>
      <w:r>
        <w:br/>
      </w:r>
      <w:r>
        <w:rPr>
          <w:rFonts w:ascii="Times New Roman"/>
          <w:b/>
          <w:i w:val="false"/>
          <w:color w:val="000000"/>
        </w:rPr>
        <w:t>қолдану тәртібінің сипаттамасы</w:t>
      </w:r>
    </w:p>
    <w:bookmarkEnd w:id="76"/>
    <w:p>
      <w:pPr>
        <w:spacing w:after="0"/>
        <w:ind w:left="0"/>
        <w:jc w:val="both"/>
      </w:pPr>
      <w:r>
        <w:rPr>
          <w:rFonts w:ascii="Times New Roman"/>
          <w:b w:val="false"/>
          <w:i w:val="false"/>
          <w:color w:val="000000"/>
          <w:sz w:val="28"/>
        </w:rPr>
        <w:t xml:space="preserve">
      11. Көрсетілетін қызметті алушы мемлекеттік қызметті көрсету үшін жүгінген кезде әлеуметтік көмек тағайындау үшін қажетті дербес деректерді жинауға және өңдеуге келісетіні көрсетілген еркін нысандағы өтінішті және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құжаттарды ұсынады.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көрсетілетін қызметті берушіде – тіркелген күні мен мемлекеттік қызметті алатын күні, құжаттарды қабылдаған адамның тегі мен аты-жөні көрсетілген өтініштің үзбелі талоны беріледі;</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көрінеді.</w:t>
      </w:r>
    </w:p>
    <w:p>
      <w:pPr>
        <w:spacing w:after="0"/>
        <w:ind w:left="0"/>
        <w:jc w:val="both"/>
      </w:pPr>
      <w:r>
        <w:rPr>
          <w:rFonts w:ascii="Times New Roman"/>
          <w:b w:val="false"/>
          <w:i w:val="false"/>
          <w:color w:val="000000"/>
          <w:sz w:val="28"/>
        </w:rPr>
        <w:t>
      12. Көрсетілетін мемлекеттік қызметтің нәтижесі көрсетілетін қызмет берушінің уәкілетті тұлғаның электрондық цифрлық қолтанба (бұдан әрі – ЭЦҚ) куәландырылған электрондық құжат нысанында көрсетілетін қызметті беруші арқылы электрондық құжат үлгісінде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13. Көрсетілетін қызметті алушының мемлекеттік қызмет көрсетудің тәртібі мен мәртебесі туралы ақпаратты көрсетілетін қызметті берушінің анықтамалық қызметтері, мемлекеттік қызметтер көрсету мәселелері жөніндегі бірыңғай байланыс орталығы арқылы алуға мүмкіндігі бар.</w:t>
      </w:r>
    </w:p>
    <w:p>
      <w:pPr>
        <w:spacing w:after="0"/>
        <w:ind w:left="0"/>
        <w:jc w:val="both"/>
      </w:pPr>
      <w:r>
        <w:rPr>
          <w:rFonts w:ascii="Times New Roman"/>
          <w:b w:val="false"/>
          <w:i w:val="false"/>
          <w:color w:val="000000"/>
          <w:sz w:val="28"/>
        </w:rPr>
        <w:t>
      14. Мемлекеттік қызмет көрсетуді портал арқылы көрсеткен жағдайда:</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–ЖСН) және пароль көмегімен порталдан тіркеуден өтуі тиіс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мемлекеттік электронды қызметті алу үшін порталға көрсетілетін қызметті алушы ЖСН және паролін (авторизациялау үдерісі) енгізу үдерісі;</w:t>
      </w:r>
    </w:p>
    <w:p>
      <w:pPr>
        <w:spacing w:after="0"/>
        <w:ind w:left="0"/>
        <w:jc w:val="both"/>
      </w:pPr>
      <w:r>
        <w:rPr>
          <w:rFonts w:ascii="Times New Roman"/>
          <w:b w:val="false"/>
          <w:i w:val="false"/>
          <w:color w:val="000000"/>
          <w:sz w:val="28"/>
        </w:rPr>
        <w:t>
      3) порталда көрсетілетін қызметті алушы туралы деректердің дұрыстығын ЖСН және пароль арқылы тексеру үдерісі;</w:t>
      </w:r>
    </w:p>
    <w:p>
      <w:pPr>
        <w:spacing w:after="0"/>
        <w:ind w:left="0"/>
        <w:jc w:val="both"/>
      </w:pPr>
      <w:r>
        <w:rPr>
          <w:rFonts w:ascii="Times New Roman"/>
          <w:b w:val="false"/>
          <w:i w:val="false"/>
          <w:color w:val="000000"/>
          <w:sz w:val="28"/>
        </w:rPr>
        <w:t>
      4) көрсетілетін қызметті алушының деректерінде бұзушылықтар болуына байланысты авторизациялаудан бас тарту туралы портал хабарламаны қалыптастыру;</w:t>
      </w:r>
    </w:p>
    <w:p>
      <w:pPr>
        <w:spacing w:after="0"/>
        <w:ind w:left="0"/>
        <w:jc w:val="both"/>
      </w:pPr>
      <w:r>
        <w:rPr>
          <w:rFonts w:ascii="Times New Roman"/>
          <w:b w:val="false"/>
          <w:i w:val="false"/>
          <w:color w:val="000000"/>
          <w:sz w:val="28"/>
        </w:rPr>
        <w:t>
      5)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көрсетілетін қызметті алушының нысанды толтыру үшін сұрау салу нысанын экранға шығару (деректерді енгізу және сканерленген құжаттарды тіркеу);</w:t>
      </w:r>
    </w:p>
    <w:p>
      <w:pPr>
        <w:spacing w:after="0"/>
        <w:ind w:left="0"/>
        <w:jc w:val="both"/>
      </w:pPr>
      <w:r>
        <w:rPr>
          <w:rFonts w:ascii="Times New Roman"/>
          <w:b w:val="false"/>
          <w:i w:val="false"/>
          <w:color w:val="000000"/>
          <w:sz w:val="28"/>
        </w:rPr>
        <w:t>
      6) мемлекеттік электронды қызмет көрсетуге сұрау салудың толтырылған нысанына (енгізілген мәліметтерді, сканерленген құжаттарды) көрсетілетін қызметті алушының ЭЦҚ арқылы қол қоюы;</w:t>
      </w:r>
    </w:p>
    <w:p>
      <w:pPr>
        <w:spacing w:after="0"/>
        <w:ind w:left="0"/>
        <w:jc w:val="both"/>
      </w:pPr>
      <w:r>
        <w:rPr>
          <w:rFonts w:ascii="Times New Roman"/>
          <w:b w:val="false"/>
          <w:i w:val="false"/>
          <w:color w:val="000000"/>
          <w:sz w:val="28"/>
        </w:rPr>
        <w:t>
      7)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порталдың тіркеу куәлігінің жоқ екендігін тексеру;</w:t>
      </w:r>
    </w:p>
    <w:p>
      <w:pPr>
        <w:spacing w:after="0"/>
        <w:ind w:left="0"/>
        <w:jc w:val="both"/>
      </w:pPr>
      <w:r>
        <w:rPr>
          <w:rFonts w:ascii="Times New Roman"/>
          <w:b w:val="false"/>
          <w:i w:val="false"/>
          <w:color w:val="000000"/>
          <w:sz w:val="28"/>
        </w:rPr>
        <w:t>
      8) көрсетілетін қызметті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көрсетілетін қызметті алушының ЭЦҚ-мен қол қойылған электрондық құжатын (тұтынушының сұрау салуын) "электрондық үкімет" өңірлік шлюзі арқылы жергілікті атқару органының ақпараттық жүйесіне жіберу және көрсетілетін қызметті берушінің аудандық бөлімінің жауапты маманының мемлекеттік электронды қызметті өңдеуі;</w:t>
      </w:r>
    </w:p>
    <w:p>
      <w:pPr>
        <w:spacing w:after="0"/>
        <w:ind w:left="0"/>
        <w:jc w:val="both"/>
      </w:pPr>
      <w:r>
        <w:rPr>
          <w:rFonts w:ascii="Times New Roman"/>
          <w:b w:val="false"/>
          <w:i w:val="false"/>
          <w:color w:val="000000"/>
          <w:sz w:val="28"/>
        </w:rPr>
        <w:t>
      10) көрсетілетін қызметті берушінің аудандық бөлімінің жауапты маманының мемлекеттік электронды қызметті көрсету (материалдық қамтамасыз ету үшін құжаттарды ресімдеу туралы хабарлама не болмаса мемлекеттік қызметті көрсетуден бас тарту туралы дәлелді жауап) нәтижесін қалыптастыруы. Электрондық құжат көрсетілетін қызметті берушінің аудандық бөлімінің жауапты маманының ЭЦҚ пайдалану арқылы қалыптастырылады және порталдың жеке кабинетіне жіберіледі.</w:t>
      </w:r>
    </w:p>
    <w:p>
      <w:pPr>
        <w:spacing w:after="0"/>
        <w:ind w:left="0"/>
        <w:jc w:val="both"/>
      </w:pPr>
      <w:r>
        <w:rPr>
          <w:rFonts w:ascii="Times New Roman"/>
          <w:b w:val="false"/>
          <w:i w:val="false"/>
          <w:color w:val="000000"/>
          <w:sz w:val="28"/>
        </w:rPr>
        <w:t>
      15.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Мемлекеттік қызметтер көрсету мәселелері жөніндегі бірыңғай байланыс орталығы "1414" арқылы алу мүмкіндігі бар.</w:t>
      </w:r>
    </w:p>
    <w:p>
      <w:pPr>
        <w:spacing w:after="0"/>
        <w:ind w:left="0"/>
        <w:jc w:val="both"/>
      </w:pPr>
      <w:r>
        <w:rPr>
          <w:rFonts w:ascii="Times New Roman"/>
          <w:b w:val="false"/>
          <w:i w:val="false"/>
          <w:color w:val="000000"/>
          <w:sz w:val="28"/>
        </w:rPr>
        <w:t xml:space="preserve">
      16. Рәсімдердің (әрекеттердің) сабақтастығының сипаттамасы, мемлекеттік қызмет көрсету процесінде көрсетілетін қызмет берушінің мамандарының өзара әрекеті, сондай-ақ өзге де көрсетілетін қызметті берушілермен өзара әрекет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w:t>
            </w:r>
            <w:r>
              <w:br/>
            </w:r>
            <w:r>
              <w:rPr>
                <w:rFonts w:ascii="Times New Roman"/>
                <w:b w:val="false"/>
                <w:i w:val="false"/>
                <w:color w:val="000000"/>
                <w:sz w:val="20"/>
              </w:rPr>
              <w:t>мұқтаж 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Өмірлік қиын жағдайдың туындауына байланысты адамның (отбасының)</w:t>
      </w:r>
      <w:r>
        <w:br/>
      </w:r>
      <w:r>
        <w:rPr>
          <w:rFonts w:ascii="Times New Roman"/>
          <w:b/>
          <w:i w:val="false"/>
          <w:color w:val="000000"/>
        </w:rPr>
        <w:t>мұқтаждығын айқындауға арналған тексеру</w:t>
      </w:r>
      <w:r>
        <w:br/>
      </w:r>
      <w:r>
        <w:rPr>
          <w:rFonts w:ascii="Times New Roman"/>
          <w:b/>
          <w:i w:val="false"/>
          <w:color w:val="000000"/>
        </w:rPr>
        <w:t>АКТІСІ</w:t>
      </w:r>
    </w:p>
    <w:p>
      <w:pPr>
        <w:spacing w:after="0"/>
        <w:ind w:left="0"/>
        <w:jc w:val="both"/>
      </w:pPr>
      <w:r>
        <w:rPr>
          <w:rFonts w:ascii="Times New Roman"/>
          <w:b w:val="false"/>
          <w:i w:val="false"/>
          <w:color w:val="000000"/>
          <w:sz w:val="28"/>
        </w:rPr>
        <w:t>
      20__ж. "___" 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(елді мекен)</w:t>
      </w:r>
    </w:p>
    <w:p>
      <w:pPr>
        <w:spacing w:after="0"/>
        <w:ind w:left="0"/>
        <w:jc w:val="both"/>
      </w:pPr>
      <w:r>
        <w:rPr>
          <w:rFonts w:ascii="Times New Roman"/>
          <w:b w:val="false"/>
          <w:i w:val="false"/>
          <w:color w:val="000000"/>
          <w:sz w:val="28"/>
        </w:rPr>
        <w:t>
      1. Өтініш берушінің Т.А.Ә.__________________________________________________</w:t>
      </w:r>
    </w:p>
    <w:p>
      <w:pPr>
        <w:spacing w:after="0"/>
        <w:ind w:left="0"/>
        <w:jc w:val="both"/>
      </w:pPr>
      <w:r>
        <w:rPr>
          <w:rFonts w:ascii="Times New Roman"/>
          <w:b w:val="false"/>
          <w:i w:val="false"/>
          <w:color w:val="000000"/>
          <w:sz w:val="28"/>
        </w:rPr>
        <w:t>
      2. Тұратын мекенжайы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3. Өтініш беруші әлеуметтік көмекке өтініш берген туындағанөмірлік қиын жағдай</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4. Отбасы құрамы (отбасында нақты тұратындар есептеледі) ______ адам, оның ішінде: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1062"/>
        <w:gridCol w:w="600"/>
        <w:gridCol w:w="1062"/>
        <w:gridCol w:w="2139"/>
        <w:gridCol w:w="831"/>
        <w:gridCol w:w="5147"/>
        <w:gridCol w:w="832"/>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туыстық қатынасы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қамтылуы (жұмыс, оқу орны)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қамтылмау себебі</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жұмыстарға қатысуы, кәсіптік даярлығы (қайта даярлау, біліктілігін арттыру) немесе жұмыспен қамтудың белсенді шараларына қатысуы туралы мәліметтер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қиын жағдай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Еңбекке жарамды барлығы _____________________________________ адам.</w:t>
      </w:r>
    </w:p>
    <w:p>
      <w:pPr>
        <w:spacing w:after="0"/>
        <w:ind w:left="0"/>
        <w:jc w:val="both"/>
      </w:pPr>
      <w:r>
        <w:rPr>
          <w:rFonts w:ascii="Times New Roman"/>
          <w:b w:val="false"/>
          <w:i w:val="false"/>
          <w:color w:val="000000"/>
          <w:sz w:val="28"/>
        </w:rPr>
        <w:t>
      Жұмыспен қамту органдарында жұмыссыз ретінде тіркелгендері _____ адам.</w:t>
      </w:r>
    </w:p>
    <w:p>
      <w:pPr>
        <w:spacing w:after="0"/>
        <w:ind w:left="0"/>
        <w:jc w:val="both"/>
      </w:pPr>
      <w:r>
        <w:rPr>
          <w:rFonts w:ascii="Times New Roman"/>
          <w:b w:val="false"/>
          <w:i w:val="false"/>
          <w:color w:val="000000"/>
          <w:sz w:val="28"/>
        </w:rPr>
        <w:t>
      Балалардың саны: __________________________________________________</w:t>
      </w:r>
    </w:p>
    <w:p>
      <w:pPr>
        <w:spacing w:after="0"/>
        <w:ind w:left="0"/>
        <w:jc w:val="both"/>
      </w:pPr>
      <w:r>
        <w:rPr>
          <w:rFonts w:ascii="Times New Roman"/>
          <w:b w:val="false"/>
          <w:i w:val="false"/>
          <w:color w:val="000000"/>
          <w:sz w:val="28"/>
        </w:rPr>
        <w:t>
      жоғары және орта оқу орындарында ақылы негізде оқитындар ____ адам, оқу құны жылына ______ теңге.</w:t>
      </w:r>
    </w:p>
    <w:p>
      <w:pPr>
        <w:spacing w:after="0"/>
        <w:ind w:left="0"/>
        <w:jc w:val="both"/>
      </w:pPr>
      <w:r>
        <w:rPr>
          <w:rFonts w:ascii="Times New Roman"/>
          <w:b w:val="false"/>
          <w:i w:val="false"/>
          <w:color w:val="000000"/>
          <w:sz w:val="28"/>
        </w:rPr>
        <w:t>
      Отбасында Ұлы Отан соғысына қатысушылардың, Ұлы Отан соғысы мүгедектерінің, Ұлы Отан соғысына қатысушыларына және Ұлы Отан соғысы мүгедектеріне теңестірілгендердің, зейнеткерлердің, 80 жастан асқан қарт адамдардың, әлеуметтік маңызы бар аурулары (қатерлі ісіктер, туберкулез, адамның иммунитет тапшылығы вирусы) бар адамдардың, мүгедектердің, мүгедек балалардың болуы (көрсету немесе өзге санатты қосу керек)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Өмір сүру жағдайы (жатақхана, жалға алынған, жекешелендірілген тұрғын үй, қызметтік тұрғын үй, тұрғын үй кооперативі, жеке тұрғын үй немесе өзгеше - көрсету керек):</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Тұрғын үйді ұстауға арналған шығыстар: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Отбасының табысы: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3"/>
        <w:gridCol w:w="2379"/>
        <w:gridCol w:w="748"/>
        <w:gridCol w:w="460"/>
        <w:gridCol w:w="1036"/>
        <w:gridCol w:w="6894"/>
      </w:tblGrid>
      <w:tr>
        <w:trPr>
          <w:trHeight w:val="30" w:hRule="atLeast"/>
        </w:trPr>
        <w:tc>
          <w:tcPr>
            <w:tcW w:w="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Табысы бар отбасы</w:t>
            </w:r>
            <w:r>
              <w:br/>
            </w:r>
            <w:r>
              <w:rPr>
                <w:rFonts w:ascii="Times New Roman"/>
                <w:b w:val="false"/>
                <w:i w:val="false"/>
                <w:color w:val="000000"/>
                <w:sz w:val="20"/>
              </w:rPr>
              <w:t>
мүшелерінің (оның ішінде өтініш берушінің)</w:t>
            </w:r>
            <w:r>
              <w:br/>
            </w:r>
            <w:r>
              <w:rPr>
                <w:rFonts w:ascii="Times New Roman"/>
                <w:b w:val="false"/>
                <w:i w:val="false"/>
                <w:color w:val="000000"/>
                <w:sz w:val="20"/>
              </w:rPr>
              <w:t>
Т.А.Ә.</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тоқсандағы табыс сомасы</w:t>
            </w:r>
            <w:r>
              <w:br/>
            </w:r>
            <w:r>
              <w:rPr>
                <w:rFonts w:ascii="Times New Roman"/>
                <w:b w:val="false"/>
                <w:i w:val="false"/>
                <w:color w:val="000000"/>
                <w:sz w:val="20"/>
              </w:rPr>
              <w:t>
(теңге)</w:t>
            </w:r>
          </w:p>
        </w:tc>
        <w:tc>
          <w:tcPr>
            <w:tcW w:w="6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қосалқы шаруашылық (ауладағы учаске, малы және құсы), саяжай және жер учаскесі (жер үлесі) туралы мәліметтер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тоқсанға</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есеппен айына</w:t>
            </w:r>
          </w:p>
        </w:tc>
        <w:tc>
          <w:tcPr>
            <w:tcW w:w="0" w:type="auto"/>
            <w:vMerge/>
            <w:tcBorders>
              <w:top w:val="nil"/>
              <w:left w:val="single" w:color="cfcfcf" w:sz="5"/>
              <w:bottom w:val="single" w:color="cfcfcf" w:sz="5"/>
              <w:right w:val="single" w:color="cfcfcf" w:sz="5"/>
            </w:tcBorders>
          </w:tcP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Мыналардың:</w:t>
      </w:r>
    </w:p>
    <w:p>
      <w:pPr>
        <w:spacing w:after="0"/>
        <w:ind w:left="0"/>
        <w:jc w:val="both"/>
      </w:pPr>
      <w:r>
        <w:rPr>
          <w:rFonts w:ascii="Times New Roman"/>
          <w:b w:val="false"/>
          <w:i w:val="false"/>
          <w:color w:val="000000"/>
          <w:sz w:val="28"/>
        </w:rPr>
        <w:t>
      автокөлігінің болуы (маркасы, шығарылған жылы, құқық беретін құжат, оны пайдаланғаннан түскен мәлімделген табыс)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 қазіргі уақытта өздері тұрып жатқаннан бөлек өзге де тұрғын үйдің болуы (оны пайдаланғаннан түскен мәлімделген табыс)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Бұрын алған көмегі туралы мәліметтер (нысаны, сомасы, көзі):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Отбасының өзге де табыстары (нысаны, сомасы, көзі):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9. Балалардың мектеп керек-жарағымен, киіммен, аяқ киіммен қамтамасыз етілуі 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10. Тұратын жерінің санитариялық-эпидемиологиялық жағдайы 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________________________ ________________________</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 _________________________</w:t>
      </w:r>
    </w:p>
    <w:p>
      <w:pPr>
        <w:spacing w:after="0"/>
        <w:ind w:left="0"/>
        <w:jc w:val="both"/>
      </w:pPr>
      <w:r>
        <w:rPr>
          <w:rFonts w:ascii="Times New Roman"/>
          <w:b w:val="false"/>
          <w:i w:val="false"/>
          <w:color w:val="000000"/>
          <w:sz w:val="28"/>
        </w:rPr>
        <w:t>
      ________________________ _________________________</w:t>
      </w:r>
    </w:p>
    <w:p>
      <w:pPr>
        <w:spacing w:after="0"/>
        <w:ind w:left="0"/>
        <w:jc w:val="both"/>
      </w:pPr>
      <w:r>
        <w:rPr>
          <w:rFonts w:ascii="Times New Roman"/>
          <w:b w:val="false"/>
          <w:i w:val="false"/>
          <w:color w:val="000000"/>
          <w:sz w:val="28"/>
        </w:rPr>
        <w:t>
      ________________________ _________________________</w:t>
      </w:r>
    </w:p>
    <w:p>
      <w:pPr>
        <w:spacing w:after="0"/>
        <w:ind w:left="0"/>
        <w:jc w:val="both"/>
      </w:pPr>
      <w:r>
        <w:rPr>
          <w:rFonts w:ascii="Times New Roman"/>
          <w:b w:val="false"/>
          <w:i w:val="false"/>
          <w:color w:val="000000"/>
          <w:sz w:val="28"/>
        </w:rPr>
        <w:t>
      ________________________ _________________________</w:t>
      </w:r>
    </w:p>
    <w:p>
      <w:pPr>
        <w:spacing w:after="0"/>
        <w:ind w:left="0"/>
        <w:jc w:val="both"/>
      </w:pPr>
      <w:r>
        <w:rPr>
          <w:rFonts w:ascii="Times New Roman"/>
          <w:b w:val="false"/>
          <w:i w:val="false"/>
          <w:color w:val="000000"/>
          <w:sz w:val="28"/>
        </w:rPr>
        <w:t>
      (қолдары) (Т.А.Ә.)</w:t>
      </w:r>
    </w:p>
    <w:p>
      <w:pPr>
        <w:spacing w:after="0"/>
        <w:ind w:left="0"/>
        <w:jc w:val="both"/>
      </w:pPr>
      <w:r>
        <w:rPr>
          <w:rFonts w:ascii="Times New Roman"/>
          <w:b w:val="false"/>
          <w:i w:val="false"/>
          <w:color w:val="000000"/>
          <w:sz w:val="28"/>
        </w:rPr>
        <w:t>
      Жасалған актімен таныстым: _________________________________________________</w:t>
      </w:r>
    </w:p>
    <w:p>
      <w:pPr>
        <w:spacing w:after="0"/>
        <w:ind w:left="0"/>
        <w:jc w:val="both"/>
      </w:pPr>
      <w:r>
        <w:rPr>
          <w:rFonts w:ascii="Times New Roman"/>
          <w:b w:val="false"/>
          <w:i w:val="false"/>
          <w:color w:val="000000"/>
          <w:sz w:val="28"/>
        </w:rPr>
        <w:t>
       Өтініш берушінің Т.А.Ә. және қолы</w:t>
      </w:r>
    </w:p>
    <w:p>
      <w:pPr>
        <w:spacing w:after="0"/>
        <w:ind w:left="0"/>
        <w:jc w:val="both"/>
      </w:pPr>
      <w:r>
        <w:rPr>
          <w:rFonts w:ascii="Times New Roman"/>
          <w:b w:val="false"/>
          <w:i w:val="false"/>
          <w:color w:val="000000"/>
          <w:sz w:val="28"/>
        </w:rPr>
        <w:t>
      Тексеру жүргізілуден бас тартамын _________________________________ өтініш берушінің (немесе отбасы мүшелерінің бірінің) Т.А.Ә. және қолы, күні 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(өтініш беруші тексеру жүргізуден бас тартқан жағдайда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w:t>
            </w:r>
            <w:r>
              <w:br/>
            </w:r>
            <w:r>
              <w:rPr>
                <w:rFonts w:ascii="Times New Roman"/>
                <w:b w:val="false"/>
                <w:i w:val="false"/>
                <w:color w:val="000000"/>
                <w:sz w:val="20"/>
              </w:rPr>
              <w:t>шешімдері бойынша</w:t>
            </w:r>
            <w:r>
              <w:br/>
            </w:r>
            <w:r>
              <w:rPr>
                <w:rFonts w:ascii="Times New Roman"/>
                <w:b w:val="false"/>
                <w:i w:val="false"/>
                <w:color w:val="000000"/>
                <w:sz w:val="20"/>
              </w:rPr>
              <w:t>мұқтаж 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Учаскелік комиссияның №__ қорытындысы</w:t>
      </w:r>
    </w:p>
    <w:p>
      <w:pPr>
        <w:spacing w:after="0"/>
        <w:ind w:left="0"/>
        <w:jc w:val="both"/>
      </w:pPr>
      <w:r>
        <w:rPr>
          <w:rFonts w:ascii="Times New Roman"/>
          <w:b w:val="false"/>
          <w:i w:val="false"/>
          <w:color w:val="000000"/>
          <w:sz w:val="28"/>
        </w:rPr>
        <w:t>
      20 ___ ж. ___ ______</w:t>
      </w:r>
    </w:p>
    <w:p>
      <w:pPr>
        <w:spacing w:after="0"/>
        <w:ind w:left="0"/>
        <w:jc w:val="both"/>
      </w:pPr>
      <w:r>
        <w:rPr>
          <w:rFonts w:ascii="Times New Roman"/>
          <w:b w:val="false"/>
          <w:i w:val="false"/>
          <w:color w:val="000000"/>
          <w:sz w:val="28"/>
        </w:rPr>
        <w:t>
      Учаскелік комиссия Әлеуметтік көмек көрсету, оның мөлшерлерін белгілеу және мұқтаж азаматтардың жекелеген санаттарының тізбесін айқындау қағидаларына сәйкес өмірлік қиын жағдайдың туындауына байланысты әлеуметтік көмек алуға өтініш берген адамның (отбасының)</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(өтініш берушінің тегі, аты, әкесінің аты)</w:t>
      </w:r>
    </w:p>
    <w:p>
      <w:pPr>
        <w:spacing w:after="0"/>
        <w:ind w:left="0"/>
        <w:jc w:val="both"/>
      </w:pPr>
      <w:r>
        <w:rPr>
          <w:rFonts w:ascii="Times New Roman"/>
          <w:b w:val="false"/>
          <w:i w:val="false"/>
          <w:color w:val="000000"/>
          <w:sz w:val="28"/>
        </w:rPr>
        <w:t>
      өтінішін және оған қоса берілген құжаттарды қарап, ұсынылған құжаттар және өтініш берушінің (отбасының) материалдық жағдайын тексеру нәтижелерінің негізінде ________________________________________________________________________________</w:t>
      </w:r>
    </w:p>
    <w:p>
      <w:pPr>
        <w:spacing w:after="0"/>
        <w:ind w:left="0"/>
        <w:jc w:val="both"/>
      </w:pPr>
      <w:r>
        <w:rPr>
          <w:rFonts w:ascii="Times New Roman"/>
          <w:b w:val="false"/>
          <w:i w:val="false"/>
          <w:color w:val="000000"/>
          <w:sz w:val="28"/>
        </w:rPr>
        <w:t>
      (қажеттілігі, қажеттіліктің жоқтығы)</w:t>
      </w:r>
    </w:p>
    <w:p>
      <w:pPr>
        <w:spacing w:after="0"/>
        <w:ind w:left="0"/>
        <w:jc w:val="both"/>
      </w:pPr>
      <w:r>
        <w:rPr>
          <w:rFonts w:ascii="Times New Roman"/>
          <w:b w:val="false"/>
          <w:i w:val="false"/>
          <w:color w:val="000000"/>
          <w:sz w:val="28"/>
        </w:rPr>
        <w:t>
      адамға (отбасыға) өмірлік қиын жағдайдың туындауына байланысты әлеуметтік көмек ұсыну туралы қорытынды шығарады</w:t>
      </w:r>
    </w:p>
    <w:p>
      <w:pPr>
        <w:spacing w:after="0"/>
        <w:ind w:left="0"/>
        <w:jc w:val="both"/>
      </w:pPr>
      <w:r>
        <w:rPr>
          <w:rFonts w:ascii="Times New Roman"/>
          <w:b w:val="false"/>
          <w:i w:val="false"/>
          <w:color w:val="000000"/>
          <w:sz w:val="28"/>
        </w:rPr>
        <w:t xml:space="preserve">
      Комиссия төрағасы: _______________ _______________________ </w:t>
      </w:r>
    </w:p>
    <w:p>
      <w:pPr>
        <w:spacing w:after="0"/>
        <w:ind w:left="0"/>
        <w:jc w:val="both"/>
      </w:pPr>
      <w:r>
        <w:rPr>
          <w:rFonts w:ascii="Times New Roman"/>
          <w:b w:val="false"/>
          <w:i w:val="false"/>
          <w:color w:val="000000"/>
          <w:sz w:val="28"/>
        </w:rPr>
        <w:t>
      Комиссия мүшелері: _______________ _______________________</w:t>
      </w:r>
    </w:p>
    <w:p>
      <w:pPr>
        <w:spacing w:after="0"/>
        <w:ind w:left="0"/>
        <w:jc w:val="both"/>
      </w:pPr>
      <w:r>
        <w:rPr>
          <w:rFonts w:ascii="Times New Roman"/>
          <w:b w:val="false"/>
          <w:i w:val="false"/>
          <w:color w:val="000000"/>
          <w:sz w:val="28"/>
        </w:rPr>
        <w:t>
      _______________ _______________________</w:t>
      </w:r>
    </w:p>
    <w:p>
      <w:pPr>
        <w:spacing w:after="0"/>
        <w:ind w:left="0"/>
        <w:jc w:val="both"/>
      </w:pPr>
      <w:r>
        <w:rPr>
          <w:rFonts w:ascii="Times New Roman"/>
          <w:b w:val="false"/>
          <w:i w:val="false"/>
          <w:color w:val="000000"/>
          <w:sz w:val="28"/>
        </w:rPr>
        <w:t>
      _______________ _______________________</w:t>
      </w:r>
    </w:p>
    <w:p>
      <w:pPr>
        <w:spacing w:after="0"/>
        <w:ind w:left="0"/>
        <w:jc w:val="both"/>
      </w:pPr>
      <w:r>
        <w:rPr>
          <w:rFonts w:ascii="Times New Roman"/>
          <w:b w:val="false"/>
          <w:i w:val="false"/>
          <w:color w:val="000000"/>
          <w:sz w:val="28"/>
        </w:rPr>
        <w:t>
      _______________ _______________________</w:t>
      </w:r>
    </w:p>
    <w:p>
      <w:pPr>
        <w:spacing w:after="0"/>
        <w:ind w:left="0"/>
        <w:jc w:val="both"/>
      </w:pPr>
      <w:r>
        <w:rPr>
          <w:rFonts w:ascii="Times New Roman"/>
          <w:b w:val="false"/>
          <w:i w:val="false"/>
          <w:color w:val="000000"/>
          <w:sz w:val="28"/>
        </w:rPr>
        <w:t>
      (қолдары) (Т.А.Ә.)</w:t>
      </w:r>
    </w:p>
    <w:p>
      <w:pPr>
        <w:spacing w:after="0"/>
        <w:ind w:left="0"/>
        <w:jc w:val="both"/>
      </w:pPr>
      <w:r>
        <w:rPr>
          <w:rFonts w:ascii="Times New Roman"/>
          <w:b w:val="false"/>
          <w:i w:val="false"/>
          <w:color w:val="000000"/>
          <w:sz w:val="28"/>
        </w:rPr>
        <w:t>
      Қорытынды қоса берілген құжаттармен ___ данада</w:t>
      </w:r>
    </w:p>
    <w:p>
      <w:pPr>
        <w:spacing w:after="0"/>
        <w:ind w:left="0"/>
        <w:jc w:val="both"/>
      </w:pPr>
      <w:r>
        <w:rPr>
          <w:rFonts w:ascii="Times New Roman"/>
          <w:b w:val="false"/>
          <w:i w:val="false"/>
          <w:color w:val="000000"/>
          <w:sz w:val="28"/>
        </w:rPr>
        <w:t>
      20__ж. "__" ___ қабылданды</w:t>
      </w:r>
    </w:p>
    <w:p>
      <w:pPr>
        <w:spacing w:after="0"/>
        <w:ind w:left="0"/>
        <w:jc w:val="both"/>
      </w:pPr>
      <w:r>
        <w:rPr>
          <w:rFonts w:ascii="Times New Roman"/>
          <w:b w:val="false"/>
          <w:i w:val="false"/>
          <w:color w:val="000000"/>
          <w:sz w:val="28"/>
        </w:rPr>
        <w:t xml:space="preserve">
      Құжаттарды қабылдаған кент, ауыл, ауылдық округ әкімінің немесе </w:t>
      </w:r>
    </w:p>
    <w:p>
      <w:pPr>
        <w:spacing w:after="0"/>
        <w:ind w:left="0"/>
        <w:jc w:val="both"/>
      </w:pPr>
      <w:r>
        <w:rPr>
          <w:rFonts w:ascii="Times New Roman"/>
          <w:b w:val="false"/>
          <w:i w:val="false"/>
          <w:color w:val="000000"/>
          <w:sz w:val="28"/>
        </w:rPr>
        <w:t>
      уәкілетті орган қызметкерінің Т.А.Ә., лауазымы, қолы_________________</w:t>
      </w:r>
    </w:p>
    <w:p>
      <w:pPr>
        <w:spacing w:after="0"/>
        <w:ind w:left="0"/>
        <w:jc w:val="both"/>
      </w:pPr>
      <w:r>
        <w:rPr>
          <w:rFonts w:ascii="Times New Roman"/>
          <w:b w:val="false"/>
          <w:i w:val="false"/>
          <w:color w:val="000000"/>
          <w:sz w:val="28"/>
        </w:rPr>
        <w:t>
      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w:t>
            </w:r>
            <w:r>
              <w:br/>
            </w:r>
            <w:r>
              <w:rPr>
                <w:rFonts w:ascii="Times New Roman"/>
                <w:b w:val="false"/>
                <w:i w:val="false"/>
                <w:color w:val="000000"/>
                <w:sz w:val="20"/>
              </w:rPr>
              <w:t>мұқтаж 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қызметті көрсетудің бизнес - дерістерінің анықтамалығы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2-қосымша</w:t>
            </w:r>
          </w:p>
        </w:tc>
      </w:tr>
    </w:tbl>
    <w:bookmarkStart w:name="z110" w:id="77"/>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мемлекеттік көрсетілетін қызмет регламенті</w:t>
      </w:r>
    </w:p>
    <w:bookmarkEnd w:id="77"/>
    <w:bookmarkStart w:name="z111" w:id="78"/>
    <w:p>
      <w:pPr>
        <w:spacing w:after="0"/>
        <w:ind w:left="0"/>
        <w:jc w:val="left"/>
      </w:pPr>
      <w:r>
        <w:rPr>
          <w:rFonts w:ascii="Times New Roman"/>
          <w:b/>
          <w:i w:val="false"/>
          <w:color w:val="000000"/>
        </w:rPr>
        <w:t xml:space="preserve"> 1. Жалпы ережелер</w:t>
      </w:r>
    </w:p>
    <w:bookmarkEnd w:id="78"/>
    <w:p>
      <w:pPr>
        <w:spacing w:after="0"/>
        <w:ind w:left="0"/>
        <w:jc w:val="both"/>
      </w:pPr>
      <w:r>
        <w:rPr>
          <w:rFonts w:ascii="Times New Roman"/>
          <w:b w:val="false"/>
          <w:i w:val="false"/>
          <w:color w:val="000000"/>
          <w:sz w:val="28"/>
        </w:rPr>
        <w:t xml:space="preserve">
      1. Осы "Мүгедек балаларды үйде оқытуға жұмсалған шығындарды өтеу"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p>
      <w:pPr>
        <w:spacing w:after="0"/>
        <w:ind w:left="0"/>
        <w:jc w:val="both"/>
      </w:pPr>
      <w:r>
        <w:rPr>
          <w:rFonts w:ascii="Times New Roman"/>
          <w:b w:val="false"/>
          <w:i w:val="false"/>
          <w:color w:val="000000"/>
          <w:sz w:val="28"/>
        </w:rPr>
        <w:t>
      "Мүгедек балаларды үйде оқытуға жұмсалған шығындарды өтеу" мемлекеттік көрсетілетін қызметін (бұдан әрі – мемлекеттік көрсетілетін қызмет)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аудандық бөлімі;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(бұдан әрі – жәрдемақы) тағайындау туралы ақпарат алу кезінде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қызметті көрсету нысаны – электрондық (толық автоматтандырылған) және (немесе) қағаз түрінде. </w:t>
      </w:r>
    </w:p>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112" w:id="79"/>
    <w:p>
      <w:pPr>
        <w:spacing w:after="0"/>
        <w:ind w:left="0"/>
        <w:jc w:val="left"/>
      </w:pPr>
      <w:r>
        <w:rPr>
          <w:rFonts w:ascii="Times New Roman"/>
          <w:b/>
          <w:i w:val="false"/>
          <w:color w:val="000000"/>
        </w:rPr>
        <w:t xml:space="preserve"> 2. Мемлекеттік қызмет көрсету үрдісінде көрсетілетін қызметті берушінің</w:t>
      </w:r>
      <w:r>
        <w:br/>
      </w:r>
      <w:r>
        <w:rPr>
          <w:rFonts w:ascii="Times New Roman"/>
          <w:b/>
          <w:i w:val="false"/>
          <w:color w:val="000000"/>
        </w:rPr>
        <w:t>құрылымдық бөлімшелерінің (қызметкерлерінің) іс-қимыл</w:t>
      </w:r>
      <w:r>
        <w:br/>
      </w:r>
      <w:r>
        <w:rPr>
          <w:rFonts w:ascii="Times New Roman"/>
          <w:b/>
          <w:i w:val="false"/>
          <w:color w:val="000000"/>
        </w:rPr>
        <w:t>тәртібінің сипаттамасы</w:t>
      </w:r>
    </w:p>
    <w:bookmarkEnd w:id="79"/>
    <w:p>
      <w:pPr>
        <w:spacing w:after="0"/>
        <w:ind w:left="0"/>
        <w:jc w:val="both"/>
      </w:pPr>
      <w:r>
        <w:rPr>
          <w:rFonts w:ascii="Times New Roman"/>
          <w:b w:val="false"/>
          <w:i w:val="false"/>
          <w:color w:val="000000"/>
          <w:sz w:val="28"/>
        </w:rPr>
        <w:t xml:space="preserve">
      5. Көрсетілетін қызметті берушінің аудандық бөлімінің көрсетілетін қызметті алушыдан мемлекеттік қызмет көрсету үшін өтінішті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 көрсету бойынша рәсімді (іс-әрекетті) бастауға негіздеме болып табылады.</w:t>
      </w:r>
    </w:p>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(іс-әрекеттер):</w:t>
      </w:r>
    </w:p>
    <w:p>
      <w:pPr>
        <w:spacing w:after="0"/>
        <w:ind w:left="0"/>
        <w:jc w:val="both"/>
      </w:pPr>
      <w:r>
        <w:rPr>
          <w:rFonts w:ascii="Times New Roman"/>
          <w:b w:val="false"/>
          <w:i w:val="false"/>
          <w:color w:val="000000"/>
          <w:sz w:val="28"/>
        </w:rPr>
        <w:t>
      1) көрсетілетін қызметті берушінің маманы немесе Мемлекеттік корпорация қызметкері арқылы құжаттарды қабылдау және өтінішті тіркеу;</w:t>
      </w:r>
    </w:p>
    <w:p>
      <w:pPr>
        <w:spacing w:after="0"/>
        <w:ind w:left="0"/>
        <w:jc w:val="both"/>
      </w:pPr>
      <w:r>
        <w:rPr>
          <w:rFonts w:ascii="Times New Roman"/>
          <w:b w:val="false"/>
          <w:i w:val="false"/>
          <w:color w:val="000000"/>
          <w:sz w:val="28"/>
        </w:rPr>
        <w:t>
      2) көрсетілетін қызметті берушінің жауапты маманының өтінішті қарауы және ұсынылған құжаттарды тексеруі;</w:t>
      </w:r>
    </w:p>
    <w:p>
      <w:pPr>
        <w:spacing w:after="0"/>
        <w:ind w:left="0"/>
        <w:jc w:val="both"/>
      </w:pPr>
      <w:r>
        <w:rPr>
          <w:rFonts w:ascii="Times New Roman"/>
          <w:b w:val="false"/>
          <w:i w:val="false"/>
          <w:color w:val="000000"/>
          <w:sz w:val="28"/>
        </w:rPr>
        <w:t>
       3) көрсетілетін қызметті берушінің жауапты маманының мемлекеттік қызметтің нәтижесін ресімдеуі;</w:t>
      </w:r>
    </w:p>
    <w:p>
      <w:pPr>
        <w:spacing w:after="0"/>
        <w:ind w:left="0"/>
        <w:jc w:val="both"/>
      </w:pPr>
      <w:r>
        <w:rPr>
          <w:rFonts w:ascii="Times New Roman"/>
          <w:b w:val="false"/>
          <w:i w:val="false"/>
          <w:color w:val="000000"/>
          <w:sz w:val="28"/>
        </w:rPr>
        <w:t>
      4) мемлекеттік қызмет көрсетудің нәтижесін Мемлекеттік корпорацияға жіберу немесе порталдағы жеке кабинетке жіберу, немесе көрсетілетін қызметті алушыға беру.</w:t>
      </w:r>
    </w:p>
    <w:bookmarkStart w:name="z113" w:id="8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80"/>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басшысы;</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 өзара іс-қимыл тәртібінің сипаттамасы:</w:t>
      </w:r>
    </w:p>
    <w:p>
      <w:pPr>
        <w:spacing w:after="0"/>
        <w:ind w:left="0"/>
        <w:jc w:val="both"/>
      </w:pPr>
      <w:r>
        <w:rPr>
          <w:rFonts w:ascii="Times New Roman"/>
          <w:b w:val="false"/>
          <w:i w:val="false"/>
          <w:color w:val="000000"/>
          <w:sz w:val="28"/>
        </w:rPr>
        <w:t>
      1) көрсетілетін қызметті алушы қызмет алу үшін көрсетілетін қызметті берушінің аудандық бөліміне жүгінуі қажет, өзімен бірге өтініш пен қажетті құжаттардың түпнұсқалары болуы тиіс. Көрсетілетін қызметті алушының өтініші мен құжаттарының түпнұсқалылығы көрсетілетін қызметті берушінің аудандық бөлімінің жауапты маманы арқылы тексеріледі;</w:t>
      </w:r>
    </w:p>
    <w:p>
      <w:pPr>
        <w:spacing w:after="0"/>
        <w:ind w:left="0"/>
        <w:jc w:val="both"/>
      </w:pPr>
      <w:r>
        <w:rPr>
          <w:rFonts w:ascii="Times New Roman"/>
          <w:b w:val="false"/>
          <w:i w:val="false"/>
          <w:color w:val="000000"/>
          <w:sz w:val="28"/>
        </w:rPr>
        <w:t>
      2) мемлекеттік қызмет көрсету үшін жергілікті атқару органының ақпараттық жүйесіне (бұдан әрі - ЖАО АЖ) көрсетілетін қызметті берушінің аудандық бөлімінің жауапты маманының жеке сәйкестендіру нөмірі (бұдан әрі – ЖСН) және паролін енгізу үдерісі (авторизациялау үдерісі);</w:t>
      </w:r>
    </w:p>
    <w:p>
      <w:pPr>
        <w:spacing w:after="0"/>
        <w:ind w:left="0"/>
        <w:jc w:val="both"/>
      </w:pPr>
      <w:r>
        <w:rPr>
          <w:rFonts w:ascii="Times New Roman"/>
          <w:b w:val="false"/>
          <w:i w:val="false"/>
          <w:color w:val="000000"/>
          <w:sz w:val="28"/>
        </w:rPr>
        <w:t>
      3) ЖАО АЖ-де тіркелген көрсетілетін қызметті берушінің аудандық бөлімінің жауапты маманы туралы деректердің дұрыстығын ЖСН және пароль арқылы тексеру;</w:t>
      </w:r>
    </w:p>
    <w:p>
      <w:pPr>
        <w:spacing w:after="0"/>
        <w:ind w:left="0"/>
        <w:jc w:val="both"/>
      </w:pPr>
      <w:r>
        <w:rPr>
          <w:rFonts w:ascii="Times New Roman"/>
          <w:b w:val="false"/>
          <w:i w:val="false"/>
          <w:color w:val="000000"/>
          <w:sz w:val="28"/>
        </w:rPr>
        <w:t>
      4) көрсетілетін қызметті берушінің аудандық бөлімінің жауапты маманының деректерінде бұзушылықтар болуына байланысты авторизациялаудан бас тарту туралы ЖАО АЖ-де хабарлама қалыптастыру;</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маманының осы Регламентте көрсетілген қызметті таңдауы, қызметті көрсету және оның құрылымы мен форматтық талаптарын ескере отырып, нысанды толтыру үшін сұрау салу нысанын экранға шығару (деректерді енгізу және сканерленген құжаттарды бекіту);</w:t>
      </w:r>
    </w:p>
    <w:p>
      <w:pPr>
        <w:spacing w:after="0"/>
        <w:ind w:left="0"/>
        <w:jc w:val="both"/>
      </w:pPr>
      <w:r>
        <w:rPr>
          <w:rFonts w:ascii="Times New Roman"/>
          <w:b w:val="false"/>
          <w:i w:val="false"/>
          <w:color w:val="000000"/>
          <w:sz w:val="28"/>
        </w:rPr>
        <w:t>
      6) мемлекеттік қызмет көрсетуге сұрау салудың толтырылған нысанына (енгізілген мәліметтерді, сканерленген құжаттарды) көрсетілетін қызметті берушінің аудандық бөлімінің жауапты маманының ЭЦҚ арқылы қол қоюы;</w:t>
      </w:r>
    </w:p>
    <w:p>
      <w:pPr>
        <w:spacing w:after="0"/>
        <w:ind w:left="0"/>
        <w:jc w:val="both"/>
      </w:pPr>
      <w:r>
        <w:rPr>
          <w:rFonts w:ascii="Times New Roman"/>
          <w:b w:val="false"/>
          <w:i w:val="false"/>
          <w:color w:val="000000"/>
          <w:sz w:val="28"/>
        </w:rPr>
        <w:t>
      7) сәйкестендіру мәліметтерінің сәйкестігін (сұрау салудағы ЖСН-мен ЭЦҚ-ғы тіркеу куәлігінде көрсетілген ЖСН арасындағы), ЭЦҚ-ның тіркеу куәлігінің мерзімін, тізімде кері қайтарылған (жойылған) ЖАО АЖ-дың тіркеу куәлігінің жоқ екендігін тексеру;</w:t>
      </w:r>
    </w:p>
    <w:p>
      <w:pPr>
        <w:spacing w:after="0"/>
        <w:ind w:left="0"/>
        <w:jc w:val="both"/>
      </w:pPr>
      <w:r>
        <w:rPr>
          <w:rFonts w:ascii="Times New Roman"/>
          <w:b w:val="false"/>
          <w:i w:val="false"/>
          <w:color w:val="000000"/>
          <w:sz w:val="28"/>
        </w:rPr>
        <w:t>
      8) көрсетілетін қызметті берушінің аудандық бөлімінің жауапты маманының ЭЦҚ түпнұсқалығының расталмауына байланысты сұрау салынатын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көрсетілетін қызметті берушінің аудандық бөлімінің жауапты маманының мемлекеттік қызметті өңдеуі;</w:t>
      </w:r>
    </w:p>
    <w:p>
      <w:pPr>
        <w:spacing w:after="0"/>
        <w:ind w:left="0"/>
        <w:jc w:val="both"/>
      </w:pPr>
      <w:r>
        <w:rPr>
          <w:rFonts w:ascii="Times New Roman"/>
          <w:b w:val="false"/>
          <w:i w:val="false"/>
          <w:color w:val="000000"/>
          <w:sz w:val="28"/>
        </w:rPr>
        <w:t>
      10) көрсетілетін қызметті берушінің аудандық бөлімінің жауапты маманының мемлекеттік электронды қызметті көрсету (жәрдемақы үшін құжаттарды ресімдеу туралы хабарлама не болмаса мемлекеттік қызметті көрсетуден бас тарту туралы дәлелді жауап) нәтижесін қалыптастыруы. Электрондық құжат көрсетілетін қызметті берушінің аудандық бөлімінің жауапты маманының ЭЦҚ пайдалану арқылы қалыптастырады;</w:t>
      </w:r>
    </w:p>
    <w:p>
      <w:pPr>
        <w:spacing w:after="0"/>
        <w:ind w:left="0"/>
        <w:jc w:val="both"/>
      </w:pPr>
      <w:r>
        <w:rPr>
          <w:rFonts w:ascii="Times New Roman"/>
          <w:b w:val="false"/>
          <w:i w:val="false"/>
          <w:color w:val="000000"/>
          <w:sz w:val="28"/>
        </w:rPr>
        <w:t>
      11) көрсетілетін қызметті берушінің аудандық бөлімінің жауапты маманының мемлекеттік қызметтің (жәрдемақы үшін құжаттарды ресімдеу туралы хабарлама не болмаса мемлекеттік қызметті көрсетуден бас тарту туралы дәлелді жауап) нәтижесін көрсетілетін қызметті алушының қолына беруі немесе электрондық пошта арқылы жіберуі.</w:t>
      </w:r>
    </w:p>
    <w:p>
      <w:pPr>
        <w:spacing w:after="0"/>
        <w:ind w:left="0"/>
        <w:jc w:val="both"/>
      </w:pPr>
      <w:r>
        <w:rPr>
          <w:rFonts w:ascii="Times New Roman"/>
          <w:b w:val="false"/>
          <w:i w:val="false"/>
          <w:color w:val="000000"/>
          <w:sz w:val="28"/>
        </w:rPr>
        <w:t>
      9. Көрсетілетін қызметті берушінің жұмыс кестесі - www.mzsr.gov.kz интернет-ресурсында, "Мемлекеттік қызмет" бөлімінде орналасқан.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14.30-ге дейінгі түскі үзіліспен сағат 9.00-ден 17.30-ге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p>
    <w:p>
      <w:pPr>
        <w:spacing w:after="0"/>
        <w:ind w:left="0"/>
        <w:jc w:val="both"/>
      </w:pPr>
      <w:r>
        <w:rPr>
          <w:rFonts w:ascii="Times New Roman"/>
          <w:b w:val="false"/>
          <w:i w:val="false"/>
          <w:color w:val="000000"/>
          <w:sz w:val="28"/>
        </w:rPr>
        <w:t>
      10. Мемлекеттік қызметті көрсету мерзімі:</w:t>
      </w:r>
    </w:p>
    <w:p>
      <w:pPr>
        <w:spacing w:after="0"/>
        <w:ind w:left="0"/>
        <w:jc w:val="both"/>
      </w:pPr>
      <w:r>
        <w:rPr>
          <w:rFonts w:ascii="Times New Roman"/>
          <w:b w:val="false"/>
          <w:i w:val="false"/>
          <w:color w:val="000000"/>
          <w:sz w:val="28"/>
        </w:rPr>
        <w:t>
      1) көрсетілетін қызметті берушіге, Мемлекеттік корпорацияға, порталға жүгінген кезде – көрсетілетін қызметті беруші құжаттардың топтамасын тіркеген сәттен бастап – 10 (он) жұмыс күні;</w:t>
      </w:r>
    </w:p>
    <w:p>
      <w:pPr>
        <w:spacing w:after="0"/>
        <w:ind w:left="0"/>
        <w:jc w:val="both"/>
      </w:pPr>
      <w:r>
        <w:rPr>
          <w:rFonts w:ascii="Times New Roman"/>
          <w:b w:val="false"/>
          <w:i w:val="false"/>
          <w:color w:val="000000"/>
          <w:sz w:val="28"/>
        </w:rPr>
        <w:t>
      порталда жәрдемақы тағайындау туралы ақпарат алу үшін – электрондық сұрау салу келіп түскен сәттен бастап 30 минут;</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берушіге құжаттардың топтамасын тапсыру үшін күтудің рұқсат етілген ең ұзақ уақыты – 30 минут, Мемлекеттік корпорацияда – 15 минут;</w:t>
      </w:r>
    </w:p>
    <w:p>
      <w:pPr>
        <w:spacing w:after="0"/>
        <w:ind w:left="0"/>
        <w:jc w:val="both"/>
      </w:pPr>
      <w:r>
        <w:rPr>
          <w:rFonts w:ascii="Times New Roman"/>
          <w:b w:val="false"/>
          <w:i w:val="false"/>
          <w:color w:val="000000"/>
          <w:sz w:val="28"/>
        </w:rPr>
        <w:t>
      3) көрсетілетін қызметті берушіге қызмет көрсетудің рұқсат етілген ең ұзақ уақыты – 30 минут, Мемлекеттік корпорацияда – 20 минут.</w:t>
      </w:r>
    </w:p>
    <w:bookmarkStart w:name="z114" w:id="8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мемлекеттік қызмет</w:t>
      </w:r>
      <w:r>
        <w:br/>
      </w:r>
      <w:r>
        <w:rPr>
          <w:rFonts w:ascii="Times New Roman"/>
          <w:b/>
          <w:i w:val="false"/>
          <w:color w:val="000000"/>
        </w:rPr>
        <w:t>көрсету үдерісінде ақпараттық жүйелерді қолдану тәртібінің сипаттамасы</w:t>
      </w:r>
    </w:p>
    <w:bookmarkEnd w:id="81"/>
    <w:p>
      <w:pPr>
        <w:spacing w:after="0"/>
        <w:ind w:left="0"/>
        <w:jc w:val="both"/>
      </w:pPr>
      <w:r>
        <w:rPr>
          <w:rFonts w:ascii="Times New Roman"/>
          <w:b w:val="false"/>
          <w:i w:val="false"/>
          <w:color w:val="000000"/>
          <w:sz w:val="28"/>
        </w:rPr>
        <w:t xml:space="preserve">
      11. Өтінішті қабылдау және мемлекеттік қызмет көрсету нәтижесін беру Мемлекеттік корпорацияда –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және белгіленген жұмыс кестесіне сәйкес жексенбі және мереке күндерінен басқа, дүйсенбіден бастап сенбіні қоса алғанда, жұмыс кестесіне сәйкес түскі үзіліссіз сағат 9.00-ден 20.00-ге дейін.</w:t>
      </w:r>
    </w:p>
    <w:p>
      <w:pPr>
        <w:spacing w:after="0"/>
        <w:ind w:left="0"/>
        <w:jc w:val="both"/>
      </w:pPr>
      <w:r>
        <w:rPr>
          <w:rFonts w:ascii="Times New Roman"/>
          <w:b w:val="false"/>
          <w:i w:val="false"/>
          <w:color w:val="000000"/>
          <w:sz w:val="28"/>
        </w:rPr>
        <w:t>
      Мемлекеттік қызмет жедел қызмет көрсетусіз "электрондық кезекке" тұру тәртібімен, алдын ала жазылусыз және жеделдетіп қызмет көрсетусіз көрсетіледі.</w:t>
      </w:r>
    </w:p>
    <w:p>
      <w:pPr>
        <w:spacing w:after="0"/>
        <w:ind w:left="0"/>
        <w:jc w:val="both"/>
      </w:pPr>
      <w:r>
        <w:rPr>
          <w:rFonts w:ascii="Times New Roman"/>
          <w:b w:val="false"/>
          <w:i w:val="false"/>
          <w:color w:val="000000"/>
          <w:sz w:val="28"/>
        </w:rPr>
        <w:t xml:space="preserve">
      12. Көрсетілетін қызметті алушы (не нотариалдық куәландырылған сенімхат бойынша оның өкілі) мемлекеттік қызметті көрсету үшін жүгінген кезде, Стандартың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 ұсынады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көрсетілетін қызметті берушіде – мемлекеттік қызметтің тіркелген күні, берілген күні және құжаттарды қабылдаған адамның тегі мен аты-жөні көрсетілген өтініштің үзбелі талоны;</w:t>
      </w:r>
    </w:p>
    <w:p>
      <w:pPr>
        <w:spacing w:after="0"/>
        <w:ind w:left="0"/>
        <w:jc w:val="both"/>
      </w:pPr>
      <w:r>
        <w:rPr>
          <w:rFonts w:ascii="Times New Roman"/>
          <w:b w:val="false"/>
          <w:i w:val="false"/>
          <w:color w:val="000000"/>
          <w:sz w:val="28"/>
        </w:rPr>
        <w:t>
      Мемлекеттік корпорацияда – тиісті құжаттардың қабылданғаны туралы қолхат;</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көрінеді.</w:t>
      </w:r>
    </w:p>
    <w:p>
      <w:pPr>
        <w:spacing w:after="0"/>
        <w:ind w:left="0"/>
        <w:jc w:val="both"/>
      </w:pPr>
      <w:r>
        <w:rPr>
          <w:rFonts w:ascii="Times New Roman"/>
          <w:b w:val="false"/>
          <w:i w:val="false"/>
          <w:color w:val="000000"/>
          <w:sz w:val="28"/>
        </w:rPr>
        <w:t>
      13. Мемлекеттік қызметті портал арқылы көрсету үшін көрсетілетін қызметті алушының ЭЦҚ-сымен куәландырылған электрондық құжат нысанында сұрау салынады.</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 берушінің уәкілетті тұлғаның ЭЦҚ-сымен куәландырылған электрондық құжат нысанында тіркеудің электрондық өтінішін қабылдағандығы және уақытын белгілегендігі туралы хабарлама алу болып табылады.</w:t>
      </w:r>
    </w:p>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мен мәртебесі туралы ақпаратты көрсетілетін қызметті берушінің анықтамалық қызметтері, мемлекеттік қызметтер көрсету мәселелері жөніндегі бірыңғай байланыс орталығы арқылы алуға мүмкіндігі бар.</w:t>
      </w:r>
    </w:p>
    <w:p>
      <w:pPr>
        <w:spacing w:after="0"/>
        <w:ind w:left="0"/>
        <w:jc w:val="both"/>
      </w:pPr>
      <w:r>
        <w:rPr>
          <w:rFonts w:ascii="Times New Roman"/>
          <w:b w:val="false"/>
          <w:i w:val="false"/>
          <w:color w:val="000000"/>
          <w:sz w:val="28"/>
        </w:rPr>
        <w:t>
      Мемлекеттік қызмет көрсетуді портал арқылы көрсеткен жағдайда:</w:t>
      </w:r>
    </w:p>
    <w:p>
      <w:pPr>
        <w:spacing w:after="0"/>
        <w:ind w:left="0"/>
        <w:jc w:val="both"/>
      </w:pPr>
      <w:r>
        <w:rPr>
          <w:rFonts w:ascii="Times New Roman"/>
          <w:b w:val="false"/>
          <w:i w:val="false"/>
          <w:color w:val="000000"/>
          <w:sz w:val="28"/>
        </w:rPr>
        <w:t>
      1) көрсетілетін қызметті алушы ЖСН және пароль көмегімен порталдан тіркеуден өтеді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мемлекеттік электронды қызметті алу үшін порталға көрсетілетін қызметті алушы ЖСН және паролін (авторизациялау үдерісі) енгізеді;</w:t>
      </w:r>
    </w:p>
    <w:p>
      <w:pPr>
        <w:spacing w:after="0"/>
        <w:ind w:left="0"/>
        <w:jc w:val="both"/>
      </w:pPr>
      <w:r>
        <w:rPr>
          <w:rFonts w:ascii="Times New Roman"/>
          <w:b w:val="false"/>
          <w:i w:val="false"/>
          <w:color w:val="000000"/>
          <w:sz w:val="28"/>
        </w:rPr>
        <w:t>
      3) порталда көрсетілетін қызметті алушы туралы деректердің дұрыстығын ЖСН және пароль арқылы тексеру;</w:t>
      </w:r>
    </w:p>
    <w:p>
      <w:pPr>
        <w:spacing w:after="0"/>
        <w:ind w:left="0"/>
        <w:jc w:val="both"/>
      </w:pPr>
      <w:r>
        <w:rPr>
          <w:rFonts w:ascii="Times New Roman"/>
          <w:b w:val="false"/>
          <w:i w:val="false"/>
          <w:color w:val="000000"/>
          <w:sz w:val="28"/>
        </w:rPr>
        <w:t>
      4) көрсетілетін қызметті алушының деректерінде бұзушылықтардың болуына байланысты авторизациялаудан бас тарту туралы портал хабарламаны қалыптастыру;</w:t>
      </w:r>
    </w:p>
    <w:p>
      <w:pPr>
        <w:spacing w:after="0"/>
        <w:ind w:left="0"/>
        <w:jc w:val="both"/>
      </w:pPr>
      <w:r>
        <w:rPr>
          <w:rFonts w:ascii="Times New Roman"/>
          <w:b w:val="false"/>
          <w:i w:val="false"/>
          <w:color w:val="000000"/>
          <w:sz w:val="28"/>
        </w:rPr>
        <w:t>
      5) көрсетілетін қызметті алушының осы Регламентте көрсетілген қызметті таңдауы, қызметті көрсету және оның құрылымы мен форматтық талаптарын ескере отырып, тұтынушының нысанды толтыру үшін сұрау салу нысанын экранға шығару (деректерді енгізу және сканерленген құжаттарды тіркеу);</w:t>
      </w:r>
    </w:p>
    <w:p>
      <w:pPr>
        <w:spacing w:after="0"/>
        <w:ind w:left="0"/>
        <w:jc w:val="both"/>
      </w:pPr>
      <w:r>
        <w:rPr>
          <w:rFonts w:ascii="Times New Roman"/>
          <w:b w:val="false"/>
          <w:i w:val="false"/>
          <w:color w:val="000000"/>
          <w:sz w:val="28"/>
        </w:rPr>
        <w:t>
      6) мемлекеттік электронды қызмет көрсетуге сұрау салудың толтырылған нысанына (енгізілген мәліметтерді, сканерленген құжаттарды) көрсетілетін қызметті алушының ЭЦҚ арқылы қол қоюы;</w:t>
      </w:r>
    </w:p>
    <w:p>
      <w:pPr>
        <w:spacing w:after="0"/>
        <w:ind w:left="0"/>
        <w:jc w:val="both"/>
      </w:pPr>
      <w:r>
        <w:rPr>
          <w:rFonts w:ascii="Times New Roman"/>
          <w:b w:val="false"/>
          <w:i w:val="false"/>
          <w:color w:val="000000"/>
          <w:sz w:val="28"/>
        </w:rPr>
        <w:t>
      7) сәйкестендіру мәліметтерінің сәйкестігін (сұрау салудағы ЖСН-мен ЭЦҚ-ғы тіркеу куәлігінде көрсетілген ЖСН арасындағы), ЭЦҚ-ның тіркеу куәлігінің мерзімін, тізімде кері қайтарылған (жойылған) порталдың тіркеу куәлігінің жоқ екендігін тексеру;</w:t>
      </w:r>
    </w:p>
    <w:p>
      <w:pPr>
        <w:spacing w:after="0"/>
        <w:ind w:left="0"/>
        <w:jc w:val="both"/>
      </w:pPr>
      <w:r>
        <w:rPr>
          <w:rFonts w:ascii="Times New Roman"/>
          <w:b w:val="false"/>
          <w:i w:val="false"/>
          <w:color w:val="000000"/>
          <w:sz w:val="28"/>
        </w:rPr>
        <w:t>
      8) көрсетілетін қызметті алушының ЭЦҚ түпнұсқалылығының расталмауына байланысты сұрау салынатын электрондық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көрсетілетін қызметті алушының ЭЦҚ-мен қол қойылған электрондық құжатын (тұтынушының сұрау салуын) "электрондық үкіметтің" өңірлік шлюзі арқылы ЖАО АЖ-ға жіберу және көрсетілетін қызметті берушінің аудандық бөлімінің жауапты маманының мемлекеттік электронды қызметті өңдеуі;</w:t>
      </w:r>
    </w:p>
    <w:p>
      <w:pPr>
        <w:spacing w:after="0"/>
        <w:ind w:left="0"/>
        <w:jc w:val="both"/>
      </w:pPr>
      <w:r>
        <w:rPr>
          <w:rFonts w:ascii="Times New Roman"/>
          <w:b w:val="false"/>
          <w:i w:val="false"/>
          <w:color w:val="000000"/>
          <w:sz w:val="28"/>
        </w:rPr>
        <w:t>
      10) көрсетілетін қызметті берушінің аудандық бөлімінің жауапты маманының мемлекеттік электронды қызметті көрсету (әлеуметтік көмек тағайындау туралы хабарлама не болмаса мемлекеттік қызметті көрсетуден бас тарту туралы дәлелді жауап) нәтижесін қалыптастыруы. Электрондық құжат көрсетілетін қызметті берушінің аудандық бөлімінің жауапты маманының ЭЦҚ пайдалану арқылы қалыптастырылады және порталдың жеке кабинетіне жіберіледі.</w:t>
      </w:r>
    </w:p>
    <w:p>
      <w:pPr>
        <w:spacing w:after="0"/>
        <w:ind w:left="0"/>
        <w:jc w:val="both"/>
      </w:pPr>
      <w:r>
        <w:rPr>
          <w:rFonts w:ascii="Times New Roman"/>
          <w:b w:val="false"/>
          <w:i w:val="false"/>
          <w:color w:val="000000"/>
          <w:sz w:val="28"/>
        </w:rPr>
        <w:t>
      14.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p>
      <w:pPr>
        <w:spacing w:after="0"/>
        <w:ind w:left="0"/>
        <w:jc w:val="both"/>
      </w:pPr>
      <w:r>
        <w:rPr>
          <w:rFonts w:ascii="Times New Roman"/>
          <w:b w:val="false"/>
          <w:i w:val="false"/>
          <w:color w:val="000000"/>
          <w:sz w:val="28"/>
        </w:rPr>
        <w:t>
      15. Көрсетілетін қызметті алушының мемлекеттік қызметті көрсетудің тәртібі мен статусы туралы ақпаратты көрсетілетін қызметті берушінің анықтамалық қызметтері, "1414" Мемлекеттік қызметтер көрсету мәселелері жөніндегі бірыңғай байланыс орталығы арқылы алуға мүмкіндігі бар.</w:t>
      </w:r>
    </w:p>
    <w:p>
      <w:pPr>
        <w:spacing w:after="0"/>
        <w:ind w:left="0"/>
        <w:jc w:val="both"/>
      </w:pPr>
      <w:r>
        <w:rPr>
          <w:rFonts w:ascii="Times New Roman"/>
          <w:b w:val="false"/>
          <w:i w:val="false"/>
          <w:color w:val="000000"/>
          <w:sz w:val="28"/>
        </w:rPr>
        <w:t xml:space="preserve">
      16. Мемлекеттік қызмет көрсету үдерісінде рәсімдер (әрекеттер) сабақтастығының көрсетілетін қызметті берушінің құрылымдық бөлімшелерінің (қызметкерлерінің) өзара іс-қимылының сипаттамасы, сондай-ақ өзге де көрсетілетін қызметті берушілермен және (немесе) Мемлекеттік корпорациямен өзара іс-қимыл тәртібімен мемлекеттік қызмет үдерісінде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бизнес-үдерістерінің анықтамалығында толық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 –үдерістерінің анықтамалығы</w:t>
      </w:r>
    </w:p>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16-қосымша</w:t>
            </w:r>
          </w:p>
        </w:tc>
      </w:tr>
    </w:tbl>
    <w:bookmarkStart w:name="z125" w:id="82"/>
    <w:p>
      <w:pPr>
        <w:spacing w:after="0"/>
        <w:ind w:left="0"/>
        <w:jc w:val="left"/>
      </w:pPr>
      <w:r>
        <w:rPr>
          <w:rFonts w:ascii="Times New Roman"/>
          <w:b/>
          <w:i w:val="false"/>
          <w:color w:val="000000"/>
        </w:rPr>
        <w:t xml:space="preserve"> "Өтініш берушінің (отбасының) атаулы әлеуметтік көмек алушыларға</w:t>
      </w:r>
      <w:r>
        <w:br/>
      </w:r>
      <w:r>
        <w:rPr>
          <w:rFonts w:ascii="Times New Roman"/>
          <w:b/>
          <w:i w:val="false"/>
          <w:color w:val="000000"/>
        </w:rPr>
        <w:t>тиесілігін растайтын анықтама беру" мемлекеттік көрсетілетін</w:t>
      </w:r>
      <w:r>
        <w:br/>
      </w:r>
      <w:r>
        <w:rPr>
          <w:rFonts w:ascii="Times New Roman"/>
          <w:b/>
          <w:i w:val="false"/>
          <w:color w:val="000000"/>
        </w:rPr>
        <w:t>қызмет регламенті</w:t>
      </w:r>
    </w:p>
    <w:bookmarkEnd w:id="82"/>
    <w:bookmarkStart w:name="z126" w:id="83"/>
    <w:p>
      <w:pPr>
        <w:spacing w:after="0"/>
        <w:ind w:left="0"/>
        <w:jc w:val="left"/>
      </w:pPr>
      <w:r>
        <w:rPr>
          <w:rFonts w:ascii="Times New Roman"/>
          <w:b/>
          <w:i w:val="false"/>
          <w:color w:val="000000"/>
        </w:rPr>
        <w:t xml:space="preserve"> 1. Жалпы ережелер</w:t>
      </w:r>
    </w:p>
    <w:bookmarkEnd w:id="83"/>
    <w:p>
      <w:pPr>
        <w:spacing w:after="0"/>
        <w:ind w:left="0"/>
        <w:jc w:val="both"/>
      </w:pPr>
      <w:r>
        <w:rPr>
          <w:rFonts w:ascii="Times New Roman"/>
          <w:b w:val="false"/>
          <w:i w:val="false"/>
          <w:color w:val="000000"/>
          <w:sz w:val="28"/>
        </w:rPr>
        <w:t xml:space="preserve">
      1. Осы "Өтініш берушінің (отбасының) атаулы әлеуметтік көмек алушыларға тиесілігін растайтын анықтама беру"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p>
      <w:pPr>
        <w:spacing w:after="0"/>
        <w:ind w:left="0"/>
        <w:jc w:val="both"/>
      </w:pPr>
      <w:r>
        <w:rPr>
          <w:rFonts w:ascii="Times New Roman"/>
          <w:b w:val="false"/>
          <w:i w:val="false"/>
          <w:color w:val="000000"/>
          <w:sz w:val="28"/>
        </w:rPr>
        <w:t>
      "Өтініш берушінің (отбасының) атаулы әлеуметтік көмек алушыларға тиесілігін растайтын анықтама беру" мемлекеттік қызметін (бұдан әрі - мемлекеттік көрсетілетін қызмет)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тұрғылықты мекенжайы бойынша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алушының тұрғылықты тіркелген жері бойынша көрсетілетін қызметті берушінің аудандық бөлімдері;</w:t>
      </w:r>
    </w:p>
    <w:p>
      <w:pPr>
        <w:spacing w:after="0"/>
        <w:ind w:left="0"/>
        <w:jc w:val="both"/>
      </w:pPr>
      <w:r>
        <w:rPr>
          <w:rFonts w:ascii="Times New Roman"/>
          <w:b w:val="false"/>
          <w:i w:val="false"/>
          <w:color w:val="000000"/>
          <w:sz w:val="28"/>
        </w:rPr>
        <w:t>
      3) "Электрондық үкіметтің" www.egov.kz веб-порталы.</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 көрсету нәтижесі: көрсетілетін қызметті алушының атаулы әлеуметтік көмек алушыларға тиесілігін (не тиесілі еместігін) растайтын анықтама. </w:t>
      </w:r>
    </w:p>
    <w:p>
      <w:pPr>
        <w:spacing w:after="0"/>
        <w:ind w:left="0"/>
        <w:jc w:val="both"/>
      </w:pPr>
      <w:r>
        <w:rPr>
          <w:rFonts w:ascii="Times New Roman"/>
          <w:b w:val="false"/>
          <w:i w:val="false"/>
          <w:color w:val="000000"/>
          <w:sz w:val="28"/>
        </w:rPr>
        <w:t>
      Мемлекеттік қызмет көрсету нәтижесін беру нысаны: қағаз және (немесе) электрондық түрінде.</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127" w:id="84"/>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 тәртібінің сипаттамасы</w:t>
      </w:r>
    </w:p>
    <w:bookmarkEnd w:id="84"/>
    <w:p>
      <w:pPr>
        <w:spacing w:after="0"/>
        <w:ind w:left="0"/>
        <w:jc w:val="both"/>
      </w:pPr>
      <w:r>
        <w:rPr>
          <w:rFonts w:ascii="Times New Roman"/>
          <w:b w:val="false"/>
          <w:i w:val="false"/>
          <w:color w:val="000000"/>
          <w:sz w:val="28"/>
        </w:rPr>
        <w:t xml:space="preserve">
      5.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тарамағында</w:t>
      </w:r>
      <w:r>
        <w:rPr>
          <w:rFonts w:ascii="Times New Roman"/>
          <w:b w:val="false"/>
          <w:i w:val="false"/>
          <w:color w:val="000000"/>
          <w:sz w:val="28"/>
        </w:rPr>
        <w:t xml:space="preserve"> көрсетілген қажетті құжаттар мен өтінішті алуы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6.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көрсетілетін қызметті берушінің аудандық бөлімінің маманы немесе Мемлекеттік корпорация қызметкері құжаттарды қабылдауы және өтінішті тіркеуі;</w:t>
      </w:r>
    </w:p>
    <w:p>
      <w:pPr>
        <w:spacing w:after="0"/>
        <w:ind w:left="0"/>
        <w:jc w:val="both"/>
      </w:pPr>
      <w:r>
        <w:rPr>
          <w:rFonts w:ascii="Times New Roman"/>
          <w:b w:val="false"/>
          <w:i w:val="false"/>
          <w:color w:val="000000"/>
          <w:sz w:val="28"/>
        </w:rPr>
        <w:t>
      2) көрсетілетін қызметті берушінің аудандық бөлімі маманының өтінішті қарауы және ұсынылған құжаттарды тексеруі;</w:t>
      </w:r>
    </w:p>
    <w:p>
      <w:pPr>
        <w:spacing w:after="0"/>
        <w:ind w:left="0"/>
        <w:jc w:val="both"/>
      </w:pPr>
      <w:r>
        <w:rPr>
          <w:rFonts w:ascii="Times New Roman"/>
          <w:b w:val="false"/>
          <w:i w:val="false"/>
          <w:color w:val="000000"/>
          <w:sz w:val="28"/>
        </w:rPr>
        <w:t>
      3) көрсетілетін қызметті алушыға ағымдағы тоқсанда атаулы әлеуметтік көмек көрсетілгені туралы мәліметті тексеру;</w:t>
      </w:r>
    </w:p>
    <w:p>
      <w:pPr>
        <w:spacing w:after="0"/>
        <w:ind w:left="0"/>
        <w:jc w:val="both"/>
      </w:pPr>
      <w:r>
        <w:rPr>
          <w:rFonts w:ascii="Times New Roman"/>
          <w:b w:val="false"/>
          <w:i w:val="false"/>
          <w:color w:val="000000"/>
          <w:sz w:val="28"/>
        </w:rPr>
        <w:t>
      4) мемлекеттік қызмет көрсетудің нәтижесін көрсетілетін қызметті алушыға немесе Мемлекеттік корпорацияға беру немесе порталдағы жеке кабинетке жіберу немес көрсетілетін қызметті алушыға беру.</w:t>
      </w:r>
    </w:p>
    <w:bookmarkStart w:name="z128" w:id="8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85"/>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басшысы;</w:t>
      </w:r>
    </w:p>
    <w:p>
      <w:pPr>
        <w:spacing w:after="0"/>
        <w:ind w:left="0"/>
        <w:jc w:val="both"/>
      </w:pPr>
      <w:r>
        <w:rPr>
          <w:rFonts w:ascii="Times New Roman"/>
          <w:b w:val="false"/>
          <w:i w:val="false"/>
          <w:color w:val="000000"/>
          <w:sz w:val="28"/>
        </w:rPr>
        <w:t>
      2) көрсетілетін қызметті берушінің аудандық бөлімінің жауапты маманы.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сабақтастығының сипаттамасы:</w:t>
      </w:r>
    </w:p>
    <w:p>
      <w:pPr>
        <w:spacing w:after="0"/>
        <w:ind w:left="0"/>
        <w:jc w:val="both"/>
      </w:pPr>
      <w:r>
        <w:rPr>
          <w:rFonts w:ascii="Times New Roman"/>
          <w:b w:val="false"/>
          <w:i w:val="false"/>
          <w:color w:val="000000"/>
          <w:sz w:val="28"/>
        </w:rPr>
        <w:t>
      15 минут ішінде өтініш пен қажетті құжаттар көрсетілетін қызметті берушінің аудандық бөлімінің жауапты маманы көрсетілетін қызметті алушыдан немесе Мемлекеттік корпорация арқылы мемлекеттік қызмет көрсету үшін келіп түскеннен кейін өтінішті Электрондық құжат айналымының бірыңғай жүйесінде тіркейді, көрсетілетін қызметті алушыға ағымдағы тоқсанда атаулы әлеуметтік көмек көрсетілгені туралы мәліметтерді немесе ағымдағы тоқсанда атаулы әлеуметтік көмек көрсету туралы мәліметтердің болмағандығын тексеруді жүзеге асыру, ағымдағы тоқсанда өтініш берушінің (отбасының) атаулы әлеуметтік көмек алушыларға тиесілігін (не тиесілі еместігін) растайтын анықтаманы дайындайды, көрсетілетін қызметті берушінің аудандық бөлімі басшысының қолын қояды және мемлекеттік қызметтің нәтижесін Мемлекеттік корпорацияға немесе көрсетілетін қызметті алушыға береді.</w:t>
      </w:r>
    </w:p>
    <w:p>
      <w:pPr>
        <w:spacing w:after="0"/>
        <w:ind w:left="0"/>
        <w:jc w:val="both"/>
      </w:pPr>
      <w:r>
        <w:rPr>
          <w:rFonts w:ascii="Times New Roman"/>
          <w:b w:val="false"/>
          <w:i w:val="false"/>
          <w:color w:val="000000"/>
          <w:sz w:val="28"/>
        </w:rPr>
        <w:t xml:space="preserve">
      9. Көрсетілетін қызметті берушінің жұмыс кестесі - www.mzsr.gov.kz интернет-ресурсында, "Мемлекеттік қызмет" бөлімінде орналасқан. </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10. Мемлекеттік қызмет көрсету мерзімі:</w:t>
      </w:r>
    </w:p>
    <w:p>
      <w:pPr>
        <w:spacing w:after="0"/>
        <w:ind w:left="0"/>
        <w:jc w:val="both"/>
      </w:pPr>
      <w:r>
        <w:rPr>
          <w:rFonts w:ascii="Times New Roman"/>
          <w:b w:val="false"/>
          <w:i w:val="false"/>
          <w:color w:val="000000"/>
          <w:sz w:val="28"/>
        </w:rPr>
        <w:t>
      1) көрсетілетін қызметті берушіге және порталға құжаттардың топтамасын тапсырған сәттен бастап – 15 минут;</w:t>
      </w:r>
    </w:p>
    <w:p>
      <w:pPr>
        <w:spacing w:after="0"/>
        <w:ind w:left="0"/>
        <w:jc w:val="both"/>
      </w:pPr>
      <w:r>
        <w:rPr>
          <w:rFonts w:ascii="Times New Roman"/>
          <w:b w:val="false"/>
          <w:i w:val="false"/>
          <w:color w:val="000000"/>
          <w:sz w:val="28"/>
        </w:rPr>
        <w:t xml:space="preserve">
      Мемлекеттік корпорацияда – 3 (үш) жұмыс күні (Мемлекеттік корпорацияда құжаттар қабылданған күн мемлекеттік қызметті көрсету мерзіміне кірмейді); </w:t>
      </w:r>
    </w:p>
    <w:p>
      <w:pPr>
        <w:spacing w:after="0"/>
        <w:ind w:left="0"/>
        <w:jc w:val="both"/>
      </w:pPr>
      <w:r>
        <w:rPr>
          <w:rFonts w:ascii="Times New Roman"/>
          <w:b w:val="false"/>
          <w:i w:val="false"/>
          <w:color w:val="000000"/>
          <w:sz w:val="28"/>
        </w:rPr>
        <w:t>
      2) құжаттардың топтамасын тапсыру үшін күтудің рұқсат етілген ең ұзақ уақыты – 15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 20 минут.</w:t>
      </w:r>
    </w:p>
    <w:bookmarkStart w:name="z129" w:id="8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үдерісінде ақпараттық жүйелерді пайдалану тәртібінің сипаттамасы</w:t>
      </w:r>
    </w:p>
    <w:bookmarkEnd w:id="86"/>
    <w:p>
      <w:pPr>
        <w:spacing w:after="0"/>
        <w:ind w:left="0"/>
        <w:jc w:val="both"/>
      </w:pPr>
      <w:r>
        <w:rPr>
          <w:rFonts w:ascii="Times New Roman"/>
          <w:b w:val="false"/>
          <w:i w:val="false"/>
          <w:color w:val="000000"/>
          <w:sz w:val="28"/>
        </w:rPr>
        <w:t xml:space="preserve">
      11. Құжаттарды қабылдау және мемлекеттік қызмет көрсету нәтижесін беру Мемлекеттік корпорацияда -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жексенбі және мереке күндерінен басқа, дүйсенбіден бастап сенбіні қоса алғанда, жұмыс кестесіне сәйкес сағат 9.00-ден 20.00-ге дейін түскі үзіліссіз жүзеге асырылады.</w:t>
      </w:r>
    </w:p>
    <w:p>
      <w:pPr>
        <w:spacing w:after="0"/>
        <w:ind w:left="0"/>
        <w:jc w:val="both"/>
      </w:pPr>
      <w:r>
        <w:rPr>
          <w:rFonts w:ascii="Times New Roman"/>
          <w:b w:val="false"/>
          <w:i w:val="false"/>
          <w:color w:val="000000"/>
          <w:sz w:val="28"/>
        </w:rPr>
        <w:t xml:space="preserve">
      Мемлекеттік қызмет көрсетілетін қызметті алушының тіркелген жері бойынша, жеделдетіп қызмет көрсетусіз "электрондық кезек" тәртібінде көрсетіледі, электрондық кезекті портал арқылы "брондауға" болады. </w:t>
      </w:r>
    </w:p>
    <w:p>
      <w:pPr>
        <w:spacing w:after="0"/>
        <w:ind w:left="0"/>
        <w:jc w:val="both"/>
      </w:pPr>
      <w:r>
        <w:rPr>
          <w:rFonts w:ascii="Times New Roman"/>
          <w:b w:val="false"/>
          <w:i w:val="false"/>
          <w:color w:val="000000"/>
          <w:sz w:val="28"/>
        </w:rPr>
        <w:t>
      Көрсетілетін қызметті беруші, Мемлекеттік корпорация,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w:t>
      </w:r>
    </w:p>
    <w:p>
      <w:pPr>
        <w:spacing w:after="0"/>
        <w:ind w:left="0"/>
        <w:jc w:val="both"/>
      </w:pPr>
      <w:r>
        <w:rPr>
          <w:rFonts w:ascii="Times New Roman"/>
          <w:b w:val="false"/>
          <w:i w:val="false"/>
          <w:color w:val="000000"/>
          <w:sz w:val="28"/>
        </w:rPr>
        <w:t>
      12.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p>
      <w:pPr>
        <w:spacing w:after="0"/>
        <w:ind w:left="0"/>
        <w:jc w:val="both"/>
      </w:pPr>
      <w:r>
        <w:rPr>
          <w:rFonts w:ascii="Times New Roman"/>
          <w:b w:val="false"/>
          <w:i w:val="false"/>
          <w:color w:val="000000"/>
          <w:sz w:val="28"/>
        </w:rPr>
        <w:t>
      13.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"1414" Мемлекеттік қызметтерді көрсету мәселелері жөніндегі бірыңғай байланыс орталығы арқылы алу мүмкіндігі бар.</w:t>
      </w:r>
    </w:p>
    <w:p>
      <w:pPr>
        <w:spacing w:after="0"/>
        <w:ind w:left="0"/>
        <w:jc w:val="both"/>
      </w:pPr>
      <w:r>
        <w:rPr>
          <w:rFonts w:ascii="Times New Roman"/>
          <w:b w:val="false"/>
          <w:i w:val="false"/>
          <w:color w:val="000000"/>
          <w:sz w:val="28"/>
        </w:rPr>
        <w:t xml:space="preserve">
      14. Мемлекеттік қызмет көрсету үдерісінде көрсетілетін қызмет берушінің құрылымдық бөлімдерінің (қызметкерлерінің) өзара іс-қимылының сипаттамасы, сондай-ақ Мемлекеттік корпорациямен өзара іс-қимыл тәртібінің жеке мемлекеттік қызмет көрсету үдерісінде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92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4-қосымша</w:t>
            </w:r>
          </w:p>
        </w:tc>
      </w:tr>
    </w:tbl>
    <w:bookmarkStart w:name="z123" w:id="87"/>
    <w:p>
      <w:pPr>
        <w:spacing w:after="0"/>
        <w:ind w:left="0"/>
        <w:jc w:val="left"/>
      </w:pPr>
      <w:r>
        <w:rPr>
          <w:rFonts w:ascii="Times New Roman"/>
          <w:b/>
          <w:i w:val="false"/>
          <w:color w:val="000000"/>
        </w:rPr>
        <w:t xml:space="preserve"> "Адамдарға жұмыспен қамтуға жәрдемдесудің белсенді нысандарына</w:t>
      </w:r>
      <w:r>
        <w:br/>
      </w:r>
      <w:r>
        <w:rPr>
          <w:rFonts w:ascii="Times New Roman"/>
          <w:b/>
          <w:i w:val="false"/>
          <w:color w:val="000000"/>
        </w:rPr>
        <w:t>қатысуға жолдамалар беру" мемлекеттік көрсетілетін қызмет регламенті</w:t>
      </w:r>
    </w:p>
    <w:bookmarkEnd w:id="87"/>
    <w:bookmarkStart w:name="z124" w:id="88"/>
    <w:p>
      <w:pPr>
        <w:spacing w:after="0"/>
        <w:ind w:left="0"/>
        <w:jc w:val="left"/>
      </w:pPr>
      <w:r>
        <w:rPr>
          <w:rFonts w:ascii="Times New Roman"/>
          <w:b/>
          <w:i w:val="false"/>
          <w:color w:val="000000"/>
        </w:rPr>
        <w:t xml:space="preserve"> 1. Жалпы ережелер</w:t>
      </w:r>
    </w:p>
    <w:bookmarkEnd w:id="88"/>
    <w:p>
      <w:pPr>
        <w:spacing w:after="0"/>
        <w:ind w:left="0"/>
        <w:jc w:val="both"/>
      </w:pPr>
      <w:r>
        <w:rPr>
          <w:rFonts w:ascii="Times New Roman"/>
          <w:b w:val="false"/>
          <w:i w:val="false"/>
          <w:color w:val="000000"/>
          <w:sz w:val="28"/>
        </w:rPr>
        <w:t xml:space="preserve">
      1. Осы "Адамдарға жұмыспен қамтуға жәрдемдесудің белсенді нысандарына қатысуға жолдамалар беру" мемлекеттік көрсетілетін қызмет регламенті (бұдан әрі – Регламент) Қазақстан Республикасы Денсаулық сақтау және әлеуметтік даму министрінің 2015 жылғы 28 сәуірдегі № 279 бұйрығымен бекітілген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w:t>
      </w:r>
    </w:p>
    <w:p>
      <w:pPr>
        <w:spacing w:after="0"/>
        <w:ind w:left="0"/>
        <w:jc w:val="both"/>
      </w:pPr>
      <w:r>
        <w:rPr>
          <w:rFonts w:ascii="Times New Roman"/>
          <w:b w:val="false"/>
          <w:i w:val="false"/>
          <w:color w:val="000000"/>
          <w:sz w:val="28"/>
        </w:rPr>
        <w:t>
      "Адамдарға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Алматы қаласы Халықты жұмыспен қамту орталығының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p>
      <w:pPr>
        <w:spacing w:after="0"/>
        <w:ind w:left="0"/>
        <w:jc w:val="both"/>
      </w:pPr>
      <w:r>
        <w:rPr>
          <w:rFonts w:ascii="Times New Roman"/>
          <w:b w:val="false"/>
          <w:i w:val="false"/>
          <w:color w:val="000000"/>
          <w:sz w:val="28"/>
        </w:rPr>
        <w:t>
      4) қызмет беруші;</w:t>
      </w:r>
    </w:p>
    <w:p>
      <w:pPr>
        <w:spacing w:after="0"/>
        <w:ind w:left="0"/>
        <w:jc w:val="both"/>
      </w:pPr>
      <w:r>
        <w:rPr>
          <w:rFonts w:ascii="Times New Roman"/>
          <w:b w:val="false"/>
          <w:i w:val="false"/>
          <w:color w:val="000000"/>
          <w:sz w:val="28"/>
        </w:rPr>
        <w:t>
      5)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 көрсету нәтижесі – адамдарға жұмыспен қамтуға жәрдемдесудің белсенді шараларына қатысуға жолдама беру, онда мыналар қамтылады:</w:t>
      </w:r>
    </w:p>
    <w:p>
      <w:pPr>
        <w:spacing w:after="0"/>
        <w:ind w:left="0"/>
        <w:jc w:val="both"/>
      </w:pPr>
      <w:r>
        <w:rPr>
          <w:rFonts w:ascii="Times New Roman"/>
          <w:b w:val="false"/>
          <w:i w:val="false"/>
          <w:color w:val="000000"/>
          <w:sz w:val="28"/>
        </w:rPr>
        <w:t>
      1) жұмысқа орналасуға жолдама;</w:t>
      </w:r>
    </w:p>
    <w:p>
      <w:pPr>
        <w:spacing w:after="0"/>
        <w:ind w:left="0"/>
        <w:jc w:val="both"/>
      </w:pPr>
      <w:r>
        <w:rPr>
          <w:rFonts w:ascii="Times New Roman"/>
          <w:b w:val="false"/>
          <w:i w:val="false"/>
          <w:color w:val="000000"/>
          <w:sz w:val="28"/>
        </w:rPr>
        <w:t>
      2) қоғамдық жұмыстарға жолдама;</w:t>
      </w:r>
    </w:p>
    <w:p>
      <w:pPr>
        <w:spacing w:after="0"/>
        <w:ind w:left="0"/>
        <w:jc w:val="both"/>
      </w:pPr>
      <w:r>
        <w:rPr>
          <w:rFonts w:ascii="Times New Roman"/>
          <w:b w:val="false"/>
          <w:i w:val="false"/>
          <w:color w:val="000000"/>
          <w:sz w:val="28"/>
        </w:rPr>
        <w:t>
      3) адамдарға кәсіби даярлауға, қайта даярлауға және біліктілігін арттыруға жолдама;</w:t>
      </w:r>
    </w:p>
    <w:p>
      <w:pPr>
        <w:spacing w:after="0"/>
        <w:ind w:left="0"/>
        <w:jc w:val="both"/>
      </w:pPr>
      <w:r>
        <w:rPr>
          <w:rFonts w:ascii="Times New Roman"/>
          <w:b w:val="false"/>
          <w:i w:val="false"/>
          <w:color w:val="000000"/>
          <w:sz w:val="28"/>
        </w:rPr>
        <w:t>
      4) әлеуметтік жұмыс орындарына жұмысқа орналасуға жолдама;</w:t>
      </w:r>
    </w:p>
    <w:p>
      <w:pPr>
        <w:spacing w:after="0"/>
        <w:ind w:left="0"/>
        <w:jc w:val="both"/>
      </w:pPr>
      <w:r>
        <w:rPr>
          <w:rFonts w:ascii="Times New Roman"/>
          <w:b w:val="false"/>
          <w:i w:val="false"/>
          <w:color w:val="000000"/>
          <w:sz w:val="28"/>
        </w:rPr>
        <w:t xml:space="preserve">
      5) жастар іс-тәжірибесіне жолдама; </w:t>
      </w:r>
    </w:p>
    <w:p>
      <w:pPr>
        <w:spacing w:after="0"/>
        <w:ind w:left="0"/>
        <w:jc w:val="both"/>
      </w:pPr>
      <w:r>
        <w:rPr>
          <w:rFonts w:ascii="Times New Roman"/>
          <w:b w:val="false"/>
          <w:i w:val="false"/>
          <w:color w:val="000000"/>
          <w:sz w:val="28"/>
        </w:rPr>
        <w:t>
      6) адамдарға кәсіби бағдарлануға тегін қызметтер көрсету.</w:t>
      </w:r>
    </w:p>
    <w:p>
      <w:pPr>
        <w:spacing w:after="0"/>
        <w:ind w:left="0"/>
        <w:jc w:val="both"/>
      </w:pPr>
      <w:r>
        <w:rPr>
          <w:rFonts w:ascii="Times New Roman"/>
          <w:b w:val="false"/>
          <w:i w:val="false"/>
          <w:color w:val="000000"/>
          <w:sz w:val="28"/>
        </w:rPr>
        <w:t>
      4. Мемлекеттік қызмет жеке тұлғаларға тегін көрсетіледі.</w:t>
      </w:r>
    </w:p>
    <w:bookmarkStart w:name="z132" w:id="89"/>
    <w:p>
      <w:pPr>
        <w:spacing w:after="0"/>
        <w:ind w:left="0"/>
        <w:jc w:val="left"/>
      </w:pPr>
      <w:r>
        <w:rPr>
          <w:rFonts w:ascii="Times New Roman"/>
          <w:b/>
          <w:i w:val="false"/>
          <w:color w:val="000000"/>
        </w:rPr>
        <w:t xml:space="preserve"> 2.Мемлекеттік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bookmarkEnd w:id="89"/>
    <w:p>
      <w:pPr>
        <w:spacing w:after="0"/>
        <w:ind w:left="0"/>
        <w:jc w:val="both"/>
      </w:pPr>
      <w:r>
        <w:rPr>
          <w:rFonts w:ascii="Times New Roman"/>
          <w:b w:val="false"/>
          <w:i w:val="false"/>
          <w:color w:val="000000"/>
          <w:sz w:val="28"/>
        </w:rPr>
        <w:t xml:space="preserve">
      5. Мемлекеттік қызмет көрсету бойыншарәсімнің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қызмет берушінің қызмет алушыдан мемлекеттік қызметті көрсету үшін қажетті құжаттарды алу немесе қызмет алушының электрондық сұрауы болып табылады.</w:t>
      </w:r>
    </w:p>
    <w:p>
      <w:pPr>
        <w:spacing w:after="0"/>
        <w:ind w:left="0"/>
        <w:jc w:val="both"/>
      </w:pPr>
      <w:r>
        <w:rPr>
          <w:rFonts w:ascii="Times New Roman"/>
          <w:b w:val="false"/>
          <w:i w:val="false"/>
          <w:color w:val="000000"/>
          <w:sz w:val="28"/>
        </w:rPr>
        <w:t>
      6.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12) көрсетілетін қызметті беруші маманның құжатты қабылдауы;</w:t>
      </w:r>
    </w:p>
    <w:p>
      <w:pPr>
        <w:spacing w:after="0"/>
        <w:ind w:left="0"/>
        <w:jc w:val="both"/>
      </w:pPr>
      <w:r>
        <w:rPr>
          <w:rFonts w:ascii="Times New Roman"/>
          <w:b w:val="false"/>
          <w:i w:val="false"/>
          <w:color w:val="000000"/>
          <w:sz w:val="28"/>
        </w:rPr>
        <w:t xml:space="preserve">
      13) көрсетілетін қызмет беруші маманның,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алуы; </w:t>
      </w:r>
    </w:p>
    <w:p>
      <w:pPr>
        <w:spacing w:after="0"/>
        <w:ind w:left="0"/>
        <w:jc w:val="both"/>
      </w:pPr>
      <w:r>
        <w:rPr>
          <w:rFonts w:ascii="Times New Roman"/>
          <w:b w:val="false"/>
          <w:i w:val="false"/>
          <w:color w:val="000000"/>
          <w:sz w:val="28"/>
        </w:rPr>
        <w:t>
      3) сұрау салуды жолдау және мәліметтерді тиісті мемлекеттік ақпараттық жүйелерден "электрондық үкіметінің" шлюзі арқылы алу;</w:t>
      </w:r>
    </w:p>
    <w:p>
      <w:pPr>
        <w:spacing w:after="0"/>
        <w:ind w:left="0"/>
        <w:jc w:val="both"/>
      </w:pPr>
      <w:r>
        <w:rPr>
          <w:rFonts w:ascii="Times New Roman"/>
          <w:b w:val="false"/>
          <w:i w:val="false"/>
          <w:color w:val="000000"/>
          <w:sz w:val="28"/>
        </w:rPr>
        <w:t>
      4) қызметті беруші маманның мемлекеттік қызмет көрсету нәтижесін ресімдеуі;</w:t>
      </w:r>
    </w:p>
    <w:p>
      <w:pPr>
        <w:spacing w:after="0"/>
        <w:ind w:left="0"/>
        <w:jc w:val="both"/>
      </w:pPr>
      <w:r>
        <w:rPr>
          <w:rFonts w:ascii="Times New Roman"/>
          <w:b w:val="false"/>
          <w:i w:val="false"/>
          <w:color w:val="000000"/>
          <w:sz w:val="28"/>
        </w:rPr>
        <w:t>
      5) мемлекеттік көрсетілетін қызметтің нәтижесін беру.</w:t>
      </w:r>
    </w:p>
    <w:bookmarkStart w:name="z133" w:id="9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90"/>
    <w:p>
      <w:pPr>
        <w:spacing w:after="0"/>
        <w:ind w:left="0"/>
        <w:jc w:val="both"/>
      </w:pPr>
      <w:r>
        <w:rPr>
          <w:rFonts w:ascii="Times New Roman"/>
          <w:b w:val="false"/>
          <w:i w:val="false"/>
          <w:color w:val="000000"/>
          <w:sz w:val="28"/>
        </w:rPr>
        <w:t>
      7. Мемлекеттік қызмет көрсету үдерісіне қатысушы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5) көрсетілетін қызметті беруші маман;</w:t>
      </w:r>
    </w:p>
    <w:p>
      <w:pPr>
        <w:spacing w:after="0"/>
        <w:ind w:left="0"/>
        <w:jc w:val="both"/>
      </w:pPr>
      <w:r>
        <w:rPr>
          <w:rFonts w:ascii="Times New Roman"/>
          <w:b w:val="false"/>
          <w:i w:val="false"/>
          <w:color w:val="000000"/>
          <w:sz w:val="28"/>
        </w:rPr>
        <w:t>
      6)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(іс-қимылдар) сабақтастығының сипаттамасы:</w:t>
      </w:r>
    </w:p>
    <w:p>
      <w:pPr>
        <w:spacing w:after="0"/>
        <w:ind w:left="0"/>
        <w:jc w:val="both"/>
      </w:pPr>
      <w:r>
        <w:rPr>
          <w:rFonts w:ascii="Times New Roman"/>
          <w:b w:val="false"/>
          <w:i w:val="false"/>
          <w:color w:val="000000"/>
          <w:sz w:val="28"/>
        </w:rPr>
        <w:t>
      3) көрсетілетін қызмет алушы қажетті құжаттарды, сондай-ақ мемлекеттік қызмет көрсету кезінде алынған мәліметтерді пайдалануға жазбаша келісімін көрсетілетін қызметті беруші маманына береді;</w:t>
      </w:r>
    </w:p>
    <w:p>
      <w:pPr>
        <w:spacing w:after="0"/>
        <w:ind w:left="0"/>
        <w:jc w:val="both"/>
      </w:pPr>
      <w:r>
        <w:rPr>
          <w:rFonts w:ascii="Times New Roman"/>
          <w:b w:val="false"/>
          <w:i w:val="false"/>
          <w:color w:val="000000"/>
          <w:sz w:val="28"/>
        </w:rPr>
        <w:t>
      2) көрсетілетін қызметті беруші маманы мемлекеттік ақпараттық жүйесіне "электрондық үкіметтің" шлюзі арқылы сұраныстыжолдайды;</w:t>
      </w:r>
    </w:p>
    <w:p>
      <w:pPr>
        <w:spacing w:after="0"/>
        <w:ind w:left="0"/>
        <w:jc w:val="both"/>
      </w:pPr>
      <w:r>
        <w:rPr>
          <w:rFonts w:ascii="Times New Roman"/>
          <w:b w:val="false"/>
          <w:i w:val="false"/>
          <w:color w:val="000000"/>
          <w:sz w:val="28"/>
        </w:rPr>
        <w:t>
      3) көрсетілетін қызметті беруші маман ақпаратты электрондық құжат түрде алады және құжаттың түпнұсқасымен салыстырып, одан әрі түпнұсқасы көрсетілетін қызметті алушыға қайтарылады;</w:t>
      </w:r>
    </w:p>
    <w:p>
      <w:pPr>
        <w:spacing w:after="0"/>
        <w:ind w:left="0"/>
        <w:jc w:val="both"/>
      </w:pPr>
      <w:r>
        <w:rPr>
          <w:rFonts w:ascii="Times New Roman"/>
          <w:b w:val="false"/>
          <w:i w:val="false"/>
          <w:color w:val="000000"/>
          <w:sz w:val="28"/>
        </w:rPr>
        <w:t>
      4) қызмет алушының жұмыссыз ретінде тіркелгендігі анықталған жағдайда көрсетілетін қызметті беруші маманы көрсетілетін қызметті алушыға жұмыспен қамтуға жәрдемдесудің белсенді нысандарына қатысуға жолдама жазып береді;</w:t>
      </w:r>
    </w:p>
    <w:p>
      <w:pPr>
        <w:spacing w:after="0"/>
        <w:ind w:left="0"/>
        <w:jc w:val="both"/>
      </w:pPr>
      <w:r>
        <w:rPr>
          <w:rFonts w:ascii="Times New Roman"/>
          <w:b w:val="false"/>
          <w:i w:val="false"/>
          <w:color w:val="000000"/>
          <w:sz w:val="28"/>
        </w:rPr>
        <w:t>
      5) көрсетілетін қызметті берушінің басшысы жолдамаға қол қояды;</w:t>
      </w:r>
    </w:p>
    <w:p>
      <w:pPr>
        <w:spacing w:after="0"/>
        <w:ind w:left="0"/>
        <w:jc w:val="both"/>
      </w:pPr>
      <w:r>
        <w:rPr>
          <w:rFonts w:ascii="Times New Roman"/>
          <w:b w:val="false"/>
          <w:i w:val="false"/>
          <w:color w:val="000000"/>
          <w:sz w:val="28"/>
        </w:rPr>
        <w:t>
      6) көрсетілетін қызметті беруші маман дайын жолдаманы көрсетілетін қызметті алушыға береді.</w:t>
      </w:r>
    </w:p>
    <w:p>
      <w:pPr>
        <w:spacing w:after="0"/>
        <w:ind w:left="0"/>
        <w:jc w:val="both"/>
      </w:pPr>
      <w:r>
        <w:rPr>
          <w:rFonts w:ascii="Times New Roman"/>
          <w:b w:val="false"/>
          <w:i w:val="false"/>
          <w:color w:val="000000"/>
          <w:sz w:val="28"/>
        </w:rPr>
        <w:t xml:space="preserve">
      9. Көрсетілетін қызметті берушінің жұмыс кестесі – www.mzsr.gov.kz интернет – ресурсында, "Мемлекеттік қызметтер" бөлімінде орналасқан. </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14.30-ға дейін түскі үзіліспен сағат 9.00-ден 17.30-ға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жүзеге асырылады.</w:t>
      </w:r>
    </w:p>
    <w:p>
      <w:pPr>
        <w:spacing w:after="0"/>
        <w:ind w:left="0"/>
        <w:jc w:val="both"/>
      </w:pPr>
      <w:r>
        <w:rPr>
          <w:rFonts w:ascii="Times New Roman"/>
          <w:b w:val="false"/>
          <w:i w:val="false"/>
          <w:color w:val="000000"/>
          <w:sz w:val="28"/>
        </w:rPr>
        <w:t>
      10. Мемлекеттік қызмет көрсету мерзімі:</w:t>
      </w:r>
    </w:p>
    <w:p>
      <w:pPr>
        <w:spacing w:after="0"/>
        <w:ind w:left="0"/>
        <w:jc w:val="both"/>
      </w:pPr>
      <w:r>
        <w:rPr>
          <w:rFonts w:ascii="Times New Roman"/>
          <w:b w:val="false"/>
          <w:i w:val="false"/>
          <w:color w:val="000000"/>
          <w:sz w:val="28"/>
        </w:rPr>
        <w:t xml:space="preserve">
      1) көрсетілетін қызметті беруші құжаттардың топтамасын тіркеген сәттен бастап – 30 минут; </w:t>
      </w:r>
    </w:p>
    <w:p>
      <w:pPr>
        <w:spacing w:after="0"/>
        <w:ind w:left="0"/>
        <w:jc w:val="both"/>
      </w:pPr>
      <w:r>
        <w:rPr>
          <w:rFonts w:ascii="Times New Roman"/>
          <w:b w:val="false"/>
          <w:i w:val="false"/>
          <w:color w:val="000000"/>
          <w:sz w:val="28"/>
        </w:rPr>
        <w:t xml:space="preserve">
      2) құжаттардың топтамасын тапсыру үшін күтудің рұқсат етілген ең ұзақ уақыты – 30 минут; </w:t>
      </w:r>
    </w:p>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 30 минут.</w:t>
      </w:r>
    </w:p>
    <w:bookmarkStart w:name="z134" w:id="91"/>
    <w:p>
      <w:pPr>
        <w:spacing w:after="0"/>
        <w:ind w:left="0"/>
        <w:jc w:val="left"/>
      </w:pPr>
      <w:r>
        <w:rPr>
          <w:rFonts w:ascii="Times New Roman"/>
          <w:b/>
          <w:i w:val="false"/>
          <w:color w:val="000000"/>
        </w:rPr>
        <w:t xml:space="preserve"> 4. Портал арқылы өзара іс-қимыл тәртібінің, сондай-ақ мемлекеттік қызмет</w:t>
      </w:r>
      <w:r>
        <w:br/>
      </w:r>
      <w:r>
        <w:rPr>
          <w:rFonts w:ascii="Times New Roman"/>
          <w:b/>
          <w:i w:val="false"/>
          <w:color w:val="000000"/>
        </w:rPr>
        <w:t>көрсету үдерісінде ақпараттық жүйелерді пайдалану тәртібінің сипаттамасы</w:t>
      </w:r>
    </w:p>
    <w:bookmarkEnd w:id="91"/>
    <w:p>
      <w:pPr>
        <w:spacing w:after="0"/>
        <w:ind w:left="0"/>
        <w:jc w:val="both"/>
      </w:pPr>
      <w:r>
        <w:rPr>
          <w:rFonts w:ascii="Times New Roman"/>
          <w:b w:val="false"/>
          <w:i w:val="false"/>
          <w:color w:val="000000"/>
          <w:sz w:val="28"/>
        </w:rPr>
        <w:t>
      11. Көрсетілетін қызметті алушының электрондық цифрлық қолтаңбасы (бұдан әрі – ЭЦҚ) болған жағдайда портал арқылы электрондық нысанда мемлекеттік көрсетілетін қызметті алуға мүмкіндігі бар.</w:t>
      </w:r>
    </w:p>
    <w:p>
      <w:pPr>
        <w:spacing w:after="0"/>
        <w:ind w:left="0"/>
        <w:jc w:val="both"/>
      </w:pPr>
      <w:r>
        <w:rPr>
          <w:rFonts w:ascii="Times New Roman"/>
          <w:b w:val="false"/>
          <w:i w:val="false"/>
          <w:color w:val="000000"/>
          <w:sz w:val="28"/>
        </w:rPr>
        <w:t>
      Порталға жүгінген кезде көрсетілетін қызметті алушының ЭЦП-мен куәландырылған электрондық құжат нысанындағы өтініш толтырылады.</w:t>
      </w:r>
    </w:p>
    <w:p>
      <w:pPr>
        <w:spacing w:after="0"/>
        <w:ind w:left="0"/>
        <w:jc w:val="both"/>
      </w:pPr>
      <w:r>
        <w:rPr>
          <w:rFonts w:ascii="Times New Roman"/>
          <w:b w:val="false"/>
          <w:i w:val="false"/>
          <w:color w:val="000000"/>
          <w:sz w:val="28"/>
        </w:rPr>
        <w:t xml:space="preserve">
      Электрондық өтініште көрсетілген жеке басты куәландыратын құжаттағы мәліметтерді көрсетілетін қызметті беруші "электрондық үкіметтің" шлюзі арқылы тиісті мемлекеттік ақпараттық жүйелерден алады. </w:t>
      </w:r>
    </w:p>
    <w:p>
      <w:pPr>
        <w:spacing w:after="0"/>
        <w:ind w:left="0"/>
        <w:jc w:val="both"/>
      </w:pPr>
      <w:r>
        <w:rPr>
          <w:rFonts w:ascii="Times New Roman"/>
          <w:b w:val="false"/>
          <w:i w:val="false"/>
          <w:color w:val="000000"/>
          <w:sz w:val="28"/>
        </w:rPr>
        <w:t>
      Порталда электрондық сауалды қабылдау көрсетілетін қызметті алушының "жеке кабинетінде" жүзеге асырылады.</w:t>
      </w:r>
    </w:p>
    <w:p>
      <w:pPr>
        <w:spacing w:after="0"/>
        <w:ind w:left="0"/>
        <w:jc w:val="both"/>
      </w:pPr>
      <w:r>
        <w:rPr>
          <w:rFonts w:ascii="Times New Roman"/>
          <w:b w:val="false"/>
          <w:i w:val="false"/>
          <w:color w:val="000000"/>
          <w:sz w:val="28"/>
        </w:rPr>
        <w:t xml:space="preserve">
      12. Жұмыс порталының кестесі – тәулік бойы, жөндеу жұмыстарына байланысты техникалық үзілістерді санамағанда, (қызмет алушыға жұмыс күні аяқталған кезде өтініш берген жағдайда,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демалыс және мереке күндерінде өтініштердің қорытындысын қабылдау және беру келесі жұмыс күні жүзеге асырылады). </w:t>
      </w:r>
    </w:p>
    <w:p>
      <w:pPr>
        <w:spacing w:after="0"/>
        <w:ind w:left="0"/>
        <w:jc w:val="both"/>
      </w:pPr>
      <w:r>
        <w:rPr>
          <w:rFonts w:ascii="Times New Roman"/>
          <w:b w:val="false"/>
          <w:i w:val="false"/>
          <w:color w:val="000000"/>
          <w:sz w:val="28"/>
        </w:rPr>
        <w:t>
      13. Өтініш тәртібінің және көрсетілетін қызметті беруші мен көрсетілетін қызметті алушының рәсімінің (іс-қимыл) сабақтастығының сипаттамасы:</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компьютерінің интернет-браузеріне ЭЦҚ тіркеу куәлігін бекіту, мемлекеттік қызметті алу үшін порталда алушының паролін енгізу үдерісі (авторизациялау үдерісі);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түпнұсқалылығын логин және пароль арқылы порталда тексеру;</w:t>
      </w:r>
    </w:p>
    <w:p>
      <w:pPr>
        <w:spacing w:after="0"/>
        <w:ind w:left="0"/>
        <w:jc w:val="both"/>
      </w:pPr>
      <w:r>
        <w:rPr>
          <w:rFonts w:ascii="Times New Roman"/>
          <w:b w:val="false"/>
          <w:i w:val="false"/>
          <w:color w:val="000000"/>
          <w:sz w:val="28"/>
        </w:rPr>
        <w:t>
      4) 2 үдеріс - порталда көрсетілетін қызметті алушылар деректерінде бұзушылықтар болуына байланысты авторизациядан бас тарту туралы хабарламаны қалыптастыру;</w:t>
      </w:r>
    </w:p>
    <w:p>
      <w:pPr>
        <w:spacing w:after="0"/>
        <w:ind w:left="0"/>
        <w:jc w:val="both"/>
      </w:pPr>
      <w:r>
        <w:rPr>
          <w:rFonts w:ascii="Times New Roman"/>
          <w:b w:val="false"/>
          <w:i w:val="false"/>
          <w:color w:val="000000"/>
          <w:sz w:val="28"/>
        </w:rPr>
        <w:t>
      5) 3 үдеріс - Регламентте көрсетілген қызметті алушының порталда қызметті таңдауы, қызмет көрсету үшін сұрау салу нысанын экранға шығару және оның құрылымы мен форматтық талаптарын ескере отырып (деректерді енгізу), нысанды алушының толтыруы, сұрау салу нысанына қажетті құжаттарды электрондық түрде тіркеу;</w:t>
      </w:r>
    </w:p>
    <w:p>
      <w:pPr>
        <w:spacing w:after="0"/>
        <w:ind w:left="0"/>
        <w:jc w:val="both"/>
      </w:pPr>
      <w:r>
        <w:rPr>
          <w:rFonts w:ascii="Times New Roman"/>
          <w:b w:val="false"/>
          <w:i w:val="false"/>
          <w:color w:val="000000"/>
          <w:sz w:val="28"/>
        </w:rPr>
        <w:t>
      6) 4 үдеріс - электрондық үкіметтің төлем шлюзінде қызметтердің ақысын төлеу, содан кейін ол ақпарат порталға түседі;</w:t>
      </w:r>
    </w:p>
    <w:p>
      <w:pPr>
        <w:spacing w:after="0"/>
        <w:ind w:left="0"/>
        <w:jc w:val="both"/>
      </w:pPr>
      <w:r>
        <w:rPr>
          <w:rFonts w:ascii="Times New Roman"/>
          <w:b w:val="false"/>
          <w:i w:val="false"/>
          <w:color w:val="000000"/>
          <w:sz w:val="28"/>
        </w:rPr>
        <w:t>
      7) 2 шарт - қызмет көрсеткені үшін ақы төлегені туралы фактіні порталда тексеру;</w:t>
      </w:r>
    </w:p>
    <w:p>
      <w:pPr>
        <w:spacing w:after="0"/>
        <w:ind w:left="0"/>
        <w:jc w:val="both"/>
      </w:pPr>
      <w:r>
        <w:rPr>
          <w:rFonts w:ascii="Times New Roman"/>
          <w:b w:val="false"/>
          <w:i w:val="false"/>
          <w:color w:val="000000"/>
          <w:sz w:val="28"/>
        </w:rPr>
        <w:t>
      8) 5 үдеріс - қызмет көрсеткені үшін порталда төлемнің болмауына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9) 6 үдеріс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порталда ЭЦҚ тіркеу куәлігінің қолдану мерзімін, тізімде кері қайтарылған (жойылған) тіркеу куәліктерінің болмауын, сондай-ақ сәйкестендіру нөмірлерінің сұрау салуда көрсетілген және ЭЦҚ тіркеу куәлігінде көрсетілген ж</w:t>
      </w:r>
      <w:r>
        <w:rPr>
          <w:rFonts w:ascii="Times New Roman"/>
          <w:b/>
          <w:i w:val="false"/>
          <w:color w:val="000000"/>
          <w:sz w:val="28"/>
        </w:rPr>
        <w:t>еке сәйкестендіру нөмірі</w:t>
      </w:r>
      <w:r>
        <w:rPr>
          <w:rFonts w:ascii="Times New Roman"/>
          <w:b w:val="false"/>
          <w:i w:val="false"/>
          <w:color w:val="000000"/>
          <w:sz w:val="28"/>
        </w:rPr>
        <w:t xml:space="preserve"> (ЖСН) арасында сәйкестендіру деректерінің сәйкестігін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түпнұсқалылығын растамауға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арқылы қызмет көрсетуге сұрау салудың толтырылған нысанын (енгізілген деректерін) куәландыру (қол қою);</w:t>
      </w:r>
    </w:p>
    <w:p>
      <w:pPr>
        <w:spacing w:after="0"/>
        <w:ind w:left="0"/>
        <w:jc w:val="both"/>
      </w:pPr>
      <w:r>
        <w:rPr>
          <w:rFonts w:ascii="Times New Roman"/>
          <w:b w:val="false"/>
          <w:i w:val="false"/>
          <w:color w:val="000000"/>
          <w:sz w:val="28"/>
        </w:rPr>
        <w:t>
      13) 9 үдеріс – "порталда" электрондық құжатты (көрсетілетін қызметті алушының сұрау салуын) тіркеу және сұрау салуды порталда өңдеу;</w:t>
      </w:r>
    </w:p>
    <w:p>
      <w:pPr>
        <w:spacing w:after="0"/>
        <w:ind w:left="0"/>
        <w:jc w:val="both"/>
      </w:pPr>
      <w:r>
        <w:rPr>
          <w:rFonts w:ascii="Times New Roman"/>
          <w:b w:val="false"/>
          <w:i w:val="false"/>
          <w:color w:val="000000"/>
          <w:sz w:val="28"/>
        </w:rPr>
        <w:t>
      14) 4 шарт - автоматтандырылған жүйеде көрсетілетін қызметті алушыны жұмыссыз ретінде енгізу;</w:t>
      </w:r>
    </w:p>
    <w:p>
      <w:pPr>
        <w:spacing w:after="0"/>
        <w:ind w:left="0"/>
        <w:jc w:val="both"/>
      </w:pPr>
      <w:r>
        <w:rPr>
          <w:rFonts w:ascii="Times New Roman"/>
          <w:b w:val="false"/>
          <w:i w:val="false"/>
          <w:color w:val="000000"/>
          <w:sz w:val="28"/>
        </w:rPr>
        <w:t>
      15) 10 үдеріс - порталда көрсетілетін қызметті алушының деректерінде бұзушылықтардың болуына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xml:space="preserve">
      16) 11 үдеріс - көрсетілетін қызметті алушы порталда қалыптастырылған қызмет нәтижесін (жұмыссыз ретінде тіркелгені туралы хабарлама) алу. Электрондық құжатты көрсетілетін қызметті берушінің уәкілетті тұлғасы ЭЦҚ қолдана отырып, қалыптастырады. </w:t>
      </w:r>
    </w:p>
    <w:p>
      <w:pPr>
        <w:spacing w:after="0"/>
        <w:ind w:left="0"/>
        <w:jc w:val="both"/>
      </w:pPr>
      <w:r>
        <w:rPr>
          <w:rFonts w:ascii="Times New Roman"/>
          <w:b w:val="false"/>
          <w:i w:val="false"/>
          <w:color w:val="000000"/>
          <w:sz w:val="28"/>
        </w:rPr>
        <w:t>
      14. Мемлекеттік қызметті көрсету мерзімі порталда – 1 (бір) жұмыс күні.</w:t>
      </w:r>
    </w:p>
    <w:p>
      <w:pPr>
        <w:spacing w:after="0"/>
        <w:ind w:left="0"/>
        <w:jc w:val="both"/>
      </w:pPr>
      <w:r>
        <w:rPr>
          <w:rFonts w:ascii="Times New Roman"/>
          <w:b w:val="false"/>
          <w:i w:val="false"/>
          <w:color w:val="000000"/>
          <w:sz w:val="28"/>
        </w:rPr>
        <w:t xml:space="preserve">
      15. Мемлекеттік қызмет көрсету процесінде рәсімдердің (әрекеттердің) сабақтастығының сипаттамасы, көрсетілетін қызмет берушінің құрылымдық бөлімшелерінің (қызметкерлерінің) өзара әрекеті, сондай-ақ өзге де көрсетілетін қызметті берушілермен және немесе Мемлекеттік корпорациямен өзара әрекет тәртібінің сипаттамасы мемлекеттік қызмет көрсету үдерісінде ақпараттық жүйелерді пайдалану тәртібі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толық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нысандарына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9469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469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31 тамыздағы</w:t>
            </w:r>
            <w:r>
              <w:br/>
            </w:r>
            <w:r>
              <w:rPr>
                <w:rFonts w:ascii="Times New Roman"/>
                <w:b w:val="false"/>
                <w:i w:val="false"/>
                <w:color w:val="000000"/>
                <w:sz w:val="20"/>
              </w:rPr>
              <w:t>№ 3/420 қаулысына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5-қосымша</w:t>
            </w:r>
          </w:p>
        </w:tc>
      </w:tr>
    </w:tbl>
    <w:bookmarkStart w:name="z137" w:id="92"/>
    <w:p>
      <w:pPr>
        <w:spacing w:after="0"/>
        <w:ind w:left="0"/>
        <w:jc w:val="left"/>
      </w:pPr>
      <w:r>
        <w:rPr>
          <w:rFonts w:ascii="Times New Roman"/>
          <w:b/>
          <w:i w:val="false"/>
          <w:color w:val="000000"/>
        </w:rPr>
        <w:t xml:space="preserve"> "Шетелдік қызметкерге жұмысқа орналасуға және жұмыс берушілерге</w:t>
      </w:r>
      <w:r>
        <w:br/>
      </w:r>
      <w:r>
        <w:rPr>
          <w:rFonts w:ascii="Times New Roman"/>
          <w:b/>
          <w:i w:val="false"/>
          <w:color w:val="000000"/>
        </w:rPr>
        <w:t>тиісті әкімшілік-аумақтық бірлік аумағында еңбек қызметін жүзеге</w:t>
      </w:r>
      <w:r>
        <w:br/>
      </w:r>
      <w:r>
        <w:rPr>
          <w:rFonts w:ascii="Times New Roman"/>
          <w:b/>
          <w:i w:val="false"/>
          <w:color w:val="000000"/>
        </w:rPr>
        <w:t>асыру үшін шетелдік жұмыс күшін тартуға рұқсат беру және ұзарту"</w:t>
      </w:r>
      <w:r>
        <w:br/>
      </w:r>
      <w:r>
        <w:rPr>
          <w:rFonts w:ascii="Times New Roman"/>
          <w:b/>
          <w:i w:val="false"/>
          <w:color w:val="000000"/>
        </w:rPr>
        <w:t>мемлекеттік көрсетілетін қызмет регламенті</w:t>
      </w:r>
    </w:p>
    <w:bookmarkEnd w:id="92"/>
    <w:bookmarkStart w:name="z138" w:id="93"/>
    <w:p>
      <w:pPr>
        <w:spacing w:after="0"/>
        <w:ind w:left="0"/>
        <w:jc w:val="left"/>
      </w:pPr>
      <w:r>
        <w:rPr>
          <w:rFonts w:ascii="Times New Roman"/>
          <w:b/>
          <w:i w:val="false"/>
          <w:color w:val="000000"/>
        </w:rPr>
        <w:t xml:space="preserve"> 1. Жалпы ережелер</w:t>
      </w:r>
    </w:p>
    <w:bookmarkEnd w:id="93"/>
    <w:p>
      <w:pPr>
        <w:spacing w:after="0"/>
        <w:ind w:left="0"/>
        <w:jc w:val="both"/>
      </w:pPr>
      <w:r>
        <w:rPr>
          <w:rFonts w:ascii="Times New Roman"/>
          <w:b w:val="false"/>
          <w:i w:val="false"/>
          <w:color w:val="000000"/>
          <w:sz w:val="28"/>
        </w:rPr>
        <w:t xml:space="preserve">
      1. Осы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p>
      <w:pPr>
        <w:spacing w:after="0"/>
        <w:ind w:left="0"/>
        <w:jc w:val="both"/>
      </w:pPr>
      <w:r>
        <w:rPr>
          <w:rFonts w:ascii="Times New Roman"/>
          <w:b w:val="false"/>
          <w:i w:val="false"/>
          <w:color w:val="000000"/>
          <w:sz w:val="28"/>
        </w:rPr>
        <w:t>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қызметін (бұдан әрі – көрсетілетін мемлекеттік қызмет) Алматы қалалық жұмыспен қамту және әлеуметтік бағдарламалар басқармасы көрсетеді.</w:t>
      </w:r>
    </w:p>
    <w:p>
      <w:pPr>
        <w:spacing w:after="0"/>
        <w:ind w:left="0"/>
        <w:jc w:val="both"/>
      </w:pP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жұмыс берушілерге тиісті әкімшілік-аумақтық бірлік аумағында еңбек қызметін жүзеге асыру үшін шетелдік жұмыс күшін тартуға рұқсат беру және ұзарту бойынша қызмет көрсету кезінде www.e.gov.kz "электрондық үкімет", www.elicense.kz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 көрсетудің нәтижесі: </w:t>
      </w:r>
    </w:p>
    <w:p>
      <w:pPr>
        <w:spacing w:after="0"/>
        <w:ind w:left="0"/>
        <w:jc w:val="both"/>
      </w:pPr>
      <w:r>
        <w:rPr>
          <w:rFonts w:ascii="Times New Roman"/>
          <w:b w:val="false"/>
          <w:i w:val="false"/>
          <w:color w:val="000000"/>
          <w:sz w:val="28"/>
        </w:rPr>
        <w:t>
      1) көрсетілетін қызметті берушіде;</w:t>
      </w:r>
    </w:p>
    <w:p>
      <w:pPr>
        <w:spacing w:after="0"/>
        <w:ind w:left="0"/>
        <w:jc w:val="both"/>
      </w:pPr>
      <w:r>
        <w:rPr>
          <w:rFonts w:ascii="Times New Roman"/>
          <w:b w:val="false"/>
          <w:i w:val="false"/>
          <w:color w:val="000000"/>
          <w:sz w:val="28"/>
        </w:rPr>
        <w:t>
      Көрсетілетін қызметті алушыға (жұмыс берушіге) шетелдік жұмыс күшін тартуға рұқсат беру және ұзарту;</w:t>
      </w:r>
    </w:p>
    <w:p>
      <w:pPr>
        <w:spacing w:after="0"/>
        <w:ind w:left="0"/>
        <w:jc w:val="both"/>
      </w:pPr>
      <w:r>
        <w:rPr>
          <w:rFonts w:ascii="Times New Roman"/>
          <w:b w:val="false"/>
          <w:i w:val="false"/>
          <w:color w:val="000000"/>
          <w:sz w:val="28"/>
        </w:rPr>
        <w:t>
      көрсетілетін қызметті алушыға (шетелдік қызметкерге) жұмысқа орналасуға рұқсат беру және ұзарту;</w:t>
      </w:r>
    </w:p>
    <w:p>
      <w:pPr>
        <w:spacing w:after="0"/>
        <w:ind w:left="0"/>
        <w:jc w:val="both"/>
      </w:pPr>
      <w:r>
        <w:rPr>
          <w:rFonts w:ascii="Times New Roman"/>
          <w:b w:val="false"/>
          <w:i w:val="false"/>
          <w:color w:val="000000"/>
          <w:sz w:val="28"/>
        </w:rPr>
        <w:t>
      Қазақстан Республикасының заңдарымен белгіленген жағдайларда және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көрсетілетін қызметті алушыға (жұмыс берушіге) шетелдік жұмыс күшін тартуға рұқсат беру және ұзарту;</w:t>
      </w:r>
    </w:p>
    <w:p>
      <w:pPr>
        <w:spacing w:after="0"/>
        <w:ind w:left="0"/>
        <w:jc w:val="both"/>
      </w:pPr>
      <w:r>
        <w:rPr>
          <w:rFonts w:ascii="Times New Roman"/>
          <w:b w:val="false"/>
          <w:i w:val="false"/>
          <w:color w:val="000000"/>
          <w:sz w:val="28"/>
        </w:rPr>
        <w:t>
      көрсетілетін қызметті алушыға (шетелдік қызметкерге) жұмысқа орналасуға рұқсат беру және ұзарту;</w:t>
      </w:r>
    </w:p>
    <w:p>
      <w:pPr>
        <w:spacing w:after="0"/>
        <w:ind w:left="0"/>
        <w:jc w:val="both"/>
      </w:pPr>
      <w:r>
        <w:rPr>
          <w:rFonts w:ascii="Times New Roman"/>
          <w:b w:val="false"/>
          <w:i w:val="false"/>
          <w:color w:val="000000"/>
          <w:sz w:val="28"/>
        </w:rPr>
        <w:t>
      Қазақстан Республикасының заңдарымен белгіленген жағдайларда және негіздемелер бойынша мемлекеттік қызмет көрсетуден бас тарту туралы дәлелді жауап, мемлекеттік қызмет көрсетудің нәтижесін ұсыну нысаны – электрондық.</w:t>
      </w:r>
    </w:p>
    <w:p>
      <w:pPr>
        <w:spacing w:after="0"/>
        <w:ind w:left="0"/>
        <w:jc w:val="both"/>
      </w:pPr>
      <w:r>
        <w:rPr>
          <w:rFonts w:ascii="Times New Roman"/>
          <w:b w:val="false"/>
          <w:i w:val="false"/>
          <w:color w:val="000000"/>
          <w:sz w:val="28"/>
        </w:rPr>
        <w:t>
      Мемлекеттік қызмет көрсетудің нысаны электрондық және қағаз түрінде;</w:t>
      </w:r>
    </w:p>
    <w:p>
      <w:pPr>
        <w:spacing w:after="0"/>
        <w:ind w:left="0"/>
        <w:jc w:val="both"/>
      </w:pPr>
      <w:r>
        <w:rPr>
          <w:rFonts w:ascii="Times New Roman"/>
          <w:b w:val="false"/>
          <w:i w:val="false"/>
          <w:color w:val="000000"/>
          <w:sz w:val="28"/>
        </w:rPr>
        <w:t>
      Мемлекеттік қызмет жеке және заңды тұлғаларға тегін көрсетіледі.</w:t>
      </w:r>
    </w:p>
    <w:bookmarkStart w:name="z139" w:id="9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іс-қимылдар</w:t>
      </w:r>
      <w:r>
        <w:br/>
      </w:r>
      <w:r>
        <w:rPr>
          <w:rFonts w:ascii="Times New Roman"/>
          <w:b/>
          <w:i w:val="false"/>
          <w:color w:val="000000"/>
        </w:rPr>
        <w:t>тәртібінің сипаттамасы</w:t>
      </w:r>
    </w:p>
    <w:bookmarkEnd w:id="94"/>
    <w:p>
      <w:pPr>
        <w:spacing w:after="0"/>
        <w:ind w:left="0"/>
        <w:jc w:val="both"/>
      </w:pPr>
      <w:r>
        <w:rPr>
          <w:rFonts w:ascii="Times New Roman"/>
          <w:b w:val="false"/>
          <w:i w:val="false"/>
          <w:color w:val="000000"/>
          <w:sz w:val="28"/>
        </w:rPr>
        <w:t xml:space="preserve">
      4. Көрсетілетін қызметті берушінің Қазақстан Республикасы Денсаулық сақтау және әлеуметтік даму министрінің 2015 жылғы 28 сәуірде бекіткен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қызметтер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 көрсетуге қажетті құжаттарды немесе электронды сауалды және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5 қосымшасын</w:t>
      </w:r>
      <w:r>
        <w:rPr>
          <w:rFonts w:ascii="Times New Roman"/>
          <w:b w:val="false"/>
          <w:i w:val="false"/>
          <w:color w:val="000000"/>
          <w:sz w:val="28"/>
        </w:rPr>
        <w:t>а сәйкес өтінішті алуы мемлекеттік қызмет көрсету бойынша рәсімінің (іс-қимыл) басталуы үшін негіздеме болып табылады.</w:t>
      </w:r>
    </w:p>
    <w:p>
      <w:pPr>
        <w:spacing w:after="0"/>
        <w:ind w:left="0"/>
        <w:jc w:val="both"/>
      </w:pPr>
      <w:r>
        <w:rPr>
          <w:rFonts w:ascii="Times New Roman"/>
          <w:b w:val="false"/>
          <w:i w:val="false"/>
          <w:color w:val="000000"/>
          <w:sz w:val="28"/>
        </w:rPr>
        <w:t>
      Көрсетілетін қызметті беруші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w:t>
      </w:r>
    </w:p>
    <w:p>
      <w:pPr>
        <w:spacing w:after="0"/>
        <w:ind w:left="0"/>
        <w:jc w:val="both"/>
      </w:pPr>
      <w:r>
        <w:rPr>
          <w:rFonts w:ascii="Times New Roman"/>
          <w:b w:val="false"/>
          <w:i w:val="false"/>
          <w:color w:val="000000"/>
          <w:sz w:val="28"/>
        </w:rPr>
        <w:t>
      ЭЦҚ-сы болған жағдайда қызметті алушы портал арқылы электрондық нысанда мемлекеттік көрсетілетін қызметті алуға мүмкіндігі бар.</w:t>
      </w:r>
    </w:p>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(іс-қимылдар):</w:t>
      </w:r>
    </w:p>
    <w:p>
      <w:pPr>
        <w:spacing w:after="0"/>
        <w:ind w:left="0"/>
        <w:jc w:val="both"/>
      </w:pPr>
      <w:r>
        <w:rPr>
          <w:rFonts w:ascii="Times New Roman"/>
          <w:b w:val="false"/>
          <w:i w:val="false"/>
          <w:color w:val="000000"/>
          <w:sz w:val="28"/>
        </w:rPr>
        <w:t>
      1) шетелдік жұмыс күшін тарту үшін рұқсатты беру және қайта ресімдеу:</w:t>
      </w:r>
    </w:p>
    <w:p>
      <w:pPr>
        <w:spacing w:after="0"/>
        <w:ind w:left="0"/>
        <w:jc w:val="both"/>
      </w:pPr>
      <w:r>
        <w:rPr>
          <w:rFonts w:ascii="Times New Roman"/>
          <w:b w:val="false"/>
          <w:i w:val="false"/>
          <w:color w:val="000000"/>
          <w:sz w:val="28"/>
        </w:rPr>
        <w:t>
      көрсетілетін қызметті беруші мамандарының құжаттарды қабылдауы;</w:t>
      </w:r>
    </w:p>
    <w:p>
      <w:pPr>
        <w:spacing w:after="0"/>
        <w:ind w:left="0"/>
        <w:jc w:val="both"/>
      </w:pPr>
      <w:r>
        <w:rPr>
          <w:rFonts w:ascii="Times New Roman"/>
          <w:b w:val="false"/>
          <w:i w:val="false"/>
          <w:color w:val="000000"/>
          <w:sz w:val="28"/>
        </w:rPr>
        <w:t>
      көрсетілетін қызметті беруші мамандарының ұсынылған құжаттарды тексеруі;</w:t>
      </w:r>
    </w:p>
    <w:p>
      <w:pPr>
        <w:spacing w:after="0"/>
        <w:ind w:left="0"/>
        <w:jc w:val="both"/>
      </w:pPr>
      <w:r>
        <w:rPr>
          <w:rFonts w:ascii="Times New Roman"/>
          <w:b w:val="false"/>
          <w:i w:val="false"/>
          <w:color w:val="000000"/>
          <w:sz w:val="28"/>
        </w:rPr>
        <w:t>
      құжаттар толық көлемде берiлмеген және (немесе) белгіленген нысан бойынша толтырылмаған жағдайда көрсетілетін қызметті беруші мамандардың құжаттарды қайтаруы;</w:t>
      </w:r>
    </w:p>
    <w:p>
      <w:pPr>
        <w:spacing w:after="0"/>
        <w:ind w:left="0"/>
        <w:jc w:val="both"/>
      </w:pPr>
      <w:r>
        <w:rPr>
          <w:rFonts w:ascii="Times New Roman"/>
          <w:b w:val="false"/>
          <w:i w:val="false"/>
          <w:color w:val="000000"/>
          <w:sz w:val="28"/>
        </w:rPr>
        <w:t>
      өтінішті қарау;</w:t>
      </w:r>
    </w:p>
    <w:p>
      <w:pPr>
        <w:spacing w:after="0"/>
        <w:ind w:left="0"/>
        <w:jc w:val="both"/>
      </w:pPr>
      <w:r>
        <w:rPr>
          <w:rFonts w:ascii="Times New Roman"/>
          <w:b w:val="false"/>
          <w:i w:val="false"/>
          <w:color w:val="000000"/>
          <w:sz w:val="28"/>
        </w:rPr>
        <w:t>
      рұқсатты беру, қайта ресімдеу не беруден немесе қайта ресімдеуден бас тарту туралы шешімді ресімдеу;</w:t>
      </w:r>
    </w:p>
    <w:p>
      <w:pPr>
        <w:spacing w:after="0"/>
        <w:ind w:left="0"/>
        <w:jc w:val="both"/>
      </w:pPr>
      <w:r>
        <w:rPr>
          <w:rFonts w:ascii="Times New Roman"/>
          <w:b w:val="false"/>
          <w:i w:val="false"/>
          <w:color w:val="000000"/>
          <w:sz w:val="28"/>
        </w:rPr>
        <w:t>
      көрсетілетін қызметті алушыға қараудың нәтижесі туралы хабарлама;</w:t>
      </w:r>
    </w:p>
    <w:p>
      <w:pPr>
        <w:spacing w:after="0"/>
        <w:ind w:left="0"/>
        <w:jc w:val="both"/>
      </w:pPr>
      <w:r>
        <w:rPr>
          <w:rFonts w:ascii="Times New Roman"/>
          <w:b w:val="false"/>
          <w:i w:val="false"/>
          <w:color w:val="000000"/>
          <w:sz w:val="28"/>
        </w:rPr>
        <w:t>
      көрсетілетін қызметті беруші мамандарының мемлекеттік қызмет көрсетудің нәтижесін ресімдеуі;</w:t>
      </w:r>
    </w:p>
    <w:p>
      <w:pPr>
        <w:spacing w:after="0"/>
        <w:ind w:left="0"/>
        <w:jc w:val="both"/>
      </w:pP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тапсыруы;</w:t>
      </w:r>
    </w:p>
    <w:p>
      <w:pPr>
        <w:spacing w:after="0"/>
        <w:ind w:left="0"/>
        <w:jc w:val="both"/>
      </w:pPr>
      <w:r>
        <w:rPr>
          <w:rFonts w:ascii="Times New Roman"/>
          <w:b w:val="false"/>
          <w:i w:val="false"/>
          <w:color w:val="000000"/>
          <w:sz w:val="28"/>
        </w:rPr>
        <w:t>
      көрсетілетін қызметті алушыға мемлекеттік қызмет көрсету нәтижесін беру;</w:t>
      </w:r>
    </w:p>
    <w:p>
      <w:pPr>
        <w:spacing w:after="0"/>
        <w:ind w:left="0"/>
        <w:jc w:val="both"/>
      </w:pPr>
      <w:r>
        <w:rPr>
          <w:rFonts w:ascii="Times New Roman"/>
          <w:b w:val="false"/>
          <w:i w:val="false"/>
          <w:color w:val="000000"/>
          <w:sz w:val="28"/>
        </w:rPr>
        <w:t>
      рұқсатты ұзарту:</w:t>
      </w:r>
    </w:p>
    <w:p>
      <w:pPr>
        <w:spacing w:after="0"/>
        <w:ind w:left="0"/>
        <w:jc w:val="both"/>
      </w:pPr>
      <w:r>
        <w:rPr>
          <w:rFonts w:ascii="Times New Roman"/>
          <w:b w:val="false"/>
          <w:i w:val="false"/>
          <w:color w:val="000000"/>
          <w:sz w:val="28"/>
        </w:rPr>
        <w:t>
      көрсетілетін қызметті беруші мамандарының құжаттарды қабылдауы;</w:t>
      </w:r>
    </w:p>
    <w:p>
      <w:pPr>
        <w:spacing w:after="0"/>
        <w:ind w:left="0"/>
        <w:jc w:val="both"/>
      </w:pPr>
      <w:r>
        <w:rPr>
          <w:rFonts w:ascii="Times New Roman"/>
          <w:b w:val="false"/>
          <w:i w:val="false"/>
          <w:color w:val="000000"/>
          <w:sz w:val="28"/>
        </w:rPr>
        <w:t>
      көрсетілетін қызметті беруші мамандарының ұсынылған құжаттарды тексеруі;</w:t>
      </w:r>
    </w:p>
    <w:p>
      <w:pPr>
        <w:spacing w:after="0"/>
        <w:ind w:left="0"/>
        <w:jc w:val="both"/>
      </w:pPr>
      <w:r>
        <w:rPr>
          <w:rFonts w:ascii="Times New Roman"/>
          <w:b w:val="false"/>
          <w:i w:val="false"/>
          <w:color w:val="000000"/>
          <w:sz w:val="28"/>
        </w:rPr>
        <w:t>
      құжаттар толық көлемде берiлмеген және (немесе) белгіленген нысан бойынша толтырылмаған жағдайда көрсетілетін қызметті беруші мамандардың құжаттарды қайтаруы;</w:t>
      </w:r>
    </w:p>
    <w:p>
      <w:pPr>
        <w:spacing w:after="0"/>
        <w:ind w:left="0"/>
        <w:jc w:val="both"/>
      </w:pPr>
      <w:r>
        <w:rPr>
          <w:rFonts w:ascii="Times New Roman"/>
          <w:b w:val="false"/>
          <w:i w:val="false"/>
          <w:color w:val="000000"/>
          <w:sz w:val="28"/>
        </w:rPr>
        <w:t>
      өтінішті қарау;</w:t>
      </w:r>
    </w:p>
    <w:p>
      <w:pPr>
        <w:spacing w:after="0"/>
        <w:ind w:left="0"/>
        <w:jc w:val="both"/>
      </w:pPr>
      <w:r>
        <w:rPr>
          <w:rFonts w:ascii="Times New Roman"/>
          <w:b w:val="false"/>
          <w:i w:val="false"/>
          <w:color w:val="000000"/>
          <w:sz w:val="28"/>
        </w:rPr>
        <w:t>
      көрсетілетін қызмет беруші басшысының рұқсатты ұзарту немесе ұзартудан бас тарту туралы шешімді ресімдеуі;</w:t>
      </w:r>
    </w:p>
    <w:p>
      <w:pPr>
        <w:spacing w:after="0"/>
        <w:ind w:left="0"/>
        <w:jc w:val="both"/>
      </w:pPr>
      <w:r>
        <w:rPr>
          <w:rFonts w:ascii="Times New Roman"/>
          <w:b w:val="false"/>
          <w:i w:val="false"/>
          <w:color w:val="000000"/>
          <w:sz w:val="28"/>
        </w:rPr>
        <w:t>
      көрсетілетін қызметті алушыға қараудың нәтижесі туралы хабарлама;</w:t>
      </w:r>
    </w:p>
    <w:p>
      <w:pPr>
        <w:spacing w:after="0"/>
        <w:ind w:left="0"/>
        <w:jc w:val="both"/>
      </w:pPr>
      <w:r>
        <w:rPr>
          <w:rFonts w:ascii="Times New Roman"/>
          <w:b w:val="false"/>
          <w:i w:val="false"/>
          <w:color w:val="000000"/>
          <w:sz w:val="28"/>
        </w:rPr>
        <w:t>
      көрсетілетін қызметті беруші мамандарының мемлекеттік қызмет көрсетудің нәтижесін ресімдеуі;</w:t>
      </w:r>
    </w:p>
    <w:p>
      <w:pPr>
        <w:spacing w:after="0"/>
        <w:ind w:left="0"/>
        <w:jc w:val="both"/>
      </w:pPr>
      <w:r>
        <w:rPr>
          <w:rFonts w:ascii="Times New Roman"/>
          <w:b w:val="false"/>
          <w:i w:val="false"/>
          <w:color w:val="000000"/>
          <w:sz w:val="28"/>
        </w:rPr>
        <w:t>
      көрсетілетін қызметті алушының қызмет берушіге жүгіну барысында - көрсетілетін қызметті алушыға мемлекеттік қызмет көрсетудің нәтижесін беру.</w:t>
      </w:r>
    </w:p>
    <w:p>
      <w:pPr>
        <w:spacing w:after="0"/>
        <w:ind w:left="0"/>
        <w:jc w:val="both"/>
      </w:pPr>
      <w:r>
        <w:rPr>
          <w:rFonts w:ascii="Times New Roman"/>
          <w:b w:val="false"/>
          <w:i w:val="false"/>
          <w:color w:val="000000"/>
          <w:sz w:val="28"/>
        </w:rPr>
        <w:t>
      2) Жұмысқа орналасуға рұқсатты беру және ұзарту:</w:t>
      </w:r>
    </w:p>
    <w:p>
      <w:pPr>
        <w:spacing w:after="0"/>
        <w:ind w:left="0"/>
        <w:jc w:val="both"/>
      </w:pPr>
      <w:r>
        <w:rPr>
          <w:rFonts w:ascii="Times New Roman"/>
          <w:b w:val="false"/>
          <w:i w:val="false"/>
          <w:color w:val="000000"/>
          <w:sz w:val="28"/>
        </w:rPr>
        <w:t>
      көрсетілетін қызметті беруші мамандарының құжаттарды қабылдауы;</w:t>
      </w:r>
    </w:p>
    <w:p>
      <w:pPr>
        <w:spacing w:after="0"/>
        <w:ind w:left="0"/>
        <w:jc w:val="both"/>
      </w:pPr>
      <w:r>
        <w:rPr>
          <w:rFonts w:ascii="Times New Roman"/>
          <w:b w:val="false"/>
          <w:i w:val="false"/>
          <w:color w:val="000000"/>
          <w:sz w:val="28"/>
        </w:rPr>
        <w:t>
      көрсетілетін қызметті беруші мамандарының ұсынылған құжаттарды тексеруі;</w:t>
      </w:r>
    </w:p>
    <w:p>
      <w:pPr>
        <w:spacing w:after="0"/>
        <w:ind w:left="0"/>
        <w:jc w:val="both"/>
      </w:pPr>
      <w:r>
        <w:rPr>
          <w:rFonts w:ascii="Times New Roman"/>
          <w:b w:val="false"/>
          <w:i w:val="false"/>
          <w:color w:val="000000"/>
          <w:sz w:val="28"/>
        </w:rPr>
        <w:t>
      құжаттар толық көлемде берiлмеген және (немесе) белгіленген нысан бойынша толтырылмаған жағдайда қызметті беруші мамандардың құжаттарды қайтаруы;</w:t>
      </w:r>
    </w:p>
    <w:p>
      <w:pPr>
        <w:spacing w:after="0"/>
        <w:ind w:left="0"/>
        <w:jc w:val="both"/>
      </w:pPr>
      <w:r>
        <w:rPr>
          <w:rFonts w:ascii="Times New Roman"/>
          <w:b w:val="false"/>
          <w:i w:val="false"/>
          <w:color w:val="000000"/>
          <w:sz w:val="28"/>
        </w:rPr>
        <w:t>
      өтінішті қарау;</w:t>
      </w:r>
    </w:p>
    <w:p>
      <w:pPr>
        <w:spacing w:after="0"/>
        <w:ind w:left="0"/>
        <w:jc w:val="both"/>
      </w:pPr>
      <w:r>
        <w:rPr>
          <w:rFonts w:ascii="Times New Roman"/>
          <w:b w:val="false"/>
          <w:i w:val="false"/>
          <w:color w:val="000000"/>
          <w:sz w:val="28"/>
        </w:rPr>
        <w:t>
      көрсетілетін қызметті беруші басшысының рұқсатты ұзарту немесе ұзартудан бас тарту туралы шешімді ресімдеуі;</w:t>
      </w:r>
    </w:p>
    <w:p>
      <w:pPr>
        <w:spacing w:after="0"/>
        <w:ind w:left="0"/>
        <w:jc w:val="both"/>
      </w:pPr>
      <w:r>
        <w:rPr>
          <w:rFonts w:ascii="Times New Roman"/>
          <w:b w:val="false"/>
          <w:i w:val="false"/>
          <w:color w:val="000000"/>
          <w:sz w:val="28"/>
        </w:rPr>
        <w:t>
      көрсетілетін қызметті алушыға қараудың нәтижесі туралы хабарлама;</w:t>
      </w:r>
    </w:p>
    <w:p>
      <w:pPr>
        <w:spacing w:after="0"/>
        <w:ind w:left="0"/>
        <w:jc w:val="both"/>
      </w:pPr>
      <w:r>
        <w:rPr>
          <w:rFonts w:ascii="Times New Roman"/>
          <w:b w:val="false"/>
          <w:i w:val="false"/>
          <w:color w:val="000000"/>
          <w:sz w:val="28"/>
        </w:rPr>
        <w:t>
      көрсетілетін қызметті беруші мамандарының мемлекеттік қызмет көрсетудің нәтижесін ресімдеуі;</w:t>
      </w:r>
    </w:p>
    <w:p>
      <w:pPr>
        <w:spacing w:after="0"/>
        <w:ind w:left="0"/>
        <w:jc w:val="both"/>
      </w:pP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тапсыруы;</w:t>
      </w:r>
    </w:p>
    <w:p>
      <w:pPr>
        <w:spacing w:after="0"/>
        <w:ind w:left="0"/>
        <w:jc w:val="both"/>
      </w:pPr>
      <w:r>
        <w:rPr>
          <w:rFonts w:ascii="Times New Roman"/>
          <w:b w:val="false"/>
          <w:i w:val="false"/>
          <w:color w:val="000000"/>
          <w:sz w:val="28"/>
        </w:rPr>
        <w:t>
      көрсетілетін қызметті алушыға мемлекеттік қызмет көрсету нәтижесін беру.</w:t>
      </w:r>
    </w:p>
    <w:bookmarkStart w:name="z140" w:id="9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w:t>
      </w:r>
      <w:r>
        <w:br/>
      </w:r>
      <w:r>
        <w:rPr>
          <w:rFonts w:ascii="Times New Roman"/>
          <w:b/>
          <w:i w:val="false"/>
          <w:color w:val="000000"/>
        </w:rPr>
        <w:t>құрылымдық бөлімшелерінің (қызметкерлерінің) өзара іс- қимыл</w:t>
      </w:r>
      <w:r>
        <w:br/>
      </w:r>
      <w:r>
        <w:rPr>
          <w:rFonts w:ascii="Times New Roman"/>
          <w:b/>
          <w:i w:val="false"/>
          <w:color w:val="000000"/>
        </w:rPr>
        <w:t>тәртібінің сипаттамасы</w:t>
      </w:r>
    </w:p>
    <w:bookmarkEnd w:id="95"/>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кеңсе қызметкері;</w:t>
      </w:r>
    </w:p>
    <w:p>
      <w:pPr>
        <w:spacing w:after="0"/>
        <w:ind w:left="0"/>
        <w:jc w:val="both"/>
      </w:pPr>
      <w:r>
        <w:rPr>
          <w:rFonts w:ascii="Times New Roman"/>
          <w:b w:val="false"/>
          <w:i w:val="false"/>
          <w:color w:val="000000"/>
          <w:sz w:val="28"/>
        </w:rPr>
        <w:t>
      2) көрсетілетін қызметті берушінің аудандық бөлімінің қызметкері;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w:t>
      </w:r>
    </w:p>
    <w:p>
      <w:pPr>
        <w:spacing w:after="0"/>
        <w:ind w:left="0"/>
        <w:jc w:val="both"/>
      </w:pPr>
      <w:r>
        <w:rPr>
          <w:rFonts w:ascii="Times New Roman"/>
          <w:b w:val="false"/>
          <w:i w:val="false"/>
          <w:color w:val="000000"/>
          <w:sz w:val="28"/>
        </w:rPr>
        <w:t>
      4) көрсетілетін қызметті берушінің кеңсе қызметкері;</w:t>
      </w:r>
    </w:p>
    <w:p>
      <w:pPr>
        <w:spacing w:after="0"/>
        <w:ind w:left="0"/>
        <w:jc w:val="both"/>
      </w:pPr>
      <w:r>
        <w:rPr>
          <w:rFonts w:ascii="Times New Roman"/>
          <w:b w:val="false"/>
          <w:i w:val="false"/>
          <w:color w:val="000000"/>
          <w:sz w:val="28"/>
        </w:rPr>
        <w:t>
      5) көрсетілетін қызметті берушінің еңбек көші-қон бөлімінің қызметкері;</w:t>
      </w:r>
    </w:p>
    <w:p>
      <w:pPr>
        <w:spacing w:after="0"/>
        <w:ind w:left="0"/>
        <w:jc w:val="both"/>
      </w:pPr>
      <w:r>
        <w:rPr>
          <w:rFonts w:ascii="Times New Roman"/>
          <w:b w:val="false"/>
          <w:i w:val="false"/>
          <w:color w:val="000000"/>
          <w:sz w:val="28"/>
        </w:rPr>
        <w:t>
      6) көрсетілетін қызметті берушінің еңбек көші-қон бөлімінің басшысы;</w:t>
      </w:r>
    </w:p>
    <w:p>
      <w:pPr>
        <w:spacing w:after="0"/>
        <w:ind w:left="0"/>
        <w:jc w:val="both"/>
      </w:pPr>
      <w:r>
        <w:rPr>
          <w:rFonts w:ascii="Times New Roman"/>
          <w:b w:val="false"/>
          <w:i w:val="false"/>
          <w:color w:val="000000"/>
          <w:sz w:val="28"/>
        </w:rPr>
        <w:t>
      7) көрсетілетін қызметті беруші басшысының орынбасары;</w:t>
      </w:r>
    </w:p>
    <w:p>
      <w:pPr>
        <w:spacing w:after="0"/>
        <w:ind w:left="0"/>
        <w:jc w:val="both"/>
      </w:pPr>
      <w:r>
        <w:rPr>
          <w:rFonts w:ascii="Times New Roman"/>
          <w:b w:val="false"/>
          <w:i w:val="false"/>
          <w:color w:val="000000"/>
          <w:sz w:val="28"/>
        </w:rPr>
        <w:t>
      8) көрсетілетін қызметті берушінің басшысы.</w:t>
      </w:r>
    </w:p>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арасындағы рәсімдер (іс-қимылдар) сабақтастығының сипаттамасы:</w:t>
      </w:r>
    </w:p>
    <w:p>
      <w:pPr>
        <w:spacing w:after="0"/>
        <w:ind w:left="0"/>
        <w:jc w:val="both"/>
      </w:pPr>
      <w:r>
        <w:rPr>
          <w:rFonts w:ascii="Times New Roman"/>
          <w:b w:val="false"/>
          <w:i w:val="false"/>
          <w:color w:val="000000"/>
          <w:sz w:val="28"/>
        </w:rPr>
        <w:t>
      1) шетелдік жұмыс күшін тартуға рұқсат беру:</w:t>
      </w:r>
    </w:p>
    <w:p>
      <w:pPr>
        <w:spacing w:after="0"/>
        <w:ind w:left="0"/>
        <w:jc w:val="both"/>
      </w:pPr>
      <w:r>
        <w:rPr>
          <w:rFonts w:ascii="Times New Roman"/>
          <w:b w:val="false"/>
          <w:i w:val="false"/>
          <w:color w:val="000000"/>
          <w:sz w:val="28"/>
        </w:rPr>
        <w:t xml:space="preserve">
      көрсетілетін қызметті берушінің аудандық бөлімінің кеңсе қызметкері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пен мемлекеттік қызмет көрсету үшін қажетті құжаттар келіп түскеннен кейін көрсетілетін қызметті берушінің Бірыңғай электрондық құжат айналымы жүйесіне тіркеп, көрсетілетін қызметті берушінің аудандық бөлімінің басшысына қарауға ұсынады;</w:t>
      </w:r>
    </w:p>
    <w:p>
      <w:pPr>
        <w:spacing w:after="0"/>
        <w:ind w:left="0"/>
        <w:jc w:val="both"/>
      </w:pP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көрсетілетін қызмет берушінің аудандық бөлімінің қызметкеріне жібереді;</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тапсырылған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қабылдайды;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аудандық бөлімнің кеңсесі құжаттарды тіркегеннен кейін бес жұмыс күні ішінде көрсетілетін қызметті алушыға өтініштің қаралатын уақыты мен орны туралы хабарлама қағазды жолдайды;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аудандық бөлімнің кеңсесі тіркегеннен кейін бес жұмыс күні ішінде көрсетілетін қызметті алушының өтінішін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xml:space="preserve">
      көрсетілетін қызметті еңбек көші-қон бөлімінің қызметкері тапсырылған құжаттардың Қазақстан Республикасы Үкіметінің 2012 жылғы 13 қаңтардағы № 45 </w:t>
      </w:r>
      <w:r>
        <w:rPr>
          <w:rFonts w:ascii="Times New Roman"/>
          <w:b w:val="false"/>
          <w:i w:val="false"/>
          <w:color w:val="000000"/>
          <w:sz w:val="28"/>
        </w:rPr>
        <w:t>қаулысымен</w:t>
      </w:r>
      <w:r>
        <w:rPr>
          <w:rFonts w:ascii="Times New Roman"/>
          <w:b w:val="false"/>
          <w:i w:val="false"/>
          <w:color w:val="000000"/>
          <w:sz w:val="28"/>
        </w:rPr>
        <w:t xml:space="preserve"> бекітілген Шетелдік қызметкерге жұмысқа орналасуға және жұмыс берушілерге шетелдік жұмыс күшін тартуға рұқсат берудің қағидалары мен шарттарының (бұдан әрі - Қағидалар) талаптарына сәйкестігін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аудандық бөлім қызметкерінен көрсетілетін қызметті алушының құжаттар топтамасын және өтінішін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он жұмыс күні ішінде көрсетілетін қызметті алушының өтінішін Алматы қаласына шетелдік жұмыс күшін тартуға арналған рұқсатты беру жөніндегі комиссия қарауына ұсынады;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отырыс өтетін күннен кемінде үш жұмыс күні бұрын отырыстың өтетін күні, уақыты және орны туралы ақпаратты өзінің ресми интернет-ресурсына орналастырады;</w:t>
      </w:r>
    </w:p>
    <w:p>
      <w:pPr>
        <w:spacing w:after="0"/>
        <w:ind w:left="0"/>
        <w:jc w:val="both"/>
      </w:pPr>
      <w:r>
        <w:rPr>
          <w:rFonts w:ascii="Times New Roman"/>
          <w:b w:val="false"/>
          <w:i w:val="false"/>
          <w:color w:val="000000"/>
          <w:sz w:val="28"/>
        </w:rPr>
        <w:t>
      шетелдік жұмыс күшін тартуға арналған рұқсатты беру жөніндегі комиссия көрсетілетін қызметті алушылардың өтініштерін аптасына 1 рет қарайды;</w:t>
      </w:r>
    </w:p>
    <w:p>
      <w:pPr>
        <w:spacing w:after="0"/>
        <w:ind w:left="0"/>
        <w:jc w:val="both"/>
      </w:pPr>
      <w:r>
        <w:rPr>
          <w:rFonts w:ascii="Times New Roman"/>
          <w:b w:val="false"/>
          <w:i w:val="false"/>
          <w:color w:val="000000"/>
          <w:sz w:val="28"/>
        </w:rPr>
        <w:t>
      шетелдік жұмыс күшін тартуға арналған рұқсатты беру жөніндегі комиссия рұқсатты беру не оны беруден бас тарту туралы ұсынымдық сипаттағы шешімін енгізеді;</w:t>
      </w:r>
    </w:p>
    <w:p>
      <w:pPr>
        <w:spacing w:after="0"/>
        <w:ind w:left="0"/>
        <w:jc w:val="both"/>
      </w:pPr>
      <w:r>
        <w:rPr>
          <w:rFonts w:ascii="Times New Roman"/>
          <w:b w:val="false"/>
          <w:i w:val="false"/>
          <w:color w:val="000000"/>
          <w:sz w:val="28"/>
        </w:rPr>
        <w:t>
      көрсетілетін қызметті беруші шетелдік жұмыс күшін тартуға арналған рұқсатты беру не оны беруден бас тарту туралы шешімді шетелдік жұмыс күшін тартуға арналған рұқсатты беру жөніндегі комиссияның ұсынған шешімі негізінде қабылдайды;</w:t>
      </w:r>
    </w:p>
    <w:p>
      <w:pPr>
        <w:spacing w:after="0"/>
        <w:ind w:left="0"/>
        <w:jc w:val="both"/>
      </w:pPr>
      <w:r>
        <w:rPr>
          <w:rFonts w:ascii="Times New Roman"/>
          <w:b w:val="false"/>
          <w:i w:val="false"/>
          <w:color w:val="000000"/>
          <w:sz w:val="28"/>
        </w:rPr>
        <w:t>
      көрсетілетін қызметті беруші шетелдiк жұмыс күшiн тартуға рұқсат беру не беруден бас тарту туралы қабылданған шешiм жөнiнде оны қабылдаған күннен бастап үш жұмыс күнi iшiнде көрсетілетін қызметті алушыға хабарлайды;</w:t>
      </w:r>
    </w:p>
    <w:p>
      <w:pPr>
        <w:spacing w:after="0"/>
        <w:ind w:left="0"/>
        <w:jc w:val="both"/>
      </w:pP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құжаттарын (банк пен жұмыс беруші арасындағы шарттың және жұмыс берушінің банк шотына кепілді жарналарды салуды растайтын құжат көшірмелерін)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құжаттардың Қағидалар талаптарына сәйкес болған жағдайда оны алған күннен бастап үш жұмыс күнi iшiнде қағаз түрінде көрсетілетін қызметті алушыға қол қойдыртып, рұқсат береді немесе рұқсатты "Е-лицензиялау" мемлекеттік деректер қоры" ақпараттық жүйесі арқылы жолдайды.</w:t>
      </w:r>
    </w:p>
    <w:p>
      <w:pPr>
        <w:spacing w:after="0"/>
        <w:ind w:left="0"/>
        <w:jc w:val="both"/>
      </w:pPr>
      <w:r>
        <w:rPr>
          <w:rFonts w:ascii="Times New Roman"/>
          <w:b w:val="false"/>
          <w:i w:val="false"/>
          <w:color w:val="000000"/>
          <w:sz w:val="28"/>
        </w:rPr>
        <w:t xml:space="preserve">
      Қағидалардың талаптарында, сонымен қатар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құжаттардың белгіленген нысан бойынша толық көлемде берiлмеген және (немесе) толтырылмаған жағдайда көрсетілетін қызметті берушінің аудандық бөлімінің басшысы олар келiп түскен күннен бастап бес жұмыс күнi iшiнде рұқсатты беруден бас тартады және көрсетілетін қызметті берушінің аудандық бөлім қызметкері белгіленген нысан бойынша берілмеген және (немесе) толтырылмаған құжаттарды көрсете отырып, құжаттарды жұмыс берушіге қайтарады.</w:t>
      </w:r>
    </w:p>
    <w:p>
      <w:pPr>
        <w:spacing w:after="0"/>
        <w:ind w:left="0"/>
        <w:jc w:val="both"/>
      </w:pPr>
      <w:r>
        <w:rPr>
          <w:rFonts w:ascii="Times New Roman"/>
          <w:b w:val="false"/>
          <w:i w:val="false"/>
          <w:color w:val="000000"/>
          <w:sz w:val="28"/>
        </w:rPr>
        <w:t>
      2) шетелдік жұмыс күшін тартуға арналған рұқсатты қайта рәсімдеу:</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шетелдік жұмыс күшін тартуға арналған рұқсатты қайта рәсімдеу үшін қажетті құжаттар келіп түскеннен кейін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өтінішті көрсетілетін қызметті берушінің Бірыңғай электрондық құжат айналымы жүйесіне тіркеп, көрсетілетін қызметті берушінің аудандық бөлімі басшысына қарауға ұсынады;</w:t>
      </w:r>
    </w:p>
    <w:p>
      <w:pPr>
        <w:spacing w:after="0"/>
        <w:ind w:left="0"/>
        <w:jc w:val="both"/>
      </w:pP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көрсетілетін қызметті берушінің аудандық бөлімінің қызметкеріне жібереді;</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тапсырылған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қабылдайды;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көрсетілетін қызметті алушыға өтініш келіп түскен күннен бастап үш жұмыс күні ішінде хабарлама қағазды жолдайды;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көрсетілетін қызметті берушінің аудандық бөлімінің кеңсесі тіркегеннен кейін үш жұмыс күні ішінде көрсетілетін қызметті алушының өтінішін ақпаратымен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көрсетілетін қызметті еңбек көші-қон бөлімінің қызметкері тапсырылған құжаттардың Қағидалар талаптарына сәйкестігін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алушының өтініш құжаттарының топтамасын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екі жұмыс күні ішінде көрсетілетін қызметті алушының рұқсат мерзімін ұзартуға арналған өтініші мен құжаттарын қызмет беруші басшысының қарауына ұсынады;</w:t>
      </w:r>
    </w:p>
    <w:p>
      <w:pPr>
        <w:spacing w:after="0"/>
        <w:ind w:left="0"/>
        <w:jc w:val="both"/>
      </w:pPr>
      <w:r>
        <w:rPr>
          <w:rFonts w:ascii="Times New Roman"/>
          <w:b w:val="false"/>
          <w:i w:val="false"/>
          <w:color w:val="000000"/>
          <w:sz w:val="28"/>
        </w:rPr>
        <w:t>
      көрсетілетін қызметті берушінің басшысы шетелдік жұмыс күшін тартуға арналған рұқсатты қайта ресімдеуді немесе қайта ресімдеуден бас тарту туралы шешім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шешім қабылдаған күннен бастап үш жұмыс күні ішінде шетелдік жұмыс күшін тартуға арналған рұқсаттың қайта ресімделгендігі немесе қайта ресімдеуден бас тартылғандығы туралы қағаз түрінде хабарлама жолдайды;</w:t>
      </w:r>
    </w:p>
    <w:p>
      <w:pPr>
        <w:spacing w:after="0"/>
        <w:ind w:left="0"/>
        <w:jc w:val="both"/>
      </w:pPr>
      <w:r>
        <w:rPr>
          <w:rFonts w:ascii="Times New Roman"/>
          <w:b w:val="false"/>
          <w:i w:val="false"/>
          <w:color w:val="000000"/>
          <w:sz w:val="28"/>
        </w:rPr>
        <w:t>
      көрсетілетін қызметті алушы көрсетілетін қызметті берушінің кеңсесіне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құжаттарын (банк пен жұмыс беруші арасындағы шарттың және жұмыс берушінің банк шотына кепілді жарналарды салуды растайтын құжат көшірмелерін)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құжаттардың Қағидалардың талаптарына сәйкес болған жағдайда оны алған күннен бастап үш жұмыс күнi iшiнде қағаз түрінде көрсетілген қызметті алушыға қол қойдыртып, рұқсат береді немесе рұқсатты "Е-лицензиялау" мемлекеттік дерек қоры" ақпараттық жүйесі арқылы жолдайды.</w:t>
      </w:r>
    </w:p>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10</w:t>
      </w:r>
      <w:r>
        <w:rPr>
          <w:rFonts w:ascii="Times New Roman"/>
          <w:b/>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49-тармақтарында</w:t>
      </w:r>
      <w:r>
        <w:rPr>
          <w:rFonts w:ascii="Times New Roman"/>
          <w:b w:val="false"/>
          <w:i w:val="false"/>
          <w:color w:val="000000"/>
          <w:sz w:val="28"/>
        </w:rPr>
        <w:t xml:space="preserve"> көзделген құжаттар толық көлемде берілмеген және (немесе) белгіленген нысан бойынша толтырылмаған жағдайда, уәкілетті органның қызметкері олар келіп түскен күннен бастап бір жұмыс күні ішінде өтінішті қабылдаудан бас тартады және жұмыс берушіге құжаттарды қабылдаудан бас тартылғаны туралы (берілмеген және (немесе) белгіленген нысан бойынша толтырылмаған құжаттарды көрсете отырып) жазбаша негіздеме береді.</w:t>
      </w:r>
    </w:p>
    <w:p>
      <w:pPr>
        <w:spacing w:after="0"/>
        <w:ind w:left="0"/>
        <w:jc w:val="both"/>
      </w:pPr>
      <w:r>
        <w:rPr>
          <w:rFonts w:ascii="Times New Roman"/>
          <w:b w:val="false"/>
          <w:i w:val="false"/>
          <w:color w:val="000000"/>
          <w:sz w:val="28"/>
        </w:rPr>
        <w:t>
      3) рұқсатты ұзарту:</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мемлеткеттік көрсетілетін қызмет Стандартының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пен рұқсат мерзімін ұзарту үшін қажетті құжаттар келіп түскеннен кейін рұқсаттың қолданылу мерзімі аяқталғанға дейін кем дегенде жиырма жұмыс күнінен кешіктірмей, көрсетілетін қызметті берушінің Бірыңғай электрондық құжат айналымы жүйесіне тіркеп, көрсетілетін қызметті берушінің аудандық бөлімінің басшысына қарауға ұсынады;</w:t>
      </w:r>
    </w:p>
    <w:p>
      <w:pPr>
        <w:spacing w:after="0"/>
        <w:ind w:left="0"/>
        <w:jc w:val="both"/>
      </w:pP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қызмет берушінің аудандық бөлімінің қызметкеріне жазып жібереді;</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тапсырылған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қабылдайды;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өтініш келіп түскеннен кейін үш жұмыс күні ішінде қызметті алушыға хабарлама қағазды жолдайды;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көрсетілетін қызметті қызмет берушінің аудандық бөлімінің кеңсесі тіркегеннен кейін үш жұмыс күні ішінде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көрсетілетін қызметті еңбек көші-қон бөлімінің қызметкері тапсырылған құжаттардың Қағидалар талаптарына сәйкестігін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алушының өтініш құжаттарын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екі жұмыс күні ішінде рұқсат мерзімін ұзартуға арналған өтініш пен құжаттарды көрсетілетін қызметті беруші басшысының қарауына ұсынады;</w:t>
      </w:r>
    </w:p>
    <w:p>
      <w:pPr>
        <w:spacing w:after="0"/>
        <w:ind w:left="0"/>
        <w:jc w:val="both"/>
      </w:pPr>
      <w:r>
        <w:rPr>
          <w:rFonts w:ascii="Times New Roman"/>
          <w:b w:val="false"/>
          <w:i w:val="false"/>
          <w:color w:val="000000"/>
          <w:sz w:val="28"/>
        </w:rPr>
        <w:t>
      көрсетілетін қызметті берушінің басшысы рұқсат мерзімін ұзарту немесе ұзартудан бас тарту туралы шешім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үш жұмыс күні ішінде рұқсат мерзімінің ұзартылуы немесе ұзартудан бас тартылуы бойынша қабылданған шешімдер туралы қағаз түрінде хабарлама жолдайды;</w:t>
      </w:r>
    </w:p>
    <w:p>
      <w:pPr>
        <w:spacing w:after="0"/>
        <w:ind w:left="0"/>
        <w:jc w:val="both"/>
      </w:pPr>
      <w:r>
        <w:rPr>
          <w:rFonts w:ascii="Times New Roman"/>
          <w:b w:val="false"/>
          <w:i w:val="false"/>
          <w:color w:val="000000"/>
          <w:sz w:val="28"/>
        </w:rPr>
        <w:t>
      Жұмыс беруші рұқсатты алуға келген жағдайда көрсетілетін қызметті берушінің еңбек көші-қон бөлімінің қызметкері үш жұмыс күнi iшiнде қағаз түрінде көрсетілген қызметті алушыға қол қойдыртып, рұқсат береді немесе рұқсатты "Е-лицензиялау" мемлекеттік дерек қоры" ақпараттық жүйесі арқылы жолдайды.</w:t>
      </w:r>
    </w:p>
    <w:p>
      <w:pPr>
        <w:spacing w:after="0"/>
        <w:ind w:left="0"/>
        <w:jc w:val="both"/>
      </w:pPr>
      <w:r>
        <w:rPr>
          <w:rFonts w:ascii="Times New Roman"/>
          <w:b w:val="false"/>
          <w:i w:val="false"/>
          <w:color w:val="000000"/>
          <w:sz w:val="28"/>
        </w:rPr>
        <w:t>
      4) жұмысқа орналасуға арналған рұқсатты беру немесе ұзарту:</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мемлекеттік көрсетілетін қызмет Стандартының </w:t>
      </w:r>
      <w:r>
        <w:rPr>
          <w:rFonts w:ascii="Times New Roman"/>
          <w:b w:val="false"/>
          <w:i w:val="false"/>
          <w:color w:val="000000"/>
          <w:sz w:val="28"/>
        </w:rPr>
        <w:t>5 Қосымшасына</w:t>
      </w:r>
      <w:r>
        <w:rPr>
          <w:rFonts w:ascii="Times New Roman"/>
          <w:b w:val="false"/>
          <w:i w:val="false"/>
          <w:color w:val="000000"/>
          <w:sz w:val="28"/>
        </w:rPr>
        <w:t xml:space="preserve"> сәйкес өтініш пен жұмысқа орналасуға арналған рұқсатты алу немесе ұзарту үшін қажетті құжаттар келіп түскеннен кейін көрсетілетін қызметті берушінің Бірыңғай электрондық құжат айналымы жүйесіне тіркеп, көрсетілетін қызметті берушінің аудандық бөлімінің басшысына қарауға ұсынады;</w:t>
      </w:r>
    </w:p>
    <w:p>
      <w:pPr>
        <w:spacing w:after="0"/>
        <w:ind w:left="0"/>
        <w:jc w:val="both"/>
      </w:pPr>
      <w:r>
        <w:rPr>
          <w:rFonts w:ascii="Times New Roman"/>
          <w:b w:val="false"/>
          <w:i w:val="false"/>
          <w:color w:val="000000"/>
          <w:sz w:val="28"/>
        </w:rPr>
        <w:t>
      көрсетілетін қызметті берушінің аудандық бөлімінің басшысы бұрыштамаға сәйкес көрсетілетін қызметті алушының өтінішін көрсетілетін қызметті берушінің аудандық бөлімінің қызметкеріне жібереді;</w:t>
      </w:r>
    </w:p>
    <w:p>
      <w:pPr>
        <w:spacing w:after="0"/>
        <w:ind w:left="0"/>
        <w:jc w:val="both"/>
      </w:pPr>
      <w:r>
        <w:rPr>
          <w:rFonts w:ascii="Times New Roman"/>
          <w:b w:val="false"/>
          <w:i w:val="false"/>
          <w:color w:val="000000"/>
          <w:sz w:val="28"/>
        </w:rPr>
        <w:t xml:space="preserve">
      көрсетілетін қызметті берушінің аудандық бөлімінің қызметкері тапсырылған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қабылдайды;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көрсетілетін қызметті берушінің аудандық бөлімінің кеңсесі тіркегеннен кейін үш жұмыс күні ішінде көрсетілетін қызметті алушыға хабарлама жолдайды;</w:t>
      </w:r>
    </w:p>
    <w:p>
      <w:pPr>
        <w:spacing w:after="0"/>
        <w:ind w:left="0"/>
        <w:jc w:val="both"/>
      </w:pPr>
      <w:r>
        <w:rPr>
          <w:rFonts w:ascii="Times New Roman"/>
          <w:b w:val="false"/>
          <w:i w:val="false"/>
          <w:color w:val="000000"/>
          <w:sz w:val="28"/>
        </w:rPr>
        <w:t>
      көрсетілетін қызметті берушінің аудандық бөлімінің қызметкері көрсетілетін қызметті берушінің аудандық бөлімінің кеңесі тіркегеннен кейін көрсетілетін қызметті алушының өтінішін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көрсетілетін қызметті еңбек көші-қон бөлімінің қызметкері тапсырылған құжаттардың Қағидалар талаптарына сәйкестігін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көрсетілетін қызметті берушінің аудандық бөлім қызметкерінен көрсетілетін қызметті алушының өтініш құжаттарын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екі жұмыс күні ішінде рұқсат мерзімін ұзартуға арналған өтініш пен құжаттарды көрсетілетін қызметті беруші басшысының қарауына ұсынады;</w:t>
      </w:r>
    </w:p>
    <w:p>
      <w:pPr>
        <w:spacing w:after="0"/>
        <w:ind w:left="0"/>
        <w:jc w:val="both"/>
      </w:pPr>
      <w:r>
        <w:rPr>
          <w:rFonts w:ascii="Times New Roman"/>
          <w:b w:val="false"/>
          <w:i w:val="false"/>
          <w:color w:val="000000"/>
          <w:sz w:val="28"/>
        </w:rPr>
        <w:t>
      көрсетілетін қызметті берушінің басшысы жұмысқа орналасуға арналған рұқсатты беру не мерзімін ұзарту туралы шешім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үш жұмыс күні ішінде қабылданған шешім туралы көрсетілген қызметті алушыны қағаз түрінде хабардар етеді;</w:t>
      </w:r>
    </w:p>
    <w:p>
      <w:pPr>
        <w:spacing w:after="0"/>
        <w:ind w:left="0"/>
        <w:jc w:val="both"/>
      </w:pPr>
      <w:r>
        <w:rPr>
          <w:rFonts w:ascii="Times New Roman"/>
          <w:b w:val="false"/>
          <w:i w:val="false"/>
          <w:color w:val="000000"/>
          <w:sz w:val="28"/>
        </w:rPr>
        <w:t>
      көрсетілетін қызметті алушы хабарламаны алғаннан кейін көрсетілетін қызметті берушіге рұқсат қолданысының тоқтатылуы бойынша шетелдік жұмыс күшінің Қазақстан Республикасынан шығуына кепілдік беретін құжаттарды (банк пен жұмыс беруші арасындағы шарттың және жұмыс берушінің банк шотына кепілді жарналарды салуды растайтын құжат көшірмелерін) жиырма жұмыс күні ішінде тапсырады;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оның Қазақстан Республикасынан шығуына кепілдік беретін құжаттардың Қағидалардың талаптарына сәйкес болған жағдайда оны алған күннен бастап үш жұмыс күнi iшiнде қағаз түрінде көрсетілген қызметті алушыға қол қойдыртып, рұқсат береді немесе рұқсатты "Е-лицензиялау" мемлекеттік дерек қоры" ақпараттық жүйесі арқылы жолдайды.</w:t>
      </w:r>
    </w:p>
    <w:p>
      <w:pPr>
        <w:spacing w:after="0"/>
        <w:ind w:left="0"/>
        <w:jc w:val="both"/>
      </w:pPr>
      <w:r>
        <w:rPr>
          <w:rFonts w:ascii="Times New Roman"/>
          <w:b w:val="false"/>
          <w:i w:val="false"/>
          <w:color w:val="000000"/>
          <w:sz w:val="28"/>
        </w:rPr>
        <w:t xml:space="preserve">
      Тапсырылған құжаттар Қағидалардың талаптарына, сонымен қатар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талаптарға сәйкес толық көлемде берiлмеген және (немесе) белгіленген нысан бойынша толтырылмаған жағдайда көрсетілетін қызметті берушінің аудандық бөлімінің басшысы олар келiп түскен күннен бастап бес жұмыс күнi iшiнде рұқсатты беруден бас тартады және көрсетілетін қызметті берушінің аудандық бөлім қызметкері берілмеген құжаттарды және (немесе) белгіленген нысан бойынша толтырылмаған құжаттарды көрсете отырып, құжаттардыжұмыс берушіге қайтарады.</w:t>
      </w:r>
    </w:p>
    <w:p>
      <w:pPr>
        <w:spacing w:after="0"/>
        <w:ind w:left="0"/>
        <w:jc w:val="both"/>
      </w:pPr>
      <w:r>
        <w:rPr>
          <w:rFonts w:ascii="Times New Roman"/>
          <w:b w:val="false"/>
          <w:i w:val="false"/>
          <w:color w:val="000000"/>
          <w:sz w:val="28"/>
        </w:rPr>
        <w:t>
      5) жұмысқа орналасуға арналған рұқсатты қайта ресімдеу:</w:t>
      </w:r>
    </w:p>
    <w:p>
      <w:pPr>
        <w:spacing w:after="0"/>
        <w:ind w:left="0"/>
        <w:jc w:val="both"/>
      </w:pPr>
      <w:r>
        <w:rPr>
          <w:rFonts w:ascii="Times New Roman"/>
          <w:b w:val="false"/>
          <w:i w:val="false"/>
          <w:color w:val="000000"/>
          <w:sz w:val="28"/>
        </w:rPr>
        <w:t xml:space="preserve">
      көрсетілетін қызметті берушінің кеңсе қызметкері мемлекеттік көрсетілетін қызмет Стандартының </w:t>
      </w:r>
      <w:r>
        <w:rPr>
          <w:rFonts w:ascii="Times New Roman"/>
          <w:b w:val="false"/>
          <w:i w:val="false"/>
          <w:color w:val="000000"/>
          <w:sz w:val="28"/>
        </w:rPr>
        <w:t>5 Қосымшасына</w:t>
      </w:r>
      <w:r>
        <w:rPr>
          <w:rFonts w:ascii="Times New Roman"/>
          <w:b w:val="false"/>
          <w:i w:val="false"/>
          <w:color w:val="000000"/>
          <w:sz w:val="28"/>
        </w:rPr>
        <w:t xml:space="preserve"> сәйкес өтініш пен жұмысқа орналасуға арналған рұқсатты қайта ресімдеу үшін қажетті құжаттар келіп түскеннен кейін көрсетілетін қызметті берушінің Бірыңғай электрондық құжат айналымы жүйесіне тіркеп, көрсетілетін қызметті берушінің басшысына қарауға ұсынады;</w:t>
      </w:r>
    </w:p>
    <w:p>
      <w:pPr>
        <w:spacing w:after="0"/>
        <w:ind w:left="0"/>
        <w:jc w:val="both"/>
      </w:pPr>
      <w:r>
        <w:rPr>
          <w:rFonts w:ascii="Times New Roman"/>
          <w:b w:val="false"/>
          <w:i w:val="false"/>
          <w:color w:val="000000"/>
          <w:sz w:val="28"/>
        </w:rPr>
        <w:t>
      көрсетілетін қызметті берушінің басшысы бұрыштамаға сәйкес көрсетілетін қызметті алушының өтінішін көрсетілетін қызметті берушінің еңбек көші-қон бөлімінің басшысының қарауына жібереді;</w:t>
      </w:r>
    </w:p>
    <w:p>
      <w:pPr>
        <w:spacing w:after="0"/>
        <w:ind w:left="0"/>
        <w:jc w:val="both"/>
      </w:pPr>
      <w:r>
        <w:rPr>
          <w:rFonts w:ascii="Times New Roman"/>
          <w:b w:val="false"/>
          <w:i w:val="false"/>
          <w:color w:val="000000"/>
          <w:sz w:val="28"/>
        </w:rPr>
        <w:t>
      көрсетілетін қызметті берушінің еңбек көші-қон басшысы бұрыштамаға сәйкес, көрсетілетін қызметті алушының өтінішін көрсетілетін қызметті берушінің еңбек көші-қон бөлімінің қызметкеріне жібереді;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тапсырылған құжаттардың Қағидалардың талаптарымен сәйкестігін тексереді;</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жұмысқа орналасуға арналған өтініш пен құжаттарды көрсетілетін қызметті беруші басшысының қарауына ұсынады;</w:t>
      </w:r>
    </w:p>
    <w:p>
      <w:pPr>
        <w:spacing w:after="0"/>
        <w:ind w:left="0"/>
        <w:jc w:val="both"/>
      </w:pPr>
      <w:r>
        <w:rPr>
          <w:rFonts w:ascii="Times New Roman"/>
          <w:b w:val="false"/>
          <w:i w:val="false"/>
          <w:color w:val="000000"/>
          <w:sz w:val="28"/>
        </w:rPr>
        <w:t>
      көрсетілетін қызметті берушінің басшысы үш жұмыс күні ішінде жұмысқа орналасуға арналған рұқсатты қайта ресімдеу туралы шешім қабылдайды;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қабылданған шешім жөнінде көрсетілетін қызметті алушыға қағаз түрінде хабардар етеді;</w:t>
      </w:r>
    </w:p>
    <w:p>
      <w:pPr>
        <w:spacing w:after="0"/>
        <w:ind w:left="0"/>
        <w:jc w:val="both"/>
      </w:pPr>
      <w:r>
        <w:rPr>
          <w:rFonts w:ascii="Times New Roman"/>
          <w:b w:val="false"/>
          <w:i w:val="false"/>
          <w:color w:val="000000"/>
          <w:sz w:val="28"/>
        </w:rPr>
        <w:t>
      көрсетілетін қызметті алушы хабарламаны алғаннан кейін көрсетілетін қызметті берушіге рұқсат қолданысының тоқтатылуы бойынша оның Қазақстан Республикасынан шығуына кепілдік беретін құжаттарды (банк пен жұмыс беруші арасындағы шарттың және жұмыс берушінің банк шотына кепілді жарналарды салуды растайтын құжат көшірмелерін) жиырма жұмыс күні ішінде тапсырады;</w:t>
      </w:r>
    </w:p>
    <w:p>
      <w:pPr>
        <w:spacing w:after="0"/>
        <w:ind w:left="0"/>
        <w:jc w:val="both"/>
      </w:pPr>
      <w:r>
        <w:rPr>
          <w:rFonts w:ascii="Times New Roman"/>
          <w:b w:val="false"/>
          <w:i w:val="false"/>
          <w:color w:val="000000"/>
          <w:sz w:val="28"/>
        </w:rPr>
        <w:t>
      көрсетілетін қызметті берушінің еңбек көші-қон бөлімінің қызметкері рұқсат қолданысының тоқтатылуы бойынша шетелдік жұмыс күшінің Қазақстан Республикасынан шығуына кепілдік беретін құжаттардың Қағида талаптарына сәйкес болған жағдайда оны алған күннен бастап үш жұмыс күнi iшiнде қағаз түрінде көрсетілетін қызметті алушыға қол қойдыртып, рұқсат береді немесе рұқсатты "Е-лицензиялау" мемлекеттік дерек қоры" ақпараттық жүйесі арқылы рұқсатты жолдайды.</w:t>
      </w:r>
    </w:p>
    <w:p>
      <w:pPr>
        <w:spacing w:after="0"/>
        <w:ind w:left="0"/>
        <w:jc w:val="both"/>
      </w:pPr>
      <w:r>
        <w:rPr>
          <w:rFonts w:ascii="Times New Roman"/>
          <w:b w:val="false"/>
          <w:i w:val="false"/>
          <w:color w:val="000000"/>
          <w:sz w:val="28"/>
        </w:rPr>
        <w:t>
      Тапсырылған құжаттар Қағидаларда белгіленген талаптарға сәйкес толық көлемде берiлмеген және (немесе) белгіленген нысан бойынша толтырылмаған жағдайда көрсетілетін қызметті беруші олар келiп түскен күннен бастап үш жұмыс күнi iшiнде рұқсатты қайта рәсімдеуден берілмеген құжаттарды және (немесе) белгіленген нысан бойынша толтырылмаған құжаттарды көрсете отырып, бас тартады.</w:t>
      </w:r>
    </w:p>
    <w:bookmarkStart w:name="z141" w:id="96"/>
    <w:p>
      <w:pPr>
        <w:spacing w:after="0"/>
        <w:ind w:left="0"/>
        <w:jc w:val="left"/>
      </w:pPr>
      <w:r>
        <w:rPr>
          <w:rFonts w:ascii="Times New Roman"/>
          <w:b/>
          <w:i w:val="false"/>
          <w:color w:val="000000"/>
        </w:rPr>
        <w:t xml:space="preserve"> 4. Мемлекеттік қызмет көрсету үдерісінде ақпараттық жүйені пайдалану</w:t>
      </w:r>
      <w:r>
        <w:br/>
      </w:r>
      <w:r>
        <w:rPr>
          <w:rFonts w:ascii="Times New Roman"/>
          <w:b/>
          <w:i w:val="false"/>
          <w:color w:val="000000"/>
        </w:rPr>
        <w:t>тәртібінің сипаттамасы</w:t>
      </w:r>
    </w:p>
    <w:bookmarkEnd w:id="96"/>
    <w:p>
      <w:pPr>
        <w:spacing w:after="0"/>
        <w:ind w:left="0"/>
        <w:jc w:val="both"/>
      </w:pPr>
      <w:r>
        <w:rPr>
          <w:rFonts w:ascii="Times New Roman"/>
          <w:b w:val="false"/>
          <w:i w:val="false"/>
          <w:color w:val="000000"/>
          <w:sz w:val="28"/>
        </w:rPr>
        <w:t xml:space="preserve">
      8. Көрсетілетін қызметті алушының өтініш беру тәртібі мен көрсетілетін қызметті берушінің мемлекеттік қызмет көрсетуге тартылған ақпараттық жүйелердің функционалдық іс-қимылдар диаграммасы түрінде портал арқылы мемлекеттік қызмет көрсету кезіндегі рәсімдер (іс-қимылдар) сабақтастығының сипаттамасы графикалық нысанда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Көрсетілетін қызметті алушы өтінішті портал арқылы береді, бұл сұрау салу көрсетілетін қызметті берушінің қарауына жіберіледі.</w:t>
      </w:r>
    </w:p>
    <w:p>
      <w:pPr>
        <w:spacing w:after="0"/>
        <w:ind w:left="0"/>
        <w:jc w:val="both"/>
      </w:pPr>
      <w:r>
        <w:rPr>
          <w:rFonts w:ascii="Times New Roman"/>
          <w:b w:val="false"/>
          <w:i w:val="false"/>
          <w:color w:val="000000"/>
          <w:sz w:val="28"/>
        </w:rPr>
        <w:t>
      Ескертпе: көрсетілетін қызметті алушы порталда тіркелуі және авторизациялануы тиіс.</w:t>
      </w:r>
    </w:p>
    <w:p>
      <w:pPr>
        <w:spacing w:after="0"/>
        <w:ind w:left="0"/>
        <w:jc w:val="both"/>
      </w:pPr>
      <w:r>
        <w:rPr>
          <w:rFonts w:ascii="Times New Roman"/>
          <w:b w:val="false"/>
          <w:i w:val="false"/>
          <w:color w:val="000000"/>
          <w:sz w:val="28"/>
        </w:rPr>
        <w:t xml:space="preserve">
      Көрсетілетін қызметті алушы мемлекеттік қызметті алуға өтініш жасауы үшін порталдан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ұзартуды" таңдайды. </w:t>
      </w:r>
    </w:p>
    <w:p>
      <w:pPr>
        <w:spacing w:after="0"/>
        <w:ind w:left="0"/>
        <w:jc w:val="both"/>
      </w:pPr>
      <w:r>
        <w:rPr>
          <w:rFonts w:ascii="Times New Roman"/>
          <w:b w:val="false"/>
          <w:i w:val="false"/>
          <w:color w:val="000000"/>
          <w:sz w:val="28"/>
        </w:rPr>
        <w:t>
      Портал көрсетілетін қызметті алушы туралы деректерді автоматты түрде толтыра отырып, сұрау салуды берудің бастапқы қадамын қалыптастырады.</w:t>
      </w:r>
    </w:p>
    <w:p>
      <w:pPr>
        <w:spacing w:after="0"/>
        <w:ind w:left="0"/>
        <w:jc w:val="both"/>
      </w:pPr>
      <w:r>
        <w:rPr>
          <w:rFonts w:ascii="Times New Roman"/>
          <w:b w:val="false"/>
          <w:i w:val="false"/>
          <w:color w:val="000000"/>
          <w:sz w:val="28"/>
        </w:rPr>
        <w:t>
      Қызметті алушы қызмет түрін, қызмет берушінің бөлімшесін таңдайды.</w:t>
      </w:r>
    </w:p>
    <w:p>
      <w:pPr>
        <w:spacing w:after="0"/>
        <w:ind w:left="0"/>
        <w:jc w:val="both"/>
      </w:pPr>
      <w:r>
        <w:rPr>
          <w:rFonts w:ascii="Times New Roman"/>
          <w:b w:val="false"/>
          <w:i w:val="false"/>
          <w:color w:val="000000"/>
          <w:sz w:val="28"/>
        </w:rPr>
        <w:t>
      Көрсетілетін қызметті алушы жылжымалы терезелердегі деректерді толтырады:</w:t>
      </w:r>
    </w:p>
    <w:p>
      <w:pPr>
        <w:spacing w:after="0"/>
        <w:ind w:left="0"/>
        <w:jc w:val="both"/>
      </w:pPr>
      <w:r>
        <w:rPr>
          <w:rFonts w:ascii="Times New Roman"/>
          <w:b w:val="false"/>
          <w:i w:val="false"/>
          <w:color w:val="000000"/>
          <w:sz w:val="28"/>
        </w:rPr>
        <w:t>
      1) көрсетілетін қызметті алушының (жұмыс берушінің) шетелдік жұмыс күшін тартуға рұқсат беру, ұзарту, қайта рәсімдеу үшін:</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тартылатын шетелдік қызметкерлер туралы мәліметтер, сондай-ақ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сканерленген қажетті құжаттар;</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кадрлардағы жергілікті қамту туралы ақпарат;</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нысаны бойынша рұқсат берудің ерекше шарттарын келісу;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w:t>
      </w:r>
    </w:p>
    <w:p>
      <w:pPr>
        <w:spacing w:after="0"/>
        <w:ind w:left="0"/>
        <w:jc w:val="both"/>
      </w:pPr>
      <w:r>
        <w:rPr>
          <w:rFonts w:ascii="Times New Roman"/>
          <w:b w:val="false"/>
          <w:i w:val="false"/>
          <w:color w:val="000000"/>
          <w:sz w:val="28"/>
        </w:rPr>
        <w:t>
      2) жұмысқа орналасуға арналған рұқсатты беру немесе ұзарту, қайта рәсімдеу үшін:</w:t>
      </w:r>
    </w:p>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тартылатын шетелдік қызметкер туралы мәліметтер, сондай-ақ мемлекеттік көрсетілетін қызмет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 сканерленген құжаттар.</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w:t>
      </w:r>
    </w:p>
    <w:p>
      <w:pPr>
        <w:spacing w:after="0"/>
        <w:ind w:left="0"/>
        <w:jc w:val="both"/>
      </w:pPr>
      <w:r>
        <w:rPr>
          <w:rFonts w:ascii="Times New Roman"/>
          <w:b w:val="false"/>
          <w:i w:val="false"/>
          <w:color w:val="000000"/>
          <w:sz w:val="28"/>
        </w:rPr>
        <w:t>
      Көрсетілетін қызметті алушы оны электронды цифрлық қолтаңбасымен (бұдан әрі - ЭЦҚ) қол қоя отырып, сұрау салуды сақтайды.</w:t>
      </w:r>
    </w:p>
    <w:p>
      <w:pPr>
        <w:spacing w:after="0"/>
        <w:ind w:left="0"/>
        <w:jc w:val="both"/>
      </w:pPr>
      <w:r>
        <w:rPr>
          <w:rFonts w:ascii="Times New Roman"/>
          <w:b w:val="false"/>
          <w:i w:val="false"/>
          <w:color w:val="000000"/>
          <w:sz w:val="28"/>
        </w:rPr>
        <w:t>
      Көрсетілетін қызметті алушы сұрау салуды портал арқылы "жеке кабинеттен" жіберген кезде өтініш туралы ақпарат қол жетімді болады, көрсетілетін қызметті беруші арқылы өтінішті өңдеу барысында жаңартылып отырады (жеткізілгені, тіркелгені, орындалғаны туралы белгі, қаралғаны не қараудан бас тарту туралы жауап).</w:t>
      </w:r>
    </w:p>
    <w:p>
      <w:pPr>
        <w:spacing w:after="0"/>
        <w:ind w:left="0"/>
        <w:jc w:val="both"/>
      </w:pPr>
      <w:r>
        <w:rPr>
          <w:rFonts w:ascii="Times New Roman"/>
          <w:b w:val="false"/>
          <w:i w:val="false"/>
          <w:color w:val="000000"/>
          <w:sz w:val="28"/>
        </w:rPr>
        <w:t>
      9. Жұмыс кестесі:</w:t>
      </w:r>
    </w:p>
    <w:p>
      <w:pPr>
        <w:spacing w:after="0"/>
        <w:ind w:left="0"/>
        <w:jc w:val="both"/>
      </w:pPr>
      <w:r>
        <w:rPr>
          <w:rFonts w:ascii="Times New Roman"/>
          <w:b w:val="false"/>
          <w:i w:val="false"/>
          <w:color w:val="000000"/>
          <w:sz w:val="28"/>
        </w:rPr>
        <w:t>
      1) көрсетілетін қызметті берушіде – www.mzsr.gov.kz интернет-ресурсында, "Мемлекеттік көрсетілетін қызметтер" бөлімінде орналасқан.</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14.30-ға дейін түскі үзіліспен сағат 9.00-ден 18.00-ге дейін.</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p>
    <w:p>
      <w:pPr>
        <w:spacing w:after="0"/>
        <w:ind w:left="0"/>
        <w:jc w:val="both"/>
      </w:pPr>
      <w:r>
        <w:rPr>
          <w:rFonts w:ascii="Times New Roman"/>
          <w:b w:val="false"/>
          <w:i w:val="false"/>
          <w:color w:val="000000"/>
          <w:sz w:val="28"/>
        </w:rPr>
        <w:t xml:space="preserve">
      порталда – жөндеу жұмыстарын жүргізуге байланысты техникалық үзілістерді қоспағанда, тәулік бойы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өтінішті қабылдау және мемлекеттік қызмет көрсету нәтижесін беру келесі жұмыс күнінде жүзеге асырылады). </w:t>
      </w:r>
    </w:p>
    <w:p>
      <w:pPr>
        <w:spacing w:after="0"/>
        <w:ind w:left="0"/>
        <w:jc w:val="both"/>
      </w:pPr>
      <w:r>
        <w:rPr>
          <w:rFonts w:ascii="Times New Roman"/>
          <w:b w:val="false"/>
          <w:i w:val="false"/>
          <w:color w:val="000000"/>
          <w:sz w:val="28"/>
        </w:rPr>
        <w:t>
      10. Құжаттарды тапсырған сәттен бастап мемлекеттік қызмет көрсету мерзімдері:</w:t>
      </w:r>
    </w:p>
    <w:p>
      <w:pPr>
        <w:spacing w:after="0"/>
        <w:ind w:left="0"/>
        <w:jc w:val="both"/>
      </w:pPr>
      <w:r>
        <w:rPr>
          <w:rFonts w:ascii="Times New Roman"/>
          <w:b w:val="false"/>
          <w:i w:val="false"/>
          <w:color w:val="000000"/>
          <w:sz w:val="28"/>
        </w:rPr>
        <w:t>
      көрсетілетін қызметті алушы (жұмыс беруші) көрсетілетін қызметті берушіге немесе портал арқылы:</w:t>
      </w:r>
    </w:p>
    <w:p>
      <w:pPr>
        <w:spacing w:after="0"/>
        <w:ind w:left="0"/>
        <w:jc w:val="both"/>
      </w:pPr>
      <w:r>
        <w:rPr>
          <w:rFonts w:ascii="Times New Roman"/>
          <w:b w:val="false"/>
          <w:i w:val="false"/>
          <w:color w:val="000000"/>
          <w:sz w:val="28"/>
        </w:rPr>
        <w:t>
      рұқсат беру – 41 (қырық бір) жұмыс күні ішінде;</w:t>
      </w:r>
    </w:p>
    <w:p>
      <w:pPr>
        <w:spacing w:after="0"/>
        <w:ind w:left="0"/>
        <w:jc w:val="both"/>
      </w:pPr>
      <w:r>
        <w:rPr>
          <w:rFonts w:ascii="Times New Roman"/>
          <w:b w:val="false"/>
          <w:i w:val="false"/>
          <w:color w:val="000000"/>
          <w:sz w:val="28"/>
        </w:rPr>
        <w:t>
      рұқсатты қайта ресімдеу – 31 (отыз бір) жұмыс күні ішінде;</w:t>
      </w:r>
    </w:p>
    <w:p>
      <w:pPr>
        <w:spacing w:after="0"/>
        <w:ind w:left="0"/>
        <w:jc w:val="both"/>
      </w:pPr>
      <w:r>
        <w:rPr>
          <w:rFonts w:ascii="Times New Roman"/>
          <w:b w:val="false"/>
          <w:i w:val="false"/>
          <w:color w:val="000000"/>
          <w:sz w:val="28"/>
        </w:rPr>
        <w:t xml:space="preserve">
      рұқсатты ұзарту – 8 (сегіз) жұмыс күні ішінде; </w:t>
      </w:r>
    </w:p>
    <w:p>
      <w:pPr>
        <w:spacing w:after="0"/>
        <w:ind w:left="0"/>
        <w:jc w:val="both"/>
      </w:pPr>
      <w:r>
        <w:rPr>
          <w:rFonts w:ascii="Times New Roman"/>
          <w:b w:val="false"/>
          <w:i w:val="false"/>
          <w:color w:val="000000"/>
          <w:sz w:val="28"/>
        </w:rPr>
        <w:t>
      көрсетілетін қызметті алушы (шетелдік қызметкер) көрсетілетін қызметті берушіге:</w:t>
      </w:r>
    </w:p>
    <w:p>
      <w:pPr>
        <w:spacing w:after="0"/>
        <w:ind w:left="0"/>
        <w:jc w:val="both"/>
      </w:pPr>
      <w:r>
        <w:rPr>
          <w:rFonts w:ascii="Times New Roman"/>
          <w:b w:val="false"/>
          <w:i w:val="false"/>
          <w:color w:val="000000"/>
          <w:sz w:val="28"/>
        </w:rPr>
        <w:t xml:space="preserve">
      жұмысқа орналасуға рұқсат беру және ұзарту – 31 (отыз бір) жұмыс күні ішінде; </w:t>
      </w:r>
    </w:p>
    <w:p>
      <w:pPr>
        <w:spacing w:after="0"/>
        <w:ind w:left="0"/>
        <w:jc w:val="both"/>
      </w:pPr>
      <w:r>
        <w:rPr>
          <w:rFonts w:ascii="Times New Roman"/>
          <w:b w:val="false"/>
          <w:i w:val="false"/>
          <w:color w:val="000000"/>
          <w:sz w:val="28"/>
        </w:rPr>
        <w:t xml:space="preserve">
      жұмысқа орналасуға рұқсатты қайта ресімдеу – 3 (үш) жұмыс күні ішінде; </w:t>
      </w:r>
    </w:p>
    <w:p>
      <w:pPr>
        <w:spacing w:after="0"/>
        <w:ind w:left="0"/>
        <w:jc w:val="both"/>
      </w:pPr>
      <w:r>
        <w:rPr>
          <w:rFonts w:ascii="Times New Roman"/>
          <w:b w:val="false"/>
          <w:i w:val="false"/>
          <w:color w:val="000000"/>
          <w:sz w:val="28"/>
        </w:rPr>
        <w:t>
      Құжаттардың топтамасын тапсыру үшін күтудің рұқсат етілген ең ұзақ уақыты – 20 минут;</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w:t>
      </w:r>
    </w:p>
    <w:p>
      <w:pPr>
        <w:spacing w:after="0"/>
        <w:ind w:left="0"/>
        <w:jc w:val="both"/>
      </w:pPr>
      <w:r>
        <w:rPr>
          <w:rFonts w:ascii="Times New Roman"/>
          <w:b w:val="false"/>
          <w:i w:val="false"/>
          <w:color w:val="000000"/>
          <w:sz w:val="28"/>
        </w:rPr>
        <w:t>
      Көрсетілетін қызметті беруші рұқсат беруді, қайта ресімдеуді және ұзартуды мынадай ресім бойынша жүзеге асырады:</w:t>
      </w:r>
    </w:p>
    <w:p>
      <w:pPr>
        <w:spacing w:after="0"/>
        <w:ind w:left="0"/>
        <w:jc w:val="both"/>
      </w:pPr>
      <w:r>
        <w:rPr>
          <w:rFonts w:ascii="Times New Roman"/>
          <w:b w:val="false"/>
          <w:i w:val="false"/>
          <w:color w:val="000000"/>
          <w:sz w:val="28"/>
        </w:rPr>
        <w:t>
      1) шетелдік жұмыс күшін тартуға:</w:t>
      </w:r>
    </w:p>
    <w:p>
      <w:pPr>
        <w:spacing w:after="0"/>
        <w:ind w:left="0"/>
        <w:jc w:val="both"/>
      </w:pPr>
      <w:r>
        <w:rPr>
          <w:rFonts w:ascii="Times New Roman"/>
          <w:b w:val="false"/>
          <w:i w:val="false"/>
          <w:color w:val="000000"/>
          <w:sz w:val="28"/>
        </w:rPr>
        <w:t>
      рұқсат беру және қайта ресімдеу:</w:t>
      </w:r>
    </w:p>
    <w:p>
      <w:pPr>
        <w:spacing w:after="0"/>
        <w:ind w:left="0"/>
        <w:jc w:val="both"/>
      </w:pPr>
      <w:r>
        <w:rPr>
          <w:rFonts w:ascii="Times New Roman"/>
          <w:b w:val="false"/>
          <w:i w:val="false"/>
          <w:color w:val="000000"/>
          <w:sz w:val="28"/>
        </w:rPr>
        <w:t>
      рұқсат беру туралы шешімді – 15 (он бес) жұмыс күні ішінде қабылдайды;</w:t>
      </w:r>
    </w:p>
    <w:p>
      <w:pPr>
        <w:spacing w:after="0"/>
        <w:ind w:left="0"/>
        <w:jc w:val="both"/>
      </w:pPr>
      <w:r>
        <w:rPr>
          <w:rFonts w:ascii="Times New Roman"/>
          <w:b w:val="false"/>
          <w:i w:val="false"/>
          <w:color w:val="000000"/>
          <w:sz w:val="28"/>
        </w:rPr>
        <w:t>
      қайта ресімдеу туралы шешімді – 5 (бес) жұмыс күні ішінде қабылдайды;</w:t>
      </w:r>
    </w:p>
    <w:p>
      <w:pPr>
        <w:spacing w:after="0"/>
        <w:ind w:left="0"/>
        <w:jc w:val="both"/>
      </w:pPr>
      <w:r>
        <w:rPr>
          <w:rFonts w:ascii="Times New Roman"/>
          <w:b w:val="false"/>
          <w:i w:val="false"/>
          <w:color w:val="000000"/>
          <w:sz w:val="28"/>
        </w:rPr>
        <w:t xml:space="preserve">
      көрсетілетін қызметті алушыға – шешім қабылдаған күннен бастап 3 (үш) жұмыс күні ішінде хабардар етеді; </w:t>
      </w:r>
    </w:p>
    <w:p>
      <w:pPr>
        <w:spacing w:after="0"/>
        <w:ind w:left="0"/>
        <w:jc w:val="both"/>
      </w:pP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p>
    <w:p>
      <w:pPr>
        <w:spacing w:after="0"/>
        <w:ind w:left="0"/>
        <w:jc w:val="both"/>
      </w:pPr>
      <w:r>
        <w:rPr>
          <w:rFonts w:ascii="Times New Roman"/>
          <w:b w:val="false"/>
          <w:i w:val="false"/>
          <w:color w:val="000000"/>
          <w:sz w:val="28"/>
        </w:rPr>
        <w:t xml:space="preserve">
      көрсетілетін қызметті беруші рұқсатты – рұқсат қолданысының тоқтатылуы бойынша шетелдік жұмыс күшінің Қазақстан Республикасынан шығуына кепілдік беретін құжаттардың көшірмелерін алған күннен бастап 3 (үш) жұмыс күні ішінде береді; </w:t>
      </w:r>
    </w:p>
    <w:p>
      <w:pPr>
        <w:spacing w:after="0"/>
        <w:ind w:left="0"/>
        <w:jc w:val="both"/>
      </w:pPr>
      <w:r>
        <w:rPr>
          <w:rFonts w:ascii="Times New Roman"/>
          <w:b w:val="false"/>
          <w:i w:val="false"/>
          <w:color w:val="000000"/>
          <w:sz w:val="28"/>
        </w:rPr>
        <w:t>
      рұқсатты ұзарту:</w:t>
      </w:r>
    </w:p>
    <w:p>
      <w:pPr>
        <w:spacing w:after="0"/>
        <w:ind w:left="0"/>
        <w:jc w:val="both"/>
      </w:pPr>
      <w:r>
        <w:rPr>
          <w:rFonts w:ascii="Times New Roman"/>
          <w:b w:val="false"/>
          <w:i w:val="false"/>
          <w:color w:val="000000"/>
          <w:sz w:val="28"/>
        </w:rPr>
        <w:t>
      рұқсат беру туралы шешімді – 5 (бес) жұмыс күні ішінде қабылдайды;</w:t>
      </w:r>
    </w:p>
    <w:p>
      <w:pPr>
        <w:spacing w:after="0"/>
        <w:ind w:left="0"/>
        <w:jc w:val="both"/>
      </w:pPr>
      <w:r>
        <w:rPr>
          <w:rFonts w:ascii="Times New Roman"/>
          <w:b w:val="false"/>
          <w:i w:val="false"/>
          <w:color w:val="000000"/>
          <w:sz w:val="28"/>
        </w:rPr>
        <w:t xml:space="preserve">
      көрсетілетін қызметті алушыны – шешім қабылдаған күннен бастап 3 (үш) жұмыс күні ішінде хабардар етеді; </w:t>
      </w:r>
    </w:p>
    <w:p>
      <w:pPr>
        <w:spacing w:after="0"/>
        <w:ind w:left="0"/>
        <w:jc w:val="both"/>
      </w:pPr>
      <w:r>
        <w:rPr>
          <w:rFonts w:ascii="Times New Roman"/>
          <w:b w:val="false"/>
          <w:i w:val="false"/>
          <w:color w:val="000000"/>
          <w:sz w:val="28"/>
        </w:rPr>
        <w:t>
      рұқсатты – көрсетілетін қызметті алушы көрсетілетін қызметті берушіге өтініш білдірген кезде береді;</w:t>
      </w:r>
    </w:p>
    <w:p>
      <w:pPr>
        <w:spacing w:after="0"/>
        <w:ind w:left="0"/>
        <w:jc w:val="both"/>
      </w:pPr>
      <w:r>
        <w:rPr>
          <w:rFonts w:ascii="Times New Roman"/>
          <w:b w:val="false"/>
          <w:i w:val="false"/>
          <w:color w:val="000000"/>
          <w:sz w:val="28"/>
        </w:rPr>
        <w:t>
      2) жұмысқа орналасуға:</w:t>
      </w:r>
    </w:p>
    <w:p>
      <w:pPr>
        <w:spacing w:after="0"/>
        <w:ind w:left="0"/>
        <w:jc w:val="both"/>
      </w:pPr>
      <w:r>
        <w:rPr>
          <w:rFonts w:ascii="Times New Roman"/>
          <w:b w:val="false"/>
          <w:i w:val="false"/>
          <w:color w:val="000000"/>
          <w:sz w:val="28"/>
        </w:rPr>
        <w:t>
      рұқсат беру және ұзарту;</w:t>
      </w:r>
    </w:p>
    <w:p>
      <w:pPr>
        <w:spacing w:after="0"/>
        <w:ind w:left="0"/>
        <w:jc w:val="both"/>
      </w:pPr>
      <w:r>
        <w:rPr>
          <w:rFonts w:ascii="Times New Roman"/>
          <w:b w:val="false"/>
          <w:i w:val="false"/>
          <w:color w:val="000000"/>
          <w:sz w:val="28"/>
        </w:rPr>
        <w:t>
      рұқсат беру туралы шешімді – 5 (бес) жұмыс күні ішінде қабылдайды;</w:t>
      </w:r>
    </w:p>
    <w:p>
      <w:pPr>
        <w:spacing w:after="0"/>
        <w:ind w:left="0"/>
        <w:jc w:val="both"/>
      </w:pPr>
      <w:r>
        <w:rPr>
          <w:rFonts w:ascii="Times New Roman"/>
          <w:b w:val="false"/>
          <w:i w:val="false"/>
          <w:color w:val="000000"/>
          <w:sz w:val="28"/>
        </w:rPr>
        <w:t>
      көрсетілетін қызмет алушыға – шешімді қабылдаған күннен бастап 3 (үш) жұмыс күн ішінде хабарлайды;</w:t>
      </w:r>
    </w:p>
    <w:p>
      <w:pPr>
        <w:spacing w:after="0"/>
        <w:ind w:left="0"/>
        <w:jc w:val="both"/>
      </w:pPr>
      <w:r>
        <w:rPr>
          <w:rFonts w:ascii="Times New Roman"/>
          <w:b w:val="false"/>
          <w:i w:val="false"/>
          <w:color w:val="000000"/>
          <w:sz w:val="28"/>
        </w:rPr>
        <w:t>
      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 рұқсатты беру туралы хабарламаны алғаннан кейін 20 (жиырма) жұмыс күні ішінде тапсырады;</w:t>
      </w:r>
    </w:p>
    <w:p>
      <w:pPr>
        <w:spacing w:after="0"/>
        <w:ind w:left="0"/>
        <w:jc w:val="both"/>
      </w:pPr>
      <w:r>
        <w:rPr>
          <w:rFonts w:ascii="Times New Roman"/>
          <w:b w:val="false"/>
          <w:i w:val="false"/>
          <w:color w:val="000000"/>
          <w:sz w:val="28"/>
        </w:rPr>
        <w:t>
      көрсетілетін қызметті беруші рұқсатты – рұқсат қолданысының тоқтатылуы бойынша шетелдік жұмыс күшінің Қазақстан Республикасынан шығуына кепілдік беретін құжаттардың көшірмелерін алған күннен бастап 3 (үш) жұмыс күні ішінде береді.</w:t>
      </w:r>
    </w:p>
    <w:p>
      <w:pPr>
        <w:spacing w:after="0"/>
        <w:ind w:left="0"/>
        <w:jc w:val="both"/>
      </w:pPr>
      <w:r>
        <w:rPr>
          <w:rFonts w:ascii="Times New Roman"/>
          <w:b w:val="false"/>
          <w:i w:val="false"/>
          <w:color w:val="000000"/>
          <w:sz w:val="28"/>
        </w:rPr>
        <w:t xml:space="preserve">
      3) жұмысқа орналасуға рұқсатты қайта ресімдеу: </w:t>
      </w:r>
    </w:p>
    <w:p>
      <w:pPr>
        <w:spacing w:after="0"/>
        <w:ind w:left="0"/>
        <w:jc w:val="both"/>
      </w:pPr>
      <w:r>
        <w:rPr>
          <w:rFonts w:ascii="Times New Roman"/>
          <w:b w:val="false"/>
          <w:i w:val="false"/>
          <w:color w:val="000000"/>
          <w:sz w:val="28"/>
        </w:rPr>
        <w:t>
      рұқсатты – 3 (үш) жұмыс күні ішінде қайта ресімдейді.</w:t>
      </w:r>
    </w:p>
    <w:p>
      <w:pPr>
        <w:spacing w:after="0"/>
        <w:ind w:left="0"/>
        <w:jc w:val="both"/>
      </w:pPr>
      <w:r>
        <w:rPr>
          <w:rFonts w:ascii="Times New Roman"/>
          <w:b w:val="false"/>
          <w:i w:val="false"/>
          <w:color w:val="000000"/>
          <w:sz w:val="28"/>
        </w:rPr>
        <w:t>
      Көрсетілетін қызметті беруші арқылы мемлекеттік қызметтерді көрсету үшін қажетті құжаттарды қабылдау барысында көрсетілетін қызметті алушыға үзбелі талон беріледі:</w:t>
      </w:r>
    </w:p>
    <w:p>
      <w:pPr>
        <w:spacing w:after="0"/>
        <w:ind w:left="0"/>
        <w:jc w:val="both"/>
      </w:pPr>
      <w:r>
        <w:rPr>
          <w:rFonts w:ascii="Times New Roman"/>
          <w:b w:val="false"/>
          <w:i w:val="false"/>
          <w:color w:val="000000"/>
          <w:sz w:val="28"/>
        </w:rPr>
        <w:t>
      1) өтінімнің тіркелген датасы;</w:t>
      </w:r>
    </w:p>
    <w:p>
      <w:pPr>
        <w:spacing w:after="0"/>
        <w:ind w:left="0"/>
        <w:jc w:val="both"/>
      </w:pPr>
      <w:r>
        <w:rPr>
          <w:rFonts w:ascii="Times New Roman"/>
          <w:b w:val="false"/>
          <w:i w:val="false"/>
          <w:color w:val="000000"/>
          <w:sz w:val="28"/>
        </w:rPr>
        <w:t>
      2) қоса берілген құжаттардың саны;</w:t>
      </w:r>
    </w:p>
    <w:p>
      <w:pPr>
        <w:spacing w:after="0"/>
        <w:ind w:left="0"/>
        <w:jc w:val="both"/>
      </w:pPr>
      <w:r>
        <w:rPr>
          <w:rFonts w:ascii="Times New Roman"/>
          <w:b w:val="false"/>
          <w:i w:val="false"/>
          <w:color w:val="000000"/>
          <w:sz w:val="28"/>
        </w:rPr>
        <w:t>
      3) мемлекеттік қызметті алған датасы;</w:t>
      </w:r>
    </w:p>
    <w:p>
      <w:pPr>
        <w:spacing w:after="0"/>
        <w:ind w:left="0"/>
        <w:jc w:val="both"/>
      </w:pPr>
      <w:r>
        <w:rPr>
          <w:rFonts w:ascii="Times New Roman"/>
          <w:b w:val="false"/>
          <w:i w:val="false"/>
          <w:color w:val="000000"/>
          <w:sz w:val="28"/>
        </w:rPr>
        <w:t>
      4) құжаттарды қабылдаған тұлғаның тегі және аты-жөні.</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көрсетілетін қызмет нәтижесін алатын күн көрсетіле отырып, мемлекеттік қызмет көрсету үшін сұрау салудың қабылданғаны туралы мәртебе көрінеді.</w:t>
      </w:r>
    </w:p>
    <w:p>
      <w:pPr>
        <w:spacing w:after="0"/>
        <w:ind w:left="0"/>
        <w:jc w:val="both"/>
      </w:pPr>
      <w:r>
        <w:rPr>
          <w:rFonts w:ascii="Times New Roman"/>
          <w:b w:val="false"/>
          <w:i w:val="false"/>
          <w:color w:val="000000"/>
          <w:sz w:val="28"/>
        </w:rPr>
        <w:t>
      Мемлекеттік қызметтерді көрсету мәселелері бойынша ақпаратты, сонымен қатар мемлекеттік қызметтерді көрсету барысы мемлекеттік қызметтерді көрсету мәлелелері бойынша бірыңғай байланыс-орталығы телефоны бойынша ұсынылады: 1414.</w:t>
      </w:r>
    </w:p>
    <w:p>
      <w:pPr>
        <w:spacing w:after="0"/>
        <w:ind w:left="0"/>
        <w:jc w:val="both"/>
      </w:pPr>
      <w:r>
        <w:rPr>
          <w:rFonts w:ascii="Times New Roman"/>
          <w:b w:val="false"/>
          <w:i w:val="false"/>
          <w:color w:val="000000"/>
          <w:sz w:val="28"/>
        </w:rPr>
        <w:t>
      11. Дайын құжаттарды беруді қызметті беруді еңбек көші-қон бөлімінің қызметкері қолхатта көрсетілген мерзімде, жеке басын куәләндыратын құжатын және көрсетілетін қызметті алушыдан сенімхатты ұсынған жағдайда жүзеге асырады.</w:t>
      </w:r>
    </w:p>
    <w:p>
      <w:pPr>
        <w:spacing w:after="0"/>
        <w:ind w:left="0"/>
        <w:jc w:val="both"/>
      </w:pPr>
      <w:r>
        <w:rPr>
          <w:rFonts w:ascii="Times New Roman"/>
          <w:b w:val="false"/>
          <w:i w:val="false"/>
          <w:color w:val="000000"/>
          <w:sz w:val="28"/>
        </w:rPr>
        <w:t xml:space="preserve">
      12. Мемлекеттік қызметтерді көрсету үдерісінде көрсетілетін қызметті беруші қызметкерлерінің өзара іс-қимылдарын, ресімдердің (іс-әрекеттердің) сабақтастығын және мемлекеттік қызметті көрсету үдерісінінде ақпараттық жүйелерді пайдалану тәртібінің толық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қосымшаларына сәйкес схемалық түрде көрсетілген.</w:t>
      </w:r>
    </w:p>
    <w:bookmarkStart w:name="z142" w:id="97"/>
    <w:p>
      <w:pPr>
        <w:spacing w:after="0"/>
        <w:ind w:left="0"/>
        <w:jc w:val="left"/>
      </w:pPr>
      <w:r>
        <w:rPr>
          <w:rFonts w:ascii="Times New Roman"/>
          <w:b/>
          <w:i w:val="false"/>
          <w:color w:val="000000"/>
        </w:rPr>
        <w:t xml:space="preserve"> 5. Мемлекеттік қызмет көрсету мәселелері бойынша көрсетілетін қызметті</w:t>
      </w:r>
      <w:r>
        <w:br/>
      </w:r>
      <w:r>
        <w:rPr>
          <w:rFonts w:ascii="Times New Roman"/>
          <w:b/>
          <w:i w:val="false"/>
          <w:color w:val="000000"/>
        </w:rPr>
        <w:t>берушінің және (немесе) оның лауазымды адамдарының, қызметкерлерінің</w:t>
      </w:r>
      <w:r>
        <w:br/>
      </w:r>
      <w:r>
        <w:rPr>
          <w:rFonts w:ascii="Times New Roman"/>
          <w:b/>
          <w:i w:val="false"/>
          <w:color w:val="000000"/>
        </w:rPr>
        <w:t>шешімдеріне, әрекеттеріне (әрекетсіздігіне) шағымдану тәртібі</w:t>
      </w:r>
    </w:p>
    <w:bookmarkEnd w:id="97"/>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берушініңжәне (немесе) оның лауазымды адамдарының шешімдеріне, әрекеттеріне (әрекетсіздігіне) шағымдану: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не облыстар, Астана және Алматы қалалары әкімдерінің (бұдан әрі – әкім) атына беріледі.</w:t>
      </w:r>
    </w:p>
    <w:p>
      <w:pPr>
        <w:spacing w:after="0"/>
        <w:ind w:left="0"/>
        <w:jc w:val="both"/>
      </w:pPr>
      <w:r>
        <w:rPr>
          <w:rFonts w:ascii="Times New Roman"/>
          <w:b w:val="false"/>
          <w:i w:val="false"/>
          <w:color w:val="000000"/>
          <w:sz w:val="28"/>
        </w:rPr>
        <w:t>
      Шағым жазбаша нысанда почта арқылы не көрсетілетін қызметті берушінің немесе облыстар, Астана және Алматы қалалары әкімдіктерінің (бұдан әрі – әкімдік) кеңсесі арқылы қолма-қол қабылданады.</w:t>
      </w:r>
    </w:p>
    <w:p>
      <w:pPr>
        <w:spacing w:after="0"/>
        <w:ind w:left="0"/>
        <w:jc w:val="both"/>
      </w:pPr>
      <w:r>
        <w:rPr>
          <w:rFonts w:ascii="Times New Roman"/>
          <w:b w:val="false"/>
          <w:i w:val="false"/>
          <w:color w:val="000000"/>
          <w:sz w:val="28"/>
        </w:rPr>
        <w:t xml:space="preserve">
      Көрсетілетін қызметті берушінің немесе әкімдіктің кеңсесінде шағымды қабылдаған адамның тегі мен аты-жөнін, берілген шағымға жауап алу мерзімі мен орнын көрсете отырып шағымды тіркеу (мөртаңба, кіріс нөмірі және күні), оның қабылданғанын растау болып табылады. </w:t>
      </w:r>
    </w:p>
    <w:p>
      <w:pPr>
        <w:spacing w:after="0"/>
        <w:ind w:left="0"/>
        <w:jc w:val="both"/>
      </w:pPr>
      <w:r>
        <w:rPr>
          <w:rFonts w:ascii="Times New Roman"/>
          <w:b w:val="false"/>
          <w:i w:val="false"/>
          <w:color w:val="000000"/>
          <w:sz w:val="28"/>
        </w:rPr>
        <w:t xml:space="preserve">
      Көрсетілетін қызметті берушінің немесе әкімнің мекенжайына келіп түскен көрсетілетін қызметті алушының шағымы, оны тіркеген күннен бастап 5 (бес) жұмыс күні ішінде қаралуға тиіс. </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телефоны бойынша алуға болады. Шағымды портал арқылы жіберген кезде көрсетілетін қызметті алушыға "жеке кабинетінен" көрсетілетін қызметті беруші өтінішті өңдеу барысында жаңартып отыратын (жеткізілгені, тіркелгені, орындалғаны туралы белгі, қарау немесе қараудан бас тарту туралы жауап) жүгіну туралы ақпарат қолжетімді болады.</w:t>
      </w:r>
    </w:p>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 көрсету сапасын бағалау және бақылау жөніндегі уәкілетті органға шағыммен жүгінеді.</w:t>
      </w:r>
    </w:p>
    <w:p>
      <w:pPr>
        <w:spacing w:after="0"/>
        <w:ind w:left="0"/>
        <w:jc w:val="both"/>
      </w:pPr>
      <w:r>
        <w:rPr>
          <w:rFonts w:ascii="Times New Roman"/>
          <w:b w:val="false"/>
          <w:i w:val="false"/>
          <w:color w:val="000000"/>
          <w:sz w:val="28"/>
        </w:rPr>
        <w:t>
      Мемлекеттік қызмет көрсету сапасын бағалау және бақылау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қаралуы тиіс.</w:t>
      </w:r>
    </w:p>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жағдайларда, көрсетілетін қызметті алушы Қазақстан Республикасының заңнамасында белгіленген тәртіппен сотқа жүгінеді.</w:t>
      </w:r>
    </w:p>
    <w:bookmarkStart w:name="z143" w:id="98"/>
    <w:p>
      <w:pPr>
        <w:spacing w:after="0"/>
        <w:ind w:left="0"/>
        <w:jc w:val="left"/>
      </w:pPr>
      <w:r>
        <w:rPr>
          <w:rFonts w:ascii="Times New Roman"/>
          <w:b/>
          <w:i w:val="false"/>
          <w:color w:val="000000"/>
        </w:rPr>
        <w:t xml:space="preserve"> 6. Мемлекеттік қызмет көрсету, оның ішінде электрондық нысанда</w:t>
      </w:r>
      <w:r>
        <w:br/>
      </w:r>
      <w:r>
        <w:rPr>
          <w:rFonts w:ascii="Times New Roman"/>
          <w:b/>
          <w:i w:val="false"/>
          <w:color w:val="000000"/>
        </w:rPr>
        <w:t>көрсету ерекшеліктерін ескере отырып қойылатын өзге де талаптар</w:t>
      </w:r>
    </w:p>
    <w:bookmarkEnd w:id="98"/>
    <w:p>
      <w:pPr>
        <w:spacing w:after="0"/>
        <w:ind w:left="0"/>
        <w:jc w:val="both"/>
      </w:pPr>
      <w:r>
        <w:rPr>
          <w:rFonts w:ascii="Times New Roman"/>
          <w:b w:val="false"/>
          <w:i w:val="false"/>
          <w:color w:val="000000"/>
          <w:sz w:val="28"/>
        </w:rPr>
        <w:t>
      13. Көрсетілетін қызметті алушының көрсетілетін қызметті берушіге жеке өзі баруға мүмкіндігі болмаған кезде, көрсетілетін қызметті алушы қызметтерді ресімдеу және алу құқығы бар сенімхатпен өкілін жібереді.</w:t>
      </w:r>
    </w:p>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www.mzsr.gov.kz интернет-ресурсында, "Мемлекеттік көрсетілетін қызметтер" бөлімінде орналасқан.</w:t>
      </w:r>
    </w:p>
    <w:p>
      <w:pPr>
        <w:spacing w:after="0"/>
        <w:ind w:left="0"/>
        <w:jc w:val="both"/>
      </w:pPr>
      <w:r>
        <w:rPr>
          <w:rFonts w:ascii="Times New Roman"/>
          <w:b w:val="false"/>
          <w:i w:val="false"/>
          <w:color w:val="000000"/>
          <w:sz w:val="28"/>
        </w:rPr>
        <w:t>
      15. Бизнес сәйкестендіру нөмірі және электрондық цифрлық қолтаңбасы болған кезде мемлекеттік көрсетілетін қызметті алу, сондай-ақ рұқсат беру, қайта ресімдеу және ұзарту туралы ақпаратты портал арқылы қашықтықтан қол жеткізу режимінде алу мүмкіндігі бар.</w:t>
      </w:r>
    </w:p>
    <w:p>
      <w:pPr>
        <w:spacing w:after="0"/>
        <w:ind w:left="0"/>
        <w:jc w:val="both"/>
      </w:pPr>
      <w:r>
        <w:rPr>
          <w:rFonts w:ascii="Times New Roman"/>
          <w:b w:val="false"/>
          <w:i w:val="false"/>
          <w:color w:val="000000"/>
          <w:sz w:val="28"/>
        </w:rPr>
        <w:t>
      16. Мемлекеттік қызмет көрсету мәселелері жөніндегі анықтамалық қызметтердің байланыс телефондары: 8 (7172) 24 07 49, 24 12 91.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рұқсат беру"</w:t>
            </w:r>
            <w:r>
              <w:br/>
            </w:r>
            <w:r>
              <w:rPr>
                <w:rFonts w:ascii="Times New Roman"/>
                <w:b w:val="false"/>
                <w:i w:val="false"/>
                <w:color w:val="000000"/>
                <w:sz w:val="20"/>
              </w:rPr>
              <w:t>1-қосымшасы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3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арналған рұқсатты қайта</w:t>
            </w:r>
            <w:r>
              <w:br/>
            </w:r>
            <w:r>
              <w:rPr>
                <w:rFonts w:ascii="Times New Roman"/>
                <w:b w:val="false"/>
                <w:i w:val="false"/>
                <w:color w:val="000000"/>
                <w:sz w:val="20"/>
              </w:rPr>
              <w:t>рәсімдеу"</w:t>
            </w:r>
            <w:r>
              <w:br/>
            </w:r>
            <w:r>
              <w:rPr>
                <w:rFonts w:ascii="Times New Roman"/>
                <w:b w:val="false"/>
                <w:i w:val="false"/>
                <w:color w:val="000000"/>
                <w:sz w:val="20"/>
              </w:rPr>
              <w:t>2-қосымшасы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 жұмыс</w:t>
            </w:r>
            <w:r>
              <w:br/>
            </w:r>
            <w:r>
              <w:rPr>
                <w:rFonts w:ascii="Times New Roman"/>
                <w:b w:val="false"/>
                <w:i w:val="false"/>
                <w:color w:val="000000"/>
                <w:sz w:val="20"/>
              </w:rPr>
              <w:t>күшін тартуға арналған</w:t>
            </w:r>
            <w:r>
              <w:br/>
            </w:r>
            <w:r>
              <w:rPr>
                <w:rFonts w:ascii="Times New Roman"/>
                <w:b w:val="false"/>
                <w:i w:val="false"/>
                <w:color w:val="000000"/>
                <w:sz w:val="20"/>
              </w:rPr>
              <w:t>рұқсаттың мерзімін ұзарту"</w:t>
            </w:r>
            <w:r>
              <w:br/>
            </w:r>
            <w:r>
              <w:rPr>
                <w:rFonts w:ascii="Times New Roman"/>
                <w:b w:val="false"/>
                <w:i w:val="false"/>
                <w:color w:val="000000"/>
                <w:sz w:val="20"/>
              </w:rPr>
              <w:t>3-қосымшасы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w:t>
            </w:r>
            <w:r>
              <w:br/>
            </w:r>
            <w:r>
              <w:rPr>
                <w:rFonts w:ascii="Times New Roman"/>
                <w:b w:val="false"/>
                <w:i w:val="false"/>
                <w:color w:val="000000"/>
                <w:sz w:val="20"/>
              </w:rPr>
              <w:t>қызметкерге жұмысқа</w:t>
            </w:r>
            <w:r>
              <w:br/>
            </w:r>
            <w:r>
              <w:rPr>
                <w:rFonts w:ascii="Times New Roman"/>
                <w:b w:val="false"/>
                <w:i w:val="false"/>
                <w:color w:val="000000"/>
                <w:sz w:val="20"/>
              </w:rPr>
              <w:t>орналасуға арналған рұқсатты</w:t>
            </w:r>
            <w:r>
              <w:br/>
            </w:r>
            <w:r>
              <w:rPr>
                <w:rFonts w:ascii="Times New Roman"/>
                <w:b w:val="false"/>
                <w:i w:val="false"/>
                <w:color w:val="000000"/>
                <w:sz w:val="20"/>
              </w:rPr>
              <w:t>беру немесе мерзімін ұзарту"</w:t>
            </w:r>
            <w:r>
              <w:br/>
            </w:r>
            <w:r>
              <w:rPr>
                <w:rFonts w:ascii="Times New Roman"/>
                <w:b w:val="false"/>
                <w:i w:val="false"/>
                <w:color w:val="000000"/>
                <w:sz w:val="20"/>
              </w:rPr>
              <w:t>4-қосымшасы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w:t>
            </w:r>
            <w:r>
              <w:br/>
            </w:r>
            <w:r>
              <w:rPr>
                <w:rFonts w:ascii="Times New Roman"/>
                <w:b w:val="false"/>
                <w:i w:val="false"/>
                <w:color w:val="000000"/>
                <w:sz w:val="20"/>
              </w:rPr>
              <w:t>қызметкерге жұмысқа</w:t>
            </w:r>
            <w:r>
              <w:br/>
            </w:r>
            <w:r>
              <w:rPr>
                <w:rFonts w:ascii="Times New Roman"/>
                <w:b w:val="false"/>
                <w:i w:val="false"/>
                <w:color w:val="000000"/>
                <w:sz w:val="20"/>
              </w:rPr>
              <w:t>орналасуға арналған рұқсатты</w:t>
            </w:r>
            <w:r>
              <w:br/>
            </w:r>
            <w:r>
              <w:rPr>
                <w:rFonts w:ascii="Times New Roman"/>
                <w:b w:val="false"/>
                <w:i w:val="false"/>
                <w:color w:val="000000"/>
                <w:sz w:val="20"/>
              </w:rPr>
              <w:t>қайта ресімдеу"</w:t>
            </w:r>
            <w:r>
              <w:br/>
            </w:r>
            <w:r>
              <w:rPr>
                <w:rFonts w:ascii="Times New Roman"/>
                <w:b w:val="false"/>
                <w:i w:val="false"/>
                <w:color w:val="000000"/>
                <w:sz w:val="20"/>
              </w:rPr>
              <w:t>5-қосымшасы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 </w:t>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59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692900" cy="184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www.egov.kz</w:t>
            </w:r>
            <w:r>
              <w:br/>
            </w:r>
            <w:r>
              <w:rPr>
                <w:rFonts w:ascii="Times New Roman"/>
                <w:b w:val="false"/>
                <w:i w:val="false"/>
                <w:color w:val="000000"/>
                <w:sz w:val="20"/>
              </w:rPr>
              <w:t>порталы арқылы "Шетелдік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рұқсат беру"</w:t>
            </w:r>
            <w:r>
              <w:br/>
            </w:r>
            <w:r>
              <w:rPr>
                <w:rFonts w:ascii="Times New Roman"/>
                <w:b w:val="false"/>
                <w:i w:val="false"/>
                <w:color w:val="000000"/>
                <w:sz w:val="20"/>
              </w:rPr>
              <w:t>6-қосымшасы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w:t>
      </w:r>
    </w:p>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www.egov.kz</w:t>
            </w:r>
            <w:r>
              <w:br/>
            </w:r>
            <w:r>
              <w:rPr>
                <w:rFonts w:ascii="Times New Roman"/>
                <w:b w:val="false"/>
                <w:i w:val="false"/>
                <w:color w:val="000000"/>
                <w:sz w:val="20"/>
              </w:rPr>
              <w:t>порталы арқылы"Шетелдік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арналған рұқсатты</w:t>
            </w:r>
            <w:r>
              <w:br/>
            </w:r>
            <w:r>
              <w:rPr>
                <w:rFonts w:ascii="Times New Roman"/>
                <w:b w:val="false"/>
                <w:i w:val="false"/>
                <w:color w:val="000000"/>
                <w:sz w:val="20"/>
              </w:rPr>
              <w:t>қайта рәсімдеу"</w:t>
            </w:r>
            <w:r>
              <w:br/>
            </w:r>
            <w:r>
              <w:rPr>
                <w:rFonts w:ascii="Times New Roman"/>
                <w:b w:val="false"/>
                <w:i w:val="false"/>
                <w:color w:val="000000"/>
                <w:sz w:val="20"/>
              </w:rPr>
              <w:t>7-қосымшасы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7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www.egov.kz</w:t>
            </w:r>
            <w:r>
              <w:br/>
            </w:r>
            <w:r>
              <w:rPr>
                <w:rFonts w:ascii="Times New Roman"/>
                <w:b w:val="false"/>
                <w:i w:val="false"/>
                <w:color w:val="000000"/>
                <w:sz w:val="20"/>
              </w:rPr>
              <w:t>порталы арқылы"Шетелдік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арналған рұқсаттың</w:t>
            </w:r>
            <w:r>
              <w:br/>
            </w:r>
            <w:r>
              <w:rPr>
                <w:rFonts w:ascii="Times New Roman"/>
                <w:b w:val="false"/>
                <w:i w:val="false"/>
                <w:color w:val="000000"/>
                <w:sz w:val="20"/>
              </w:rPr>
              <w:t>мерзімін ұзарту"</w:t>
            </w:r>
            <w:r>
              <w:br/>
            </w:r>
            <w:r>
              <w:rPr>
                <w:rFonts w:ascii="Times New Roman"/>
                <w:b w:val="false"/>
                <w:i w:val="false"/>
                <w:color w:val="000000"/>
                <w:sz w:val="20"/>
              </w:rPr>
              <w:t>8-қосымшасы</w:t>
            </w:r>
          </w:p>
        </w:tc>
      </w:tr>
    </w:tbl>
    <w:p>
      <w:pPr>
        <w:spacing w:after="0"/>
        <w:ind w:left="0"/>
        <w:jc w:val="left"/>
      </w:pPr>
      <w:r>
        <w:rPr>
          <w:rFonts w:ascii="Times New Roman"/>
          <w:b/>
          <w:i w:val="false"/>
          <w:color w:val="000000"/>
        </w:rPr>
        <w:t xml:space="preserve"> Мемлекеттік қызмет көрсетудің бизнес - үрдістерінің анықтамалығы </w:t>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3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www.egov.kz</w:t>
            </w:r>
            <w:r>
              <w:br/>
            </w:r>
            <w:r>
              <w:rPr>
                <w:rFonts w:ascii="Times New Roman"/>
                <w:b w:val="false"/>
                <w:i w:val="false"/>
                <w:color w:val="000000"/>
                <w:sz w:val="20"/>
              </w:rPr>
              <w:t>порталы арқылы"Шетелдік</w:t>
            </w:r>
            <w:r>
              <w:br/>
            </w:r>
            <w:r>
              <w:rPr>
                <w:rFonts w:ascii="Times New Roman"/>
                <w:b w:val="false"/>
                <w:i w:val="false"/>
                <w:color w:val="000000"/>
                <w:sz w:val="20"/>
              </w:rPr>
              <w:t>қызметкерге жұмысқа</w:t>
            </w:r>
            <w:r>
              <w:br/>
            </w:r>
            <w:r>
              <w:rPr>
                <w:rFonts w:ascii="Times New Roman"/>
                <w:b w:val="false"/>
                <w:i w:val="false"/>
                <w:color w:val="000000"/>
                <w:sz w:val="20"/>
              </w:rPr>
              <w:t>орналасуға арналған рұқсатты</w:t>
            </w:r>
            <w:r>
              <w:br/>
            </w:r>
            <w:r>
              <w:rPr>
                <w:rFonts w:ascii="Times New Roman"/>
                <w:b w:val="false"/>
                <w:i w:val="false"/>
                <w:color w:val="000000"/>
                <w:sz w:val="20"/>
              </w:rPr>
              <w:t>беру немесе мерзімін ұзарту"</w:t>
            </w:r>
            <w:r>
              <w:br/>
            </w:r>
            <w:r>
              <w:rPr>
                <w:rFonts w:ascii="Times New Roman"/>
                <w:b w:val="false"/>
                <w:i w:val="false"/>
                <w:color w:val="000000"/>
                <w:sz w:val="20"/>
              </w:rPr>
              <w:t>9-қосымшасы</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 </w:t>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1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w:t>
            </w:r>
            <w:r>
              <w:br/>
            </w:r>
            <w:r>
              <w:rPr>
                <w:rFonts w:ascii="Times New Roman"/>
                <w:b w:val="false"/>
                <w:i w:val="false"/>
                <w:color w:val="000000"/>
                <w:sz w:val="20"/>
              </w:rPr>
              <w:t>жұмысқа орналасуға және</w:t>
            </w:r>
            <w:r>
              <w:br/>
            </w: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шетелдік</w:t>
            </w:r>
            <w:r>
              <w:br/>
            </w:r>
            <w:r>
              <w:rPr>
                <w:rFonts w:ascii="Times New Roman"/>
                <w:b w:val="false"/>
                <w:i w:val="false"/>
                <w:color w:val="000000"/>
                <w:sz w:val="20"/>
              </w:rPr>
              <w:t>жұмыс күшін тартуға рұқсат</w:t>
            </w:r>
            <w:r>
              <w:br/>
            </w:r>
            <w:r>
              <w:rPr>
                <w:rFonts w:ascii="Times New Roman"/>
                <w:b w:val="false"/>
                <w:i w:val="false"/>
                <w:color w:val="000000"/>
                <w:sz w:val="20"/>
              </w:rPr>
              <w:t>беру 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www.egov.kz</w:t>
            </w:r>
            <w:r>
              <w:br/>
            </w:r>
            <w:r>
              <w:rPr>
                <w:rFonts w:ascii="Times New Roman"/>
                <w:b w:val="false"/>
                <w:i w:val="false"/>
                <w:color w:val="000000"/>
                <w:sz w:val="20"/>
              </w:rPr>
              <w:t>порталы арқылы"Шетелдік</w:t>
            </w:r>
            <w:r>
              <w:br/>
            </w:r>
            <w:r>
              <w:rPr>
                <w:rFonts w:ascii="Times New Roman"/>
                <w:b w:val="false"/>
                <w:i w:val="false"/>
                <w:color w:val="000000"/>
                <w:sz w:val="20"/>
              </w:rPr>
              <w:t>қызметкерге жұмысқа</w:t>
            </w:r>
            <w:r>
              <w:br/>
            </w:r>
            <w:r>
              <w:rPr>
                <w:rFonts w:ascii="Times New Roman"/>
                <w:b w:val="false"/>
                <w:i w:val="false"/>
                <w:color w:val="000000"/>
                <w:sz w:val="20"/>
              </w:rPr>
              <w:t>орналасуға арналған</w:t>
            </w:r>
            <w:r>
              <w:br/>
            </w:r>
            <w:r>
              <w:rPr>
                <w:rFonts w:ascii="Times New Roman"/>
                <w:b w:val="false"/>
                <w:i w:val="false"/>
                <w:color w:val="000000"/>
                <w:sz w:val="20"/>
              </w:rPr>
              <w:t>рұқсатты қайта ресімдеу"</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Мемлекеттік қызмет көрсетудің бизнес - үдерістерінің анықтамалығы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737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92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92900" cy="1841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