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b5d0d" w14:textId="0fb5d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қаласының мектепке дейінгі ұйымдарындағы мектепке дейiнгi тәрбие мен оқытуға мемлекеттiк бiлiм беру тапсырысын, жан басына шаққандағы қаржыландыру және ата-ананың ақы төлеу мөлшерін 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әкімдігінің 2016 жылғы 04 ақпандағы № 1/42 қаулысы. Алматы қаласы Әділет департаментінде 2016 жылғы 25 ақпанда № 1255 болып тіркелді. Күші жойылды - Алматы қаласы әкімдігінің 2017 жылғы 18 сәуірдегі № 2/121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Алматы қаласы әкімдігінің 18.04.2017 № 1/121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жарияланғаннан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27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2007 жылғы 27 шiлдедегi "Бiлiм туралы" Заңының 6 бабының 3 тармағы </w:t>
      </w:r>
      <w:r>
        <w:rPr>
          <w:rFonts w:ascii="Times New Roman"/>
          <w:b w:val="false"/>
          <w:i w:val="false"/>
          <w:color w:val="000000"/>
          <w:sz w:val="28"/>
        </w:rPr>
        <w:t>7-1)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Алматы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мектепке дейінгі ұйымдарында 2016 жылға арналған мектепке дейiнгi тәрбие мен оқытуға мемлекеттiк бiлiм беру тапсырысы және жан басына шаққандағы қаржыландыру мөлшері;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мектепке дейінгі ұйымдарда 14960 теңге мөлшерінде ата-ананың бір тәрбиеленушіге ай сайынғы төлемақысы.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Бюджеттiк бағдарламалардың әкiмгерлерi бекiтiлген сметалар шегiнде тиiстi бiлiм ұйымдары шығындарының орнын толтыруды жүргізсін.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Алматы қаласы әкімдігінің "Алматы қаласының мектепке дейінгі ұйымдарындағы мектепке дейiнгi тәрбие мен оқытуға мемлекеттiк бiлiм беру тапсырысын және ата-ананың ақы төлеу мөлшерін бекiту туралы" 2015 жылғы 18 қарашадағы № 4/633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1235 болып тіркелген, 2015 жылғы 12 желтоқсанда "Вечерний Алматы", "Алматы ақшамы" газеттерінде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Алматы қаласы Білім басқармасы осы қаулыны әдiлет органдарында мемлекеттiк тiркеудi, оны бұқаралық ақпарат құралдарында ресми жариялауды және интернет-ресурста орналастыруды қамтамасыз етсiн.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Осы қаулының орындалуын бақылау Алматы қаласы әкімінің орынбасары А. Қырықбаевқа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Осы "Алматы қаласының мектепке дейінгі ұйымдарындағы мектепке дейiнгi тәрбие мен оқытуға мемлекеттiк бiлiм беру тапсырысын, жан басына шаққандағы қаржыландыру және ата-ананың ақы төлеу мөлшерін бекiту туралы" қаулсы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Алматы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4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1/42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қаласының мектепке дейінгі ұйымдарында 2016 жылға арналған мектепке</w:t>
      </w:r>
      <w:r>
        <w:br/>
      </w:r>
      <w:r>
        <w:rPr>
          <w:rFonts w:ascii="Times New Roman"/>
          <w:b/>
          <w:i w:val="false"/>
          <w:color w:val="000000"/>
        </w:rPr>
        <w:t>дейiнгi тәрбие мен оқытуға мемлекеттiк бiлiм беру тапсырысы және жан басына</w:t>
      </w:r>
      <w:r>
        <w:br/>
      </w:r>
      <w:r>
        <w:rPr>
          <w:rFonts w:ascii="Times New Roman"/>
          <w:b/>
          <w:i w:val="false"/>
          <w:color w:val="000000"/>
        </w:rPr>
        <w:t>шаққандағы қаржыландыру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ұйымының 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балаға айлық жан басына шаққандағы қаржыландыру мөлшері (теңге)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балаға жылдық мемлекет-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білім беру тапсырысы-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мөлшері (теңге)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әкімгері - Алатау ауданы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 Білім басқармасының "№ 1 бөбекжай-балабақшасы" мемлекеттік коммуналдық қазыналық кәсіпорны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23 685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284 220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4 бөбекжай-балабақшасы" мемлекеттік коммуналдық қазыналық кәсіпорны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234 192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31 бөбекжай-балабақшасы" мемлекеттік коммуналдық қазыналық кәсіпорны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232 764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161 бөбекжай-балабақшасы" мемлекеттік коммуналдық қазыналық кәсіпорны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234 864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"№164 бөбекжай-балабақшасы" мемлекеттік коммуналдық қазыналық кәсіпорны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230 160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165 бөбекжай-балабақшасы" мемлекеттік коммуналдық қазыналық кәсіпорны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231 540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"№168 бөбекжай-балабақшасы" мемлекеттік коммуналдық қазыналық кәсіпорны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231 540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177 бөбекжай-балабақшасы" мемлекеттік коммуналдық қазыналық кәсіпорны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231 540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78 бөбекжай-балабақшасы" мемлекеттік коммуналдық қазыналық кәсіпорны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231 540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95 бөбекжай-балабақшасы" коммуналдық мемлекеттік қазыналық кәсіпорны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231 540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120бөбекжай-балабақшасы" коммуналдық мемлекеттік қазыналық кәсіпорны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231 540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130 бөбекжай-балабақшасы" коммуналдық мемлекеттік қазыналық кәсіпорны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231 540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әкімгері – Алмалы ауданы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3 бөбекжай-балабақшасы" мемлекеттік коммуналдық қазыналық кәсіпорны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236 088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6 бөбекжай-балабақшасы" мемлекеттік коммуналдық қазыналық кәсіпорны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262 620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7 бөбекжай-балабақшасы" мемлекеттік коммуналдық қазыналық кәсіпорны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234 588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8 бөбекжай-балабақшасы" мемлекеттік коммуналдық қазыналық кәсіпорны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232 608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9 бөбекжай-балабақшасы" мемлекеттік коммуналдық қазыналық кәсіпорны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234 588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10 бөбекжай-балабақшасы" мемлекеттік коммуналдық қазыналық кәсіпорны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234 588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11 бөбекжай-балабақшасы" мемлекеттік коммуналдық қазыналық кәсіпорны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227 532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12 бөбекжай-балабақшасы" мемлекеттік коммуналдық қазыналық кәсіпорны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247 104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14 бөбекжай-балабақшасы" мемлекеттік коммуналдық қазыналық кәсіпорны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232 608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16 бөбекжай-балабақшасы" мемлекеттік коммуналдық қазыналық кәсіпорны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227 532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18 бөбекжай-балабақшасы" мемлекеттік коммуналдық қазыналық кәсіпорны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233 256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19 бөбекжай-балабақшасы" мемлекеттік коммуналдық қазыналық кәсіпорны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242 700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20 бөбекжай-балабақшасы" мемлекеттік коммуналдық қазыналық кәсіпорны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242 700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22 бөбекжай-балабақшасы" мемлекеттік коммуналдық қазыналық кәсіпорны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236 496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30 бөбекжай-балабақшасы" мемлекеттік коммуналдық қазыналық кәсіпорны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234 588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"№41 бөбекжай-балабақшасы" мемлекеттік коммуналдық қазыналық кәсіпорны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262 620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"№43 бөбекжай-балабақшасы" мемлекеттік коммуналдық қазыналық кәсіпорны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242 700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74 бөбекжай-балабақшасы" мемлекеттік коммуналдық қазыналық кәсіпорны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234 588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93 бөбекжай-балабақшасы" мемлекеттік коммуналдық қазыналық кәсіпорны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235 020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139 бөбекжай-балабақшасы" мемлекеттік коммуналдық қазыналық кәсіпорны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276 132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132 бөбекжай-балабақшасы" коммуналдық мемлекеттік қазыналық кәсіпорны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133 бөбекжай-балабақшасы" коммуналдық мемлекеттік қазыналық кәсіпорны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әкімгері – Әуезов ауданы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23 бөбекжай-балабақшасы" мемлекеттік коммуналдық қазыналық кәсіпорны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231 528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27 бөбекжай-балабақшасы" мемлекеттік коммуналдық қазыналық кәсіпорны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231 528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28 бөбекжай-балабақшасы" мемлекеттік коммуналдық қазыналық кәсіпорны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239 400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29 бөбекжай-балабақшасы" мемлекеттік коммуналдық қазыналық кәсіпорны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226 968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33 бөбекжай-балабақшасы" мемлекеттік коммуналдық қазыналық кәсіпорны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252 984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34 бөбекжай-балабақшасы" мемлекеттік коммуналдық қазыналық кәсіпорны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231 528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35 бөбекжай-балабақшасы" мемлекеттік коммуналдық қазыналық кәсіпорны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252 984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36 бөбекжай-балабақшасы" мемлекеттік коммуналдық қазыналық кәсіпорны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252 984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39 бөбекжай-балабақшасы" мемлекеттік коммуналдық қазыналық кәсіпорны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231 600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42 бөбекжай-балабақшасы" мемлекеттік коммуналдық қазыналық кәсіпорны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231 600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44 бөбекжай-балабақшасы" мемлекеттік коммуналдық қазыналық кәсіпорны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252 984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46 бөбекжай-балабақшасы" мемлекеттік коммуналдық қазыналық кәсіпорны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233 916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47 бөбекжай-балабақшасы" мемлекеттік коммуналдық қазыналық кәсіпорны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252 984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48 бөбекжай-балабақшасы" мемлекеттік коммуналдық қазыналық кәсіпорны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233 916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49 бөбекжай-балабақшасы" мемлекеттік коммуналдық қазыналық кәсіпорны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231 600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50 бөбекжай-балабақшасы" мемлекеттік коммуналдық қазыналық кәсіпорны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239 400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52 бөбекжай-балабақшасы" мемлекеттік коммуналдық қазыналық кәсіпорны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226 968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53 бөбекжай-балабақшасы" мемлекеттік коммуналдық қазыналық кәсіпорны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237 528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55 бөбекжай-балабақшасы" мемлекеттік коммуналдық қазыналық кәсіпорны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229 836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56 бөбекжай-балабақшасы" мемлекеттік коммуналдық қазыналық кәсіпорны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231 228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57 бөбекжай-балабақшасы" мемлекеттік коммуналдық қазыналық кәсіпорны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231 228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58 бөбекжай-балабақшасы" мемлекеттік коммуналдық қазыналық кәсіпорны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231 228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60 бөбекжай-балабақшасы" мемлекеттік коммуналдық қазыналық кәсіпорны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231 612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62 бөбекжай-балабақшасы" мемлекеттік коммуналдық қазыналық кәсіпорны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231 228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64 бөбекжай-балабақшасы" мемлекеттік коммуналдық қазыналық кәсіпорны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239 400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100 бөбекжай-балабақшасы" мемлекеттік коммуналдық қазыналық кәсіпорны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237 528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129 бөбекжай-балабақшасы" мемлекеттік коммуналдық қазыналық кәсіпорны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239 400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154 бөбекжай-балабақшасы" мемлекеттік коммуналдық қазыналық кәсіпорны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233 916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134 бөбекжай-балабақшасы" коммуналдық мемлекеттік қазыналық кәсіпорны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252984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135 бөбекжай-балабақшасы" коммуналдық мемлекеттік қазыналық кәсіпорны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252984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136 бөбекжай-балабақшасы" коммуналдық мемлекеттік қазыналық кәсіпорны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252984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138 бөбекжай-балабақшасы" коммуналдық мемлекеттік қазыналық кәсіпорны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252984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144 бөбекжай-балабақшасы" коммуналдық мемлекеттік қазыналық кәсіпорны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252984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146 бөбекжай-балабақшасы" коммуналдық мемлекеттік қазыналық кәсіпорны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252984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158 бөбекжай-балабақшасы" мемлекеттік коммуналдық қазыналық кәсіпорны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293 568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159 бөбекжай-балабақшасы" мемлекеттік коммуналдық қазыналық кәсіпорны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255 744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160 бөбекжай-балабақшасы" мемлекеттік коммуналдық қазыналық кәсіпорны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255 792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174 бөбекжай-балабақшасы" мемлекеттік коммуналдық қазыналық кәсіпорны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229 836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178 бөбекжай-балабақшасы" мемлекеттік коммуналдық қазыналық кәсіпорны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227 340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әкімгері – Бостандық ауданы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40 бөбекжай-балабақшасы" мемлекеттік коммуналдық қазыналық кәсіпорны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252552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69 бөбекжай-балабақшасы" мемлекеттік коммуналдық қазыналық кәсіпорны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244116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71 бөбекжай-балабақшасы" мемлекеттік коммуналдық қазыналық кәсіпорны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266592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72 бөбекжай-балабақшасы" мемлекеттік коммуналдық қазыналық кәсіпорны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75 бөбекжай-балабақшасы" мемлекеттік коммуналдық қазыналық кәсіпорны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249972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77 бөбекжай-балабақшасы" мемлекеттік коммуналдық қазыналық кәсіпорны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79 бөбекжай-балабақшасы" мемлекеттік коммуналдық қазыналық кәсіпорны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80 бөбекжай-балабақшасы" мемлекеттік коммуналдық қазыналық кәсіпорны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244116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81 бөбекжай-балабақшасы" мемлекеттік коммуналдық қазыналық кәсіпорны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266592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82 бөбекжай-балабақшасы" мемлекеттік коммуналдық қазыналық кәсіпорны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244116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83 бөбекжай-балабақшасы" мемлекеттік коммуналдық қазыналық кәсіпорны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244116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85 бөбекжай-балабақшасы" мемлекеттік коммуналдық қазыналық кәсіпорны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87 бөбекжай-балабақшасы" мемлекеттік коммуналдық қазыналық кәсіпорны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265500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88 бөбекжай-балабақшасы" мемлекеттік коммуналдық қазыналық кәсіпорны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265500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89 бөбекжай-балабақшасы" мемлекеттік коммуналдық қазыналық кәсіпорны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249972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90 бөбекжай-балабақшасы" мемлекеттік коммуналдық қазыналық кәсіпорны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91 бөбекжай-балабақшасы" мемлекеттік коммуналдық қазыналық кәсіпорны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92 бөбекжай-балабақшасы" мемлекеттік коммуналдық қазыналық кәсіпорны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99 бөбекжай-балабақшасы" мемлекеттік коммуналдық қазыналық кәсіпорны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253344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108 бөбекжай-балабақшасы" мемлекеттік коммуналдық қазыналық кәсіпорны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255648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113 бөбекжай-балабақшасы" мемлекеттік коммуналдық қазыналық кәсіпорны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140 бөбекжай-балабақшасы" коммуналдық мемлекеттік қазыналық кәсіпорны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252552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142 бөбекжай-балабақшасы" коммуналдық мемлекеттік қазыналық кәсіпорны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252552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151 бөбекжай-балабақшасы" мемлекеттік коммуналдық қазыналық кәсіпорны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255648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152 бөбекжай-балабақшасы" мемлекеттік коммуналдық қазыналық кәсіпорны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155 бөбекжай-балабақшасы" мемлекеттік коммуналдық қазыналық кәсіпорны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252552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әкімгері – Жетісу ауданы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17 бөбекжай-балабақшасы" коммуналдық мемлекеттік қазыналық кәсіпорны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259344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51 бөбекжай-балабақшасы" мемлекеттік коммуналдық қазыналық кәсіпорны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247584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61 бөбекжай-балабақшасы" мемлекеттік коммуналдық қазыналық кәсіпорны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261348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63 бөбекжай-балабақшасы" мемлекеттік коммуналдық қазыналық кәсіпорны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251016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67 бөбекжай-балабақшасы" мемлекеттік коммуналдық қазыналық кәсіпорны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256944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94 бөбекжай-балабақшасы" мемлекеттік коммуналдық қазыналық кәсіпорны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256944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97 бөбекжай-балабақшасы" мемлекеттік коммуналдық қазыналық кәсіпорны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251016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98 бөбекжай-балабақшасы" мемлекеттік коммуналдық қазыналық кәсіпорны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247872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101 бөбекжай-балабақшасы" мемлекеттік коммуналдық қазыналық кәсіпорны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247872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102 бөбекжай-балабақшасы" мемлекеттік коммуналдық қазыналық кәсіпорны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247872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104 бөбекжай-балабақшасы" мемлекеттік коммуналдық қазыналық кәсіпорны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247872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128 бөбекжай-балабақшасы" мемлекеттік коммуналдық қазыналық кәсіпорны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162 бөбекжай-балабақшасы" мемлекеттік коммуналдық қазыналық кәсіпорны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251016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163 бөбекжай-балабақшасы" мемлекеттік коммуналдық қазыналық кәсіпорны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247872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169 бөбекжай-балабақшасы" мемлекеттік коммуналдық қазыналық кәсіпорны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251016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170 бөбекжай-балабақшасы" коммуналдық мемлекеттік қазыналық кәсіпорны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247584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171 бөбекжай-балабақшасы" коммуналдық мемлекеттік қазыналық кәсіпорны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251016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175 бөбекжай-балабақшасы" коммуналдық мемлекеттік қазыналық кәсіпорны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259344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176 бөбекжай-балабақшасы" коммуналдық мемлекеттік қазыналық кәсіпорны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251016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179 бөбекжай-балабақшасы" коммуналдық мемлекеттік қазыналық кәсіпорны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251 719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әкімгері – Медеу ауданы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5 бөбекжай-балабақшасы" мемлекеттік коммуналдық қазыналық кәсіпорны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257 916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96 бөбекжай-балабақшасы" мемлекеттік коммуналдық қазыналық кәсіпорны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246 216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105 бөбекжай-балабақшасы" мемлекеттік коммуналдық қазыналық кәсіпорны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240 660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106 бөбекжай-балабақшасы" мемлекеттік коммуналдық қазыналық кәсіпорны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252 984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109 бөбекжай-балабақшасы" мемлекеттік коммуналдық қазыналық кәсіпорны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240 660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110 бөбекжай-балабақшасы" мемлекеттік коммуналдық қазыналық кәсіпорны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246 216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112 бөбекжай-балабақшасы" мемлекеттік коммуналдық қазыналық кәсіпорны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252 132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114 бөбекжай-балабақшасы" мемлекеттік коммуналдық қазыналық кәсіпорны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252 132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116 бөбекжай-балабақшасы" мемлекеттік коммуналдық қазыналық кәсіпорны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252 132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125 бөбекжай-балабақшасы" мемлекеттік коммуналдық қазыналық кәсіпорны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240 660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126 бөбекжай-балабақшасы" мемлекеттік коммуналдық қазыналық кәсіпорны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257 916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141 бөбекжай-балабақшасы" мемлекеттік коммуналдық қазыналық кәсіпорны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252 984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156 бөбекжай-балабақшасы" мемлекеттік коммуналдық қазыналық кәсіпорны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245 172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157 бөбекжай-балабақшасы" мемлекеттік коммуналдық қазыналық кәсіпорны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252 984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166 бөбекжай-балабақшасы" мемлекеттік коммуналдық қазыналық кәсіпорны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245 496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әкімгері – Түрксіб ауданы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15 бөбекжай-балабақшасы" мемлекеттік коммуналдық қазыналық кәсіпорны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253 944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 Білім басқармасының "№ 32 бөбекжай-балабақшасы" мемлекеттік коммуналдық қазыналық кәсіпорны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247 764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65 бөбекжай-балабақшасы" мемлекеттіқ коммуналдық казыналық кәсіпорны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247 764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73 бөбекжай-балабақшасы" мемлекеттіқ коммуналдық казыналық кәсіпорны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253 944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86 бөбекжай-балабақшасы" мемлекеттік коммуналдық қазыналық кәсіпорны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262 056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117 бөбекжай-балабақшасы" мемлекеттік коммуналдық қазыналық кәсіпорны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262 056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118 бөбекжай-балабақшасы" мемлекеттік коммуналдық қазыналық кәсіпорны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259 236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каласы Білім баскармасының "№ 119 бөбекжай-балабақшасы" мемлекеттік коммуналдық қазыналықкәсіпорны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259 968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121 бөбекжай-балабақшасы" мемлекеттік коммуналдық қазыналық кәсіпорны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259 968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"№122 бөбекжай-балабақшасы" мемлекеттіқ коммуналдық казыналық кәсіпорны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262 056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каласы Білім баскармасының "№ 127 бөбекжай-балабақшасы" мемлекеттік коммуналдық казыналық кәсіпорны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262 056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каласы Білім баскармасының "№ 131 бөбекжай-балабақшасы" мемлекеттік коммуналдық казыналық кәсіпорны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259 968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каласы Білім баскармасының "№ 149 бөбекжай-балабақшасы" мемлекеттік коммуналдық қазыналықкәсіпорны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253 944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каласы Білім баскармасының "№ 167 бөбекжай-балабақшасы" мемлекеттік коммуналдық қазыналықкәсіпорны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253 944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173 бөбекжай-балабақшасы" мемлекеттік коммуналдық қазыналық кәсіпорны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262 056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 Білім басқармасының "№ 185 бөбекжай-балабақшасы" коммуналдық мемлекеттік қазыналық кәсіпорны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247 764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әкімгері – Наурызбай ауданы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172 бөбекжай-балабақшасы" мемлекеттік коммуналдық қазыналық кәсіпорны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20316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243 791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