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c371" w14:textId="8bcc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2016 жылғы 22 желтоқсандағы № 61/11 шешімі. Павлодар облысының Әділет департаментінде 2017 жылғы 20 қаңтарда № 5348 болып тіркелді. Күші жойылды - Павлодар облысы Успен аудандық мәслихатының 2020 жылғы 15 шілдедегі № 306/61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15.07.2020 № 306/61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аудандық мәслихатының аппараты" коммуналдық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мәслихатының аппараты" коммуналдық мемлекеттік мекемесінің ұйымдастырушылық-құжаттамалық бөлімінің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61/11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"Успен аудандық мәслихатының аппараты" коммуналдық</w:t>
      </w:r>
      <w:r>
        <w:br/>
      </w:r>
      <w:r>
        <w:rPr>
          <w:rFonts w:ascii="Times New Roman"/>
          <w:b/>
          <w:i w:val="false"/>
          <w:color w:val="000000"/>
        </w:rPr>
        <w:t>мемлекеттік мекемесінің қызметтік куәлігін беру</w:t>
      </w:r>
      <w:r>
        <w:br/>
      </w:r>
      <w:r>
        <w:rPr>
          <w:rFonts w:ascii="Times New Roman"/>
          <w:b/>
          <w:i w:val="false"/>
          <w:color w:val="000000"/>
        </w:rPr>
        <w:t>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"Успен аудандық мәслихатының аппараты" коммуналдық мемлекеттік мекемесінің қызметтік куәлігін беру Қағидалары және оның сипаттамасы (бұдан әрі - Қағидалар) "Успен аудандық мәслихатының аппараты" коммуналдық мемлекеттік мекемесінің (бұдан әрі - аппарат) қызметтік куәлігін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 корпусының әкімшілік мемлекеттік қызметшілеріне Успен аудандық мәслихаты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"Успен аудандық мәслихатының аппараты" коммуналдық мемлекеттік мекемесінің ұйымдастырушылық-құжаттамалық бөлімінің басшысы бұрын берілген қызметтік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бумвинилдан жасалған кітапшадан тұрады. Қызметтік куәліктің тысы көк түсті, көлемі 7 х 10 сантиметр, ашып көрсетілген түрінде 7 х 21 сантиметр.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Павлодар облысы Успен аудандық мәслихатының 14.06.2017 </w:t>
      </w:r>
      <w:r>
        <w:rPr>
          <w:rFonts w:ascii="Times New Roman"/>
          <w:b w:val="false"/>
          <w:i w:val="false"/>
          <w:color w:val="000000"/>
          <w:sz w:val="28"/>
        </w:rPr>
        <w:t>№ 79/17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"Павлодар облысы "Успен аудандық мәслихатының аппараты" коммуналдық мемлекеттік мекемесі, Павлодарская область коммунальное государственное учреждение "Аппарат маслихата Успенского района"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Аудандық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қолданылу мерзімі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Қызметтік куәліктерді толтыру, ресімдеу, есепке алу, беру, сақтау және жою тәртібін жалпы бақылауды "Успен аудандық мәслихатының аппараты" коммуналдық мемлекеттік мекемесінің ұйымдастырушылық-құжаттамалық бөлімінің басшысы жүзеге асырады.</w:t>
      </w:r>
    </w:p>
    <w:bookmarkEnd w:id="21"/>
    <w:bookmarkStart w:name="z24" w:id="22"/>
    <w:p>
      <w:pPr>
        <w:spacing w:after="0"/>
        <w:ind w:left="0"/>
        <w:jc w:val="both"/>
      </w:pPr>
      <w:r>
        <w:rPr>
          <w:rFonts w:ascii="Times New Roman"/>
          <w:b w:val="false"/>
          <w:i w:val="false"/>
          <w:color w:val="000000"/>
          <w:sz w:val="28"/>
        </w:rPr>
        <w:t>
      14. Қызметтік куәлік жоғалған немесе бүлінген жағдайда, оның иесі дереу "Успен аудандық мәслихатының аппараты" коммуналдық мемлекеттік мекемесінің ұйымдастырушылық-құжаттамалық бөлімінің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Қызметтік куәлікті жоғалтудың, бүлдірудің, сондай-ақ оны басқа адамдарға берудің немесе мақсатқа сай пайдаланбаудың әрбір фактісі бойынша "Успен аудандық мәслихатының аппараты" коммуналдық мемлекеттік мекемесінің ұйымдастырушылық-құжаттамалық бөлімінің басшысы он жұмыс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қызметтік куәлікті "Успен аудандық мәслихатының аппараты" коммуналдық мемлекеттік мекемесінің ұйымдастырушылық-құжаттамалық бөлімінің басшысына тапсырады, қызметкерлер жұмыстан босатылған немесе қызметтік куәлік бүлінген кезде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жою және есептен шығаруға акт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"Успен аудандық мәслихатының аппараты" коммуналдық мемлекеттік</w:t>
      </w:r>
      <w:r>
        <w:br/>
      </w:r>
      <w:r>
        <w:rPr>
          <w:rFonts w:ascii="Times New Roman"/>
          <w:b/>
          <w:i w:val="false"/>
          <w:color w:val="000000"/>
        </w:rPr>
        <w:t>мекемесінің қызметтік куәліктерін беру және қайтару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АКТ № ________</w:t>
      </w:r>
    </w:p>
    <w:p>
      <w:pPr>
        <w:spacing w:after="0"/>
        <w:ind w:left="0"/>
        <w:jc w:val="both"/>
      </w:pPr>
      <w:r>
        <w:rPr>
          <w:rFonts w:ascii="Times New Roman"/>
          <w:b w:val="false"/>
          <w:i w:val="false"/>
          <w:color w:val="000000"/>
          <w:sz w:val="28"/>
        </w:rPr>
        <w:t>
      _________________ ___________</w:t>
      </w:r>
      <w:r>
        <w:br/>
      </w:r>
      <w:r>
        <w:rPr>
          <w:rFonts w:ascii="Times New Roman"/>
          <w:b w:val="false"/>
          <w:i w:val="false"/>
          <w:color w:val="000000"/>
          <w:sz w:val="28"/>
        </w:rPr>
        <w:t>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негізінде "Успен аудандық мәслихатының аппараты" коммуналдық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