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85f5" w14:textId="1978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LVI (кезекті) сессиясы) 2015 жылғы 24 желтоқсандағы "2016 - 2018 жылдарға арналған Май аудандық бюджет туралы" № 1/56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2016 жылғы 03 наурыздағы № 1/59 шешімі. Павлодар облысының Әділет департаментінде 2016 жылғы 30 наурызда № 5028 болып тіркелді. Күші жойылды - Павлодар облысы Май аудандық мәслихатының 2017 жылғы 2 наурыздағы № 4/13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Май аудандық мәслихатының 02.03.2017 № 4/13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“Қазақстан Республикасындағы жергілікті мемлекеттік басқару және өзін-өзі басқару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облыстық мәслихаттың 2016 жылғы 18 ақпандағы “Облыстық мәслихаттың (V сайланған ХLVІ сессиясы) 2015 жылғы 10 желтоқсандағы “2016 - 2018 жылдарға арналған облыстық бюджет туралы”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туралы” № 438/49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Май аудандық мәслихатының (V сайланған LVI сессиясы) 2015 жылғы 24 желтоқсандағы “2016 - 2018 жылдарға арналған Май аудандық бюджет туралы” (Нормативтік құқықтық актілердің мемлекеттік тіркеу тізілімінде 2015 жылғы 30 желтоқсанда № 4871 тіркелген, аудандық “Шамшырақ” газетінің 2016 жылғы 09 қаңтарда № 2 жарияланған) № 1/56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“2256652” деген сандар “2249293”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“1897335” деген сандар “1889976”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“2256652” деген сандар “2249293”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мәслихатының әлеуметтік-экономикалық даму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Жұмабекова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LІX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наурыздағы № 1/59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түсімдерi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мәдениет, тілдерді дамыту,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мәдениет, тілдерді дамыту,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мәдениет, тілдерді дамыту,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мәдениет, тілдерді дамыту,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LІX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наурыздағы № 1/59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ауданның ауыл және</w:t>
      </w:r>
      <w:r>
        <w:br/>
      </w:r>
      <w:r>
        <w:rPr>
          <w:rFonts w:ascii="Times New Roman"/>
          <w:b/>
          <w:i w:val="false"/>
          <w:color w:val="000000"/>
        </w:rPr>
        <w:t>ауылдық округтердің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66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Майтүбек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Малайсары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Кентүбек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Коктүбек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Ақшиман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