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ac0" w14:textId="676c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2015 жылғы 16 маусымдағы "Качир ауданының білім беру бөлімі" мемлекеттік мекемесі туралы Ережені бекіту туралы" № 154/5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2016 жылғы 14 наурыздағы № 63/2 қаулысы. Павлодар облысының Әділет департаментінде 2016 жылғы 11 сәуірде № 5057 болып тіркелді. Күші жойылды - Павлодар облысы Тереңкөл ауданы әкімдігінің 2019 жылғы 4 қаңтардағы № 1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әкімдігінің 04.01.2019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әкімдігінің 2015 жылғы 16 маусымдағы "Качир ауданының білім беру бөлімі" мемлекеттік мекемесі туралы Ережені бекіту туралы" № 154/5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4588 болып тіркелген, 2015 жылғы 23 шілдедегі № 29 "Тереңкөл тынысы", "Заря"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"Качир ауданының білім беру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 жойылсын;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жойылсын.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"Качир ауданының білім беру бөлімі" мемлекеттік мекемесі осы қаулыдан туындайтын қажетті шараларды қолдансын.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мәселер жөніндегі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