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24b8" w14:textId="5902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2016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2016 жылғы 15 ақпандағы № 40/2 қаулысы. Павлодар облысының Әділет департаментінде 2016 жылғы 24 ақпанда № 4936 болып тіркелді. Күші жойылды - Павлодар облысы Качир аудандық әкімдігінің 2016 жылғы 24 мамырдағы № 126/5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әкімдігінің 24.05.2016 № 126/5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азаматтарға қоғамдық жұмыстарды ұйымдастыру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қоғамдық жұмыстар жүргізілетін ұйымдардың тізбелері, қоғамдық жұмыстардың түрлерi, көлемі мен нақты жағдайлары, қатысушылар еңбекақысының мөлшері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орындалауын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қоғамдық жұмыстар жүргізілетін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жұмыстардың түрлерi,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еңбекақысының мөлшері және оларды</w:t>
      </w:r>
      <w:r>
        <w:br/>
      </w:r>
      <w:r>
        <w:rPr>
          <w:rFonts w:ascii="Times New Roman"/>
          <w:b/>
          <w:i w:val="false"/>
          <w:color w:val="000000"/>
        </w:rPr>
        <w:t>қаржыландыру көздерінің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2664"/>
        <w:gridCol w:w="1059"/>
        <w:gridCol w:w="5797"/>
        <w:gridCol w:w="1503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төлем мөлшері, 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380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85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800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жинас-тыру – 2500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320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350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жинас-тыру мөлшері – 3245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елді мекендер аумағын жинас-тыру – 1600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130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жинас-тыру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650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884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аладарын жинастыру және абаттандыру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– 3000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елді мекендер аумағын жинастыру – 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170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жинас-тыру –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160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жинас-тыру – 1900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586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елді мекендер аумағын жинас-тыру – 4000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1900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жинас-тыру – 1600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ауданының Тереңкөл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 отырғызу – 750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2000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жинас-тыру – 300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 егу –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1200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спорт алаңын жинастыру және абаттандыру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жинас-тыру – 3000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мөлшері,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2016 жылға арналған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22"/>
        <w:gridCol w:w="2657"/>
        <w:gridCol w:w="265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"Жаңақұрылыс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ауданының Тереңкөл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