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5121" w14:textId="e5b51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аудандық мәслихатының (V сайланған, XLIII сессиясы) 2015 жылдың 24 желтоқсандағы "Ертіс ауданының 2016 - 2018 жылдарға арналған бюджеті туралы" № 239-43-5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2016 жылғы 5 қыркүйектегі № 21-5-6 шешімі. Павлодар облысының Әділет департаментінде 2016 жылғы 26 қыркүйекте № 5240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Ертіс аудандық мәслихатының (V сайланған, XLIII сессиясы) 2015 жылғы 24 желтоқсандағы "Ертіс ауданының 2016 - 2018 жылдарға арналған бюджеті туралы" № 239-43-5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4883 тіркелген, 2016 жылғы 23 қаңтардағы "Ертіс нұры" және "Иртыш" газеттерінде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тармақшада "-9 089" сандары "-9 088"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тармақшада "9 089" сандары "9 088"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орындалуын бақылау Ертіс аудандық мәслихатының бюджет, әлеуметтік саясат және заңдылық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2016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Кезектен тыс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Айтимбетова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Ертіс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154"/>
        <w:gridCol w:w="674"/>
        <w:gridCol w:w="5746"/>
        <w:gridCol w:w="40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3 274 819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тұлғаларға жергілікті бюджеттен берілген бюджеттік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2 805 040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2"/>
        <w:gridCol w:w="469"/>
        <w:gridCol w:w="1139"/>
        <w:gridCol w:w="1139"/>
        <w:gridCol w:w="5933"/>
        <w:gridCol w:w="28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жылға арналған 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3 276 114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2 141 492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1 825 633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балаларды мектепке дейін тегін алып баруды және кері алып келуді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1 765 501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1 705 471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92 282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секторда мемлекеттік әлеуметтік тапсырысты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карта" бағдарламасы бойынша қалаларды және ауылдық елді мекендерді дамыту шеңберінде объектілерді жөндеу және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карта" бағдарламасы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 және (немесе) салу,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 - 2020" жол карта" бағдарламасының екінші бағыты шеңберінде жетіспейтін инженерлік-коммуникациялық инфрақұрылымды дамыту және/немесе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"Жүмыспен қамту - 2020" жол карта" бағдарламасы шеңберінде қызметтік тұрғын ұй, инженерлік-коммуникациялық инфрақұрылымды және жастарға арналған жатақханаларды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 көшелеріндегі автомобиль жолдарын күрделі және орташа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маңызы бар қалалық (ауылдық), қала маңындағы және ауданішілік қатынастар бойынша жолаушылар тасымалдарын субсидиялау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өзін-өзі басқару органдарына берілетін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(VI сайланған,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 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5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21-5-6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сайланған, XLIII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239-43-5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бөлінуі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4"/>
        <w:gridCol w:w="2763"/>
        <w:gridCol w:w="6783"/>
      </w:tblGrid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және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Голубовка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Майқоныр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Ағашорын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Байзақов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Қарақұдық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Қоскөл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Северный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Сілеті 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