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1ac51" w14:textId="ab1ac5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Баянауыл ауданында әлеуметтік көмек көрсетудің, оның мөлшерлерін белгілеудің және мұқтаж азаматтардың жекелеген санаттарының тізбесін айқындау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Баянауыл аудандық мәслихатының 2016 жылғы 20 шілдедегі № 25/05 шешімі. Павлодар облысының Әділет департаментінде 2016 жылғы 09 тамызда № 5197 болып тіркелді. Күші жойылды - Павлодар облысы Баянауыл аудандық мәслихатының 2024 жылғы 22 тамыздағы № 197/22 шешімімен</w:t>
      </w:r>
    </w:p>
    <w:p>
      <w:pPr>
        <w:spacing w:after="0"/>
        <w:ind w:left="0"/>
        <w:jc w:val="both"/>
      </w:pPr>
      <w:r>
        <w:rPr>
          <w:rFonts w:ascii="Times New Roman"/>
          <w:b w:val="false"/>
          <w:i w:val="false"/>
          <w:color w:val="ff0000"/>
          <w:sz w:val="28"/>
        </w:rPr>
        <w:t xml:space="preserve">
      Ескерту. Күші жойылды - Павлодар облысы Баянауыл аудандық мәслихатының 22.08.2024 </w:t>
      </w:r>
      <w:r>
        <w:rPr>
          <w:rFonts w:ascii="Times New Roman"/>
          <w:b w:val="false"/>
          <w:i w:val="false"/>
          <w:color w:val="ff0000"/>
          <w:sz w:val="28"/>
        </w:rPr>
        <w:t>№ 197/22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6-бабының </w:t>
      </w:r>
      <w:r>
        <w:rPr>
          <w:rFonts w:ascii="Times New Roman"/>
          <w:b w:val="false"/>
          <w:i w:val="false"/>
          <w:color w:val="000000"/>
          <w:sz w:val="28"/>
        </w:rPr>
        <w:t>2-3-тармағына</w:t>
      </w:r>
      <w:r>
        <w:rPr>
          <w:rFonts w:ascii="Times New Roman"/>
          <w:b w:val="false"/>
          <w:i w:val="false"/>
          <w:color w:val="000000"/>
          <w:sz w:val="28"/>
        </w:rPr>
        <w:t xml:space="preserve">, Қазақстан Республикасы Үкіметінің 2013 жылғы 21 мамырдағы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 504 </w:t>
      </w:r>
      <w:r>
        <w:rPr>
          <w:rFonts w:ascii="Times New Roman"/>
          <w:b w:val="false"/>
          <w:i w:val="false"/>
          <w:color w:val="000000"/>
          <w:sz w:val="28"/>
        </w:rPr>
        <w:t>қаулысына</w:t>
      </w:r>
      <w:r>
        <w:rPr>
          <w:rFonts w:ascii="Times New Roman"/>
          <w:b w:val="false"/>
          <w:i w:val="false"/>
          <w:color w:val="000000"/>
          <w:sz w:val="28"/>
        </w:rPr>
        <w:t xml:space="preserve"> сәйкес, Баянауыл аудандық мәслихаты </w:t>
      </w:r>
      <w:r>
        <w:rPr>
          <w:rFonts w:ascii="Times New Roman"/>
          <w:b/>
          <w:i w:val="false"/>
          <w:color w:val="000000"/>
          <w:sz w:val="28"/>
        </w:rPr>
        <w:t>ШЕШІМ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Баянауыл ауданында әлеуметтік көмек көрсетудің, оның мөлшерлерін белгілеудің және мұқтаж азаматтардың жекелеген санаттарының тізбесін айқындау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Шешімнің орындалуын бақылау Баянауыл аудандық мәслихатының әлеуметтік-экономикалық даму мәселелері жоспар мен бюджет және әлеуметтік саясат жөніндегі тұрақты комиссиясына жүктелсін.</w:t>
      </w:r>
    </w:p>
    <w:bookmarkEnd w:id="2"/>
    <w:bookmarkStart w:name="z4" w:id="3"/>
    <w:p>
      <w:pPr>
        <w:spacing w:after="0"/>
        <w:ind w:left="0"/>
        <w:jc w:val="both"/>
      </w:pPr>
      <w:r>
        <w:rPr>
          <w:rFonts w:ascii="Times New Roman"/>
          <w:b w:val="false"/>
          <w:i w:val="false"/>
          <w:color w:val="000000"/>
          <w:sz w:val="28"/>
        </w:rPr>
        <w:t>
      3. Осы шешім алғашқы ресми жарияланған күнінен бастап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Жанахметов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Қасен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Баянауыл аудандық</w:t>
            </w:r>
            <w:r>
              <w:br/>
            </w:r>
            <w:r>
              <w:rPr>
                <w:rFonts w:ascii="Times New Roman"/>
                <w:b w:val="false"/>
                <w:i w:val="false"/>
                <w:color w:val="000000"/>
                <w:sz w:val="20"/>
              </w:rPr>
              <w:t>мәслихатының 2016 жылғы</w:t>
            </w:r>
            <w:r>
              <w:br/>
            </w:r>
            <w:r>
              <w:rPr>
                <w:rFonts w:ascii="Times New Roman"/>
                <w:b w:val="false"/>
                <w:i w:val="false"/>
                <w:color w:val="000000"/>
                <w:sz w:val="20"/>
              </w:rPr>
              <w:t>20 шілдедегі № 25/05 шешімімен</w:t>
            </w:r>
            <w:r>
              <w:br/>
            </w:r>
            <w:r>
              <w:rPr>
                <w:rFonts w:ascii="Times New Roman"/>
                <w:b w:val="false"/>
                <w:i w:val="false"/>
                <w:color w:val="000000"/>
                <w:sz w:val="20"/>
              </w:rPr>
              <w:t>бекітілді</w:t>
            </w:r>
          </w:p>
        </w:tc>
      </w:tr>
    </w:tbl>
    <w:bookmarkStart w:name="z6" w:id="4"/>
    <w:p>
      <w:pPr>
        <w:spacing w:after="0"/>
        <w:ind w:left="0"/>
        <w:jc w:val="left"/>
      </w:pPr>
      <w:r>
        <w:rPr>
          <w:rFonts w:ascii="Times New Roman"/>
          <w:b/>
          <w:i w:val="false"/>
          <w:color w:val="000000"/>
        </w:rPr>
        <w:t xml:space="preserve"> Баянауыл ауданында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4"/>
    <w:p>
      <w:pPr>
        <w:spacing w:after="0"/>
        <w:ind w:left="0"/>
        <w:jc w:val="both"/>
      </w:pPr>
      <w:r>
        <w:rPr>
          <w:rFonts w:ascii="Times New Roman"/>
          <w:b w:val="false"/>
          <w:i w:val="false"/>
          <w:color w:val="ff0000"/>
          <w:sz w:val="28"/>
        </w:rPr>
        <w:t xml:space="preserve">
      Ескерту. Қосымша жаңа редакцияда – Павлодар облысы Баянауыл аудандық мәслихатының 23.06.2023 </w:t>
      </w:r>
      <w:r>
        <w:rPr>
          <w:rFonts w:ascii="Times New Roman"/>
          <w:b w:val="false"/>
          <w:i w:val="false"/>
          <w:color w:val="ff0000"/>
          <w:sz w:val="28"/>
        </w:rPr>
        <w:t>№ 40/5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000000"/>
          <w:sz w:val="28"/>
        </w:rPr>
        <w:t xml:space="preserve">
      Осы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Қазақстан Республикасының "Қазақстан Республикасындағы жергілікті мемлекеттік басқару және өзін-өзі басқару туралы" Заңының 6-бабы </w:t>
      </w:r>
      <w:r>
        <w:rPr>
          <w:rFonts w:ascii="Times New Roman"/>
          <w:b w:val="false"/>
          <w:i w:val="false"/>
          <w:color w:val="000000"/>
          <w:sz w:val="28"/>
        </w:rPr>
        <w:t>2-3-тармағына</w:t>
      </w:r>
      <w:r>
        <w:rPr>
          <w:rFonts w:ascii="Times New Roman"/>
          <w:b w:val="false"/>
          <w:i w:val="false"/>
          <w:color w:val="000000"/>
          <w:sz w:val="28"/>
        </w:rPr>
        <w:t xml:space="preserve">, Қазақстан Республикасының "Қазақстан Республикасындағы мүгедектігі бар адамдарды әлеуметтік қорғау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"Ардагерлер туралы" </w:t>
      </w:r>
      <w:r>
        <w:rPr>
          <w:rFonts w:ascii="Times New Roman"/>
          <w:b w:val="false"/>
          <w:i w:val="false"/>
          <w:color w:val="000000"/>
          <w:sz w:val="28"/>
        </w:rPr>
        <w:t>Заңына</w:t>
      </w:r>
      <w:r>
        <w:rPr>
          <w:rFonts w:ascii="Times New Roman"/>
          <w:b w:val="false"/>
          <w:i w:val="false"/>
          <w:color w:val="000000"/>
          <w:sz w:val="28"/>
        </w:rPr>
        <w:t xml:space="preserve"> (бұдан әрі - Заң), Қазақстан Республикасы Үкіметінің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(бұдан әрі - Үлгілік қағидалар) № 504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әлеуметтік көмек көрсетудің, оның мөлшерлерін белгілеудің және Баянауыл ауданының мұқтаж азаматтардың жекелеген санаттарының тізбесін айқындаудың тәртібін белгілейді.</w:t>
      </w:r>
    </w:p>
    <w:p>
      <w:pPr>
        <w:spacing w:after="0"/>
        <w:ind w:left="0"/>
        <w:jc w:val="left"/>
      </w:pPr>
      <w:r>
        <w:rPr>
          <w:rFonts w:ascii="Times New Roman"/>
          <w:b/>
          <w:i w:val="false"/>
          <w:color w:val="000000"/>
        </w:rPr>
        <w:t xml:space="preserve"> 1-тарау. Жалпы ережелер</w:t>
      </w:r>
    </w:p>
    <w:p>
      <w:pPr>
        <w:spacing w:after="0"/>
        <w:ind w:left="0"/>
        <w:jc w:val="both"/>
      </w:pPr>
      <w:r>
        <w:rPr>
          <w:rFonts w:ascii="Times New Roman"/>
          <w:b w:val="false"/>
          <w:i w:val="false"/>
          <w:color w:val="000000"/>
          <w:sz w:val="28"/>
        </w:rPr>
        <w:t>
      1. Осы Қағидаларда пайдаланылатын негізгі терминдер мен ұғымдар:</w:t>
      </w:r>
    </w:p>
    <w:p>
      <w:pPr>
        <w:spacing w:after="0"/>
        <w:ind w:left="0"/>
        <w:jc w:val="both"/>
      </w:pPr>
      <w:r>
        <w:rPr>
          <w:rFonts w:ascii="Times New Roman"/>
          <w:b w:val="false"/>
          <w:i w:val="false"/>
          <w:color w:val="000000"/>
          <w:sz w:val="28"/>
        </w:rPr>
        <w:t>
      1) "Азаматтарға арналған үкiмет" мемлекеттiк корпорациясының Павлодар облысы бойынша (бұдан әрі – уәкілетті ұйым)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жылжымайтын мүлікке құқықтарды оның орналасқан жері бойынша мемлекеттік тіркеуді жүзеге асыратын заңды тұлға;</w:t>
      </w:r>
    </w:p>
    <w:p>
      <w:pPr>
        <w:spacing w:after="0"/>
        <w:ind w:left="0"/>
        <w:jc w:val="both"/>
      </w:pPr>
      <w:r>
        <w:rPr>
          <w:rFonts w:ascii="Times New Roman"/>
          <w:b w:val="false"/>
          <w:i w:val="false"/>
          <w:color w:val="000000"/>
          <w:sz w:val="28"/>
        </w:rPr>
        <w:t>
      2) арнайы комиссия – өмірлік қиын жағдайдың туындауына байланысты әлеуметтік көмек көрсетуге үміткер адамның (отбасының) өтінішін қарау бойынша Баянауыл ауданы әкімінің шешімімен құрылатын комиссия;</w:t>
      </w:r>
    </w:p>
    <w:p>
      <w:pPr>
        <w:spacing w:after="0"/>
        <w:ind w:left="0"/>
        <w:jc w:val="both"/>
      </w:pPr>
      <w:r>
        <w:rPr>
          <w:rFonts w:ascii="Times New Roman"/>
          <w:b w:val="false"/>
          <w:i w:val="false"/>
          <w:color w:val="000000"/>
          <w:sz w:val="28"/>
        </w:rPr>
        <w:t>
      3) ең төмен күнкөріс деңгейі – Павлодар облысы бойынша статистикалық органдар есептейтін мөлшері бойынша ең төмен тұтыну себетінің құнына тең, бір адамға қажетті ең төмен ақшалай кіріс;</w:t>
      </w:r>
    </w:p>
    <w:p>
      <w:pPr>
        <w:spacing w:after="0"/>
        <w:ind w:left="0"/>
        <w:jc w:val="both"/>
      </w:pPr>
      <w:r>
        <w:rPr>
          <w:rFonts w:ascii="Times New Roman"/>
          <w:b w:val="false"/>
          <w:i w:val="false"/>
          <w:color w:val="000000"/>
          <w:sz w:val="28"/>
        </w:rPr>
        <w:t>
      4) мереке күндері – Қазақстан Республикасының ұлттық және мемлекеттік мереке күндері;</w:t>
      </w:r>
    </w:p>
    <w:p>
      <w:pPr>
        <w:spacing w:after="0"/>
        <w:ind w:left="0"/>
        <w:jc w:val="both"/>
      </w:pP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әрбір мүшесіне келетін үлесі;</w:t>
      </w:r>
    </w:p>
    <w:p>
      <w:pPr>
        <w:spacing w:after="0"/>
        <w:ind w:left="0"/>
        <w:jc w:val="both"/>
      </w:pPr>
      <w:r>
        <w:rPr>
          <w:rFonts w:ascii="Times New Roman"/>
          <w:b w:val="false"/>
          <w:i w:val="false"/>
          <w:color w:val="000000"/>
          <w:sz w:val="28"/>
        </w:rPr>
        <w:t>
      6) өмірлік қиын жағдай – азаматтың тыныс-тіршілігін объективті түрде бұзатын, ол оны өз бетінше еңсере алмайтын ахуал;</w:t>
      </w:r>
    </w:p>
    <w:p>
      <w:pPr>
        <w:spacing w:after="0"/>
        <w:ind w:left="0"/>
        <w:jc w:val="both"/>
      </w:pPr>
      <w:r>
        <w:rPr>
          <w:rFonts w:ascii="Times New Roman"/>
          <w:b w:val="false"/>
          <w:i w:val="false"/>
          <w:color w:val="000000"/>
          <w:sz w:val="28"/>
        </w:rPr>
        <w:t>
      7) уәкілетті орган - "Баянауыл ауданының жұмыспен қамту және әлеуметтік бағдарламалар бөлімі" мемлекеттік мекемесі;</w:t>
      </w:r>
    </w:p>
    <w:p>
      <w:pPr>
        <w:spacing w:after="0"/>
        <w:ind w:left="0"/>
        <w:jc w:val="both"/>
      </w:pPr>
      <w:r>
        <w:rPr>
          <w:rFonts w:ascii="Times New Roman"/>
          <w:b w:val="false"/>
          <w:i w:val="false"/>
          <w:color w:val="000000"/>
          <w:sz w:val="28"/>
        </w:rPr>
        <w:t>
      8)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кент, ауыл, ауылдық округ әкімінің шешімімен құрылатын комиссия;</w:t>
      </w:r>
    </w:p>
    <w:p>
      <w:pPr>
        <w:spacing w:after="0"/>
        <w:ind w:left="0"/>
        <w:jc w:val="both"/>
      </w:pPr>
      <w:r>
        <w:rPr>
          <w:rFonts w:ascii="Times New Roman"/>
          <w:b w:val="false"/>
          <w:i w:val="false"/>
          <w:color w:val="000000"/>
          <w:sz w:val="28"/>
        </w:rPr>
        <w:t>
      9) шекті шама – әлеуметтік көмектің бекітілген ең жоғары мөлшері.</w:t>
      </w:r>
    </w:p>
    <w:p>
      <w:pPr>
        <w:spacing w:after="0"/>
        <w:ind w:left="0"/>
        <w:jc w:val="both"/>
      </w:pPr>
      <w:r>
        <w:rPr>
          <w:rFonts w:ascii="Times New Roman"/>
          <w:b w:val="false"/>
          <w:i w:val="false"/>
          <w:color w:val="000000"/>
          <w:sz w:val="28"/>
        </w:rPr>
        <w:t>
      2. Осы Қағидаларда әлеуметтік көмек ретінде жергілікті атқарушы органымен (бұдан әрі - ЖАО) мұқтаж азаматтардың жекелеген санаттарына (бұдан әрі - алушылар) өмірлік қиын жағдай туындаған жағдайда, сондай-ақ мереке күндеріне ақшалай немесе заттай нысанда көрсететін көмек түсініледі.</w:t>
      </w:r>
    </w:p>
    <w:p>
      <w:pPr>
        <w:spacing w:after="0"/>
        <w:ind w:left="0"/>
        <w:jc w:val="both"/>
      </w:pPr>
      <w:r>
        <w:rPr>
          <w:rFonts w:ascii="Times New Roman"/>
          <w:b w:val="false"/>
          <w:i w:val="false"/>
          <w:color w:val="000000"/>
          <w:sz w:val="28"/>
        </w:rPr>
        <w:t>
      3. Әлеуметтік көмекті тағайындау туралы шешім қабылданған күнінен бастап үш жұмыс күні ішінде, алушының шотына аудару жолымен банк операцияларының тиісті түрлеріне лицензиялары бар, ақшалай нысандағы әлеуметтік көмек екінші деңгейдегі банктер немесе ұйымдар арқылы көрсетіледі.</w:t>
      </w:r>
    </w:p>
    <w:p>
      <w:pPr>
        <w:spacing w:after="0"/>
        <w:ind w:left="0"/>
        <w:jc w:val="both"/>
      </w:pPr>
      <w:r>
        <w:rPr>
          <w:rFonts w:ascii="Times New Roman"/>
          <w:b w:val="false"/>
          <w:i w:val="false"/>
          <w:color w:val="000000"/>
          <w:sz w:val="28"/>
        </w:rPr>
        <w:t xml:space="preserve">
      4. "Қазақстан Республикасында мүгедектігі бар адамдарды әлеуметтiк қорғау туралы"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және "Ардагерлер туралы"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2) тармақшасында, </w:t>
      </w:r>
      <w:r>
        <w:rPr>
          <w:rFonts w:ascii="Times New Roman"/>
          <w:b w:val="false"/>
          <w:i w:val="false"/>
          <w:color w:val="000000"/>
          <w:sz w:val="28"/>
        </w:rPr>
        <w:t xml:space="preserve">11-бабының </w:t>
      </w:r>
      <w:r>
        <w:rPr>
          <w:rFonts w:ascii="Times New Roman"/>
          <w:b w:val="false"/>
          <w:i w:val="false"/>
          <w:color w:val="000000"/>
          <w:sz w:val="28"/>
        </w:rPr>
        <w:t xml:space="preserve"> 2) тармақшасында, </w:t>
      </w:r>
      <w:r>
        <w:rPr>
          <w:rFonts w:ascii="Times New Roman"/>
          <w:b w:val="false"/>
          <w:i w:val="false"/>
          <w:color w:val="000000"/>
          <w:sz w:val="28"/>
        </w:rPr>
        <w:t>12-бабының</w:t>
      </w:r>
      <w:r>
        <w:rPr>
          <w:rFonts w:ascii="Times New Roman"/>
          <w:b w:val="false"/>
          <w:i w:val="false"/>
          <w:color w:val="000000"/>
          <w:sz w:val="28"/>
        </w:rPr>
        <w:t xml:space="preserve"> 2) тармақшасында және </w:t>
      </w:r>
      <w:r>
        <w:rPr>
          <w:rFonts w:ascii="Times New Roman"/>
          <w:b w:val="false"/>
          <w:i w:val="false"/>
          <w:color w:val="000000"/>
          <w:sz w:val="28"/>
        </w:rPr>
        <w:t>13-бабының</w:t>
      </w:r>
      <w:r>
        <w:rPr>
          <w:rFonts w:ascii="Times New Roman"/>
          <w:b w:val="false"/>
          <w:i w:val="false"/>
          <w:color w:val="000000"/>
          <w:sz w:val="28"/>
        </w:rPr>
        <w:t xml:space="preserve"> 2) тармақшасында, </w:t>
      </w:r>
      <w:r>
        <w:rPr>
          <w:rFonts w:ascii="Times New Roman"/>
          <w:b w:val="false"/>
          <w:i w:val="false"/>
          <w:color w:val="000000"/>
          <w:sz w:val="28"/>
        </w:rPr>
        <w:t>17-бабында</w:t>
      </w:r>
      <w:r>
        <w:rPr>
          <w:rFonts w:ascii="Times New Roman"/>
          <w:b w:val="false"/>
          <w:i w:val="false"/>
          <w:color w:val="000000"/>
          <w:sz w:val="28"/>
        </w:rPr>
        <w:t xml:space="preserve"> көрсетілген адамдарға әлеуметтік қолдау шаралары осы Үлгілік қағидаларда көзделген тәртіппен көрсетіледі.</w:t>
      </w:r>
    </w:p>
    <w:p>
      <w:pPr>
        <w:spacing w:after="0"/>
        <w:ind w:left="0"/>
        <w:jc w:val="both"/>
      </w:pPr>
      <w:r>
        <w:rPr>
          <w:rFonts w:ascii="Times New Roman"/>
          <w:b w:val="false"/>
          <w:i w:val="false"/>
          <w:color w:val="000000"/>
          <w:sz w:val="28"/>
        </w:rPr>
        <w:t>
      5. Әлеуметтік көмек бір рет және (немесе) мерзімді (ай сайын, тоқсан сайын) көрсетіледі.</w:t>
      </w:r>
    </w:p>
    <w:p>
      <w:pPr>
        <w:spacing w:after="0"/>
        <w:ind w:left="0"/>
        <w:jc w:val="both"/>
      </w:pPr>
      <w:r>
        <w:rPr>
          <w:rFonts w:ascii="Times New Roman"/>
          <w:b w:val="false"/>
          <w:i w:val="false"/>
          <w:color w:val="000000"/>
          <w:sz w:val="28"/>
        </w:rPr>
        <w:t>
      6. Әлеуметтік көмек көрсету үшін мерекелік күндерінің тізбесі:</w:t>
      </w:r>
    </w:p>
    <w:p>
      <w:pPr>
        <w:spacing w:after="0"/>
        <w:ind w:left="0"/>
        <w:jc w:val="both"/>
      </w:pPr>
      <w:r>
        <w:rPr>
          <w:rFonts w:ascii="Times New Roman"/>
          <w:b w:val="false"/>
          <w:i w:val="false"/>
          <w:color w:val="000000"/>
          <w:sz w:val="28"/>
        </w:rPr>
        <w:t>
      1) 8 наурыз - Халықаралық әйелдер күні;</w:t>
      </w:r>
    </w:p>
    <w:p>
      <w:pPr>
        <w:spacing w:after="0"/>
        <w:ind w:left="0"/>
        <w:jc w:val="both"/>
      </w:pPr>
      <w:r>
        <w:rPr>
          <w:rFonts w:ascii="Times New Roman"/>
          <w:b w:val="false"/>
          <w:i w:val="false"/>
          <w:color w:val="000000"/>
          <w:sz w:val="28"/>
        </w:rPr>
        <w:t>
      2) 1 мамыр – Қазақстан халқының бірлігі мерекесі;</w:t>
      </w:r>
    </w:p>
    <w:p>
      <w:pPr>
        <w:spacing w:after="0"/>
        <w:ind w:left="0"/>
        <w:jc w:val="both"/>
      </w:pPr>
      <w:r>
        <w:rPr>
          <w:rFonts w:ascii="Times New Roman"/>
          <w:b w:val="false"/>
          <w:i w:val="false"/>
          <w:color w:val="000000"/>
          <w:sz w:val="28"/>
        </w:rPr>
        <w:t xml:space="preserve">
      3) 7 мамыр - Отан қорғаушы күні; </w:t>
      </w:r>
    </w:p>
    <w:p>
      <w:pPr>
        <w:spacing w:after="0"/>
        <w:ind w:left="0"/>
        <w:jc w:val="both"/>
      </w:pPr>
      <w:r>
        <w:rPr>
          <w:rFonts w:ascii="Times New Roman"/>
          <w:b w:val="false"/>
          <w:i w:val="false"/>
          <w:color w:val="000000"/>
          <w:sz w:val="28"/>
        </w:rPr>
        <w:t>
      4) 9 мамыр - Жеңіс күні;</w:t>
      </w:r>
    </w:p>
    <w:p>
      <w:pPr>
        <w:spacing w:after="0"/>
        <w:ind w:left="0"/>
        <w:jc w:val="both"/>
      </w:pPr>
      <w:r>
        <w:rPr>
          <w:rFonts w:ascii="Times New Roman"/>
          <w:b w:val="false"/>
          <w:i w:val="false"/>
          <w:color w:val="000000"/>
          <w:sz w:val="28"/>
        </w:rPr>
        <w:t>
      5) 30 тамыз – Қазақстан Республикасының Конституция күні;</w:t>
      </w:r>
    </w:p>
    <w:p>
      <w:pPr>
        <w:spacing w:after="0"/>
        <w:ind w:left="0"/>
        <w:jc w:val="both"/>
      </w:pPr>
      <w:r>
        <w:rPr>
          <w:rFonts w:ascii="Times New Roman"/>
          <w:b w:val="false"/>
          <w:i w:val="false"/>
          <w:color w:val="000000"/>
          <w:sz w:val="28"/>
        </w:rPr>
        <w:t>
      6) 16 желтоқсан – Қазақстан Республикасының Тәуелсіздік күні.</w:t>
      </w:r>
    </w:p>
    <w:p>
      <w:pPr>
        <w:spacing w:after="0"/>
        <w:ind w:left="0"/>
        <w:jc w:val="left"/>
      </w:pPr>
      <w:r>
        <w:rPr>
          <w:rFonts w:ascii="Times New Roman"/>
          <w:b/>
          <w:i w:val="false"/>
          <w:color w:val="000000"/>
        </w:rPr>
        <w:t xml:space="preserve"> 2-тарау. Әлеуметтік көмек алушылар санаттарының тізбесін айқындау және әлеуметтік көмектің мөлшерлерін белгілеу тәртібі</w:t>
      </w:r>
    </w:p>
    <w:p>
      <w:pPr>
        <w:spacing w:after="0"/>
        <w:ind w:left="0"/>
        <w:jc w:val="both"/>
      </w:pPr>
      <w:r>
        <w:rPr>
          <w:rFonts w:ascii="Times New Roman"/>
          <w:b w:val="false"/>
          <w:i w:val="false"/>
          <w:color w:val="000000"/>
          <w:sz w:val="28"/>
        </w:rPr>
        <w:t>
      7. Әлеуметтік көмек келесі санаттардағы азаматтарға көрсетіледі:</w:t>
      </w:r>
    </w:p>
    <w:p>
      <w:pPr>
        <w:spacing w:after="0"/>
        <w:ind w:left="0"/>
        <w:jc w:val="both"/>
      </w:pPr>
      <w:r>
        <w:rPr>
          <w:rFonts w:ascii="Times New Roman"/>
          <w:b w:val="false"/>
          <w:i w:val="false"/>
          <w:color w:val="000000"/>
          <w:sz w:val="28"/>
        </w:rPr>
        <w:t>
      1) Ұлы Отан соғысының ардагерлері:</w:t>
      </w:r>
    </w:p>
    <w:p>
      <w:pPr>
        <w:spacing w:after="0"/>
        <w:ind w:left="0"/>
        <w:jc w:val="both"/>
      </w:pPr>
      <w:r>
        <w:rPr>
          <w:rFonts w:ascii="Times New Roman"/>
          <w:b w:val="false"/>
          <w:i w:val="false"/>
          <w:color w:val="000000"/>
          <w:sz w:val="28"/>
        </w:rPr>
        <w:t>
      Ұлы Отан соғысына қатысушылар, атап айтқанда, Ұлы Отан соғысы кезеңінде, сондай-ақ бұрынғы Кеңестік Социалистік Республикалар Одағын (бұдан әрі – КСР Одағы) қорғау бойынша басқа да ұрыс операциялары кезiнде майдандағы армия мен флоттың құрамына кiрген әскери бөлiмдерде, штабтар мен мекемелерде қызмет өткерген әскери қызметшiлер, Ұлы Отан соғысының партизандары мен астыртын әрекет етушiлерi;</w:t>
      </w:r>
    </w:p>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болған мүгедектігі бар адамдар, атап айтқанда, Ұлы Отан соғысы кезеңінде майданда, ұрыс қимылдары ауданында, майдан маңындағы теміржол учаскелерінде, қорғаныс шептерінің, әскери-теңіз базалары мен әуеайлақтардың құрылысжайларында жаралануы, контузия алуы, мертігуі немесе ауруға шалдығуы салдарынан мүгедектік белгіленген майдандағы армия мен флоттың әскери қызметшілері, Ұлы Отан соғысының партизандары мен астыртын әрекет етушілері, сондай-ақ жұмысшылар мен қызметшілер;</w:t>
      </w:r>
    </w:p>
    <w:p>
      <w:pPr>
        <w:spacing w:after="0"/>
        <w:ind w:left="0"/>
        <w:jc w:val="both"/>
      </w:pPr>
      <w:r>
        <w:rPr>
          <w:rFonts w:ascii="Times New Roman"/>
          <w:b w:val="false"/>
          <w:i w:val="false"/>
          <w:color w:val="000000"/>
          <w:sz w:val="28"/>
        </w:rPr>
        <w:t>
      2) басқа мемлекеттердiң аумағындағы ұрыс қимылдарының ардагерлері:</w:t>
      </w:r>
    </w:p>
    <w:p>
      <w:pPr>
        <w:spacing w:after="0"/>
        <w:ind w:left="0"/>
        <w:jc w:val="both"/>
      </w:pPr>
      <w:r>
        <w:rPr>
          <w:rFonts w:ascii="Times New Roman"/>
          <w:b w:val="false"/>
          <w:i w:val="false"/>
          <w:color w:val="000000"/>
          <w:sz w:val="28"/>
        </w:rPr>
        <w:t>
      бұрынғы КСР Одағының үкiметтік органдарының шешiмдерiне сәйкес басқа мемлекеттердiң аумағындағы ұрыс қимылдарына қатысқан Кеңес Армиясының, Әскери-Теңiз Флотының, Мемлекеттiк қауiпсiздiк комитетiнiң әскери қызметшiлерi, бұрынғы КСР Одағы Iшкi iстер министрлiгiнiң басшы және қатардағы құрамының адамдары (әскери мамандар мен кеңесшiлердi қоса алғанда);</w:t>
      </w:r>
    </w:p>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w:t>
      </w:r>
    </w:p>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w:t>
      </w:r>
    </w:p>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қызметшiлерi;</w:t>
      </w:r>
    </w:p>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w:t>
      </w:r>
    </w:p>
    <w:p>
      <w:pPr>
        <w:spacing w:after="0"/>
        <w:ind w:left="0"/>
        <w:jc w:val="both"/>
      </w:pPr>
      <w:r>
        <w:rPr>
          <w:rFonts w:ascii="Times New Roman"/>
          <w:b w:val="false"/>
          <w:i w:val="false"/>
          <w:color w:val="000000"/>
          <w:sz w:val="28"/>
        </w:rPr>
        <w:t>
      1992 жылғы қыркүйек пен 2001 жылғы ақпан аралығындағы кезеңде Тәжікстан-Ауғанстан учаскесінде Тәуелсіз Мемлекеттер Достастығының шекарасын қорғауды күшейту жөніндегі мемлекетаралық шарттар мен келісімдерге сәйкес міндеттерін орындаған Қазақстан Республикасының әскери қызметшілері;</w:t>
      </w:r>
    </w:p>
    <w:p>
      <w:pPr>
        <w:spacing w:after="0"/>
        <w:ind w:left="0"/>
        <w:jc w:val="both"/>
      </w:pPr>
      <w:r>
        <w:rPr>
          <w:rFonts w:ascii="Times New Roman"/>
          <w:b w:val="false"/>
          <w:i w:val="false"/>
          <w:color w:val="000000"/>
          <w:sz w:val="28"/>
        </w:rPr>
        <w:t>
      2003 жылғы тамыздан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w:t>
      </w:r>
    </w:p>
    <w:p>
      <w:pPr>
        <w:spacing w:after="0"/>
        <w:ind w:left="0"/>
        <w:jc w:val="both"/>
      </w:pPr>
      <w:r>
        <w:rPr>
          <w:rFonts w:ascii="Times New Roman"/>
          <w:b w:val="false"/>
          <w:i w:val="false"/>
          <w:color w:val="000000"/>
          <w:sz w:val="28"/>
        </w:rPr>
        <w:t>
      1986-1991 жылдар аралығындағы кезеңде Таулы Қарабахтағы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w:t>
      </w:r>
    </w:p>
    <w:p>
      <w:pPr>
        <w:spacing w:after="0"/>
        <w:ind w:left="0"/>
        <w:jc w:val="both"/>
      </w:pPr>
      <w:r>
        <w:rPr>
          <w:rFonts w:ascii="Times New Roman"/>
          <w:b w:val="false"/>
          <w:i w:val="false"/>
          <w:color w:val="000000"/>
          <w:sz w:val="28"/>
        </w:rPr>
        <w:t>
      3) жеңілдіктер бойынша Ұлы Отан соғысына қатысушыларға теңестірілген адамдар, атап айтқанда:</w:t>
      </w:r>
    </w:p>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адамдары;</w:t>
      </w:r>
    </w:p>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w:t>
      </w:r>
    </w:p>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w:t>
      </w:r>
    </w:p>
    <w:p>
      <w:pPr>
        <w:spacing w:after="0"/>
        <w:ind w:left="0"/>
        <w:jc w:val="both"/>
      </w:pPr>
      <w:r>
        <w:rPr>
          <w:rFonts w:ascii="Times New Roman"/>
          <w:b w:val="false"/>
          <w:i w:val="false"/>
          <w:color w:val="000000"/>
          <w:sz w:val="28"/>
        </w:rPr>
        <w:t>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w:t>
      </w:r>
    </w:p>
    <w:p>
      <w:pPr>
        <w:spacing w:after="0"/>
        <w:ind w:left="0"/>
        <w:jc w:val="both"/>
      </w:pPr>
      <w:r>
        <w:rPr>
          <w:rFonts w:ascii="Times New Roman"/>
          <w:b w:val="false"/>
          <w:i w:val="false"/>
          <w:color w:val="000000"/>
          <w:sz w:val="28"/>
        </w:rPr>
        <w:t xml:space="preserve">
      4)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адамдар, атап айтқанда: </w:t>
      </w:r>
    </w:p>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w:t>
      </w:r>
    </w:p>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 және мүгедектігі ата-анасының бірінің радиациялық сәуле алуымен генетикалық байланысты олардың балалары;</w:t>
      </w:r>
    </w:p>
    <w:p>
      <w:pPr>
        <w:spacing w:after="0"/>
        <w:ind w:left="0"/>
        <w:jc w:val="both"/>
      </w:pPr>
      <w:r>
        <w:rPr>
          <w:rFonts w:ascii="Times New Roman"/>
          <w:b w:val="false"/>
          <w:i w:val="false"/>
          <w:color w:val="000000"/>
          <w:sz w:val="28"/>
        </w:rPr>
        <w:t>
      5) еңбек ардагерлері:</w:t>
      </w:r>
    </w:p>
    <w:p>
      <w:pPr>
        <w:spacing w:after="0"/>
        <w:ind w:left="0"/>
        <w:jc w:val="both"/>
      </w:pPr>
      <w:r>
        <w:rPr>
          <w:rFonts w:ascii="Times New Roman"/>
          <w:b w:val="false"/>
          <w:i w:val="false"/>
          <w:color w:val="000000"/>
          <w:sz w:val="28"/>
        </w:rPr>
        <w:t>
      Социалистік Еңбек Ерлері, үш дәрежелі Еңбек Даңқы орденінің иегерлері;</w:t>
      </w:r>
    </w:p>
    <w:p>
      <w:pPr>
        <w:spacing w:after="0"/>
        <w:ind w:left="0"/>
        <w:jc w:val="both"/>
      </w:pPr>
      <w:r>
        <w:rPr>
          <w:rFonts w:ascii="Times New Roman"/>
          <w:b w:val="false"/>
          <w:i w:val="false"/>
          <w:color w:val="000000"/>
          <w:sz w:val="28"/>
        </w:rPr>
        <w:t>
      "Қазақстанның Еңбек Ері", "Халық қаһарманы" атақтарына ие болған адамдар;</w:t>
      </w:r>
    </w:p>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w:t>
      </w:r>
    </w:p>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w:t>
      </w:r>
    </w:p>
    <w:p>
      <w:pPr>
        <w:spacing w:after="0"/>
        <w:ind w:left="0"/>
        <w:jc w:val="both"/>
      </w:pPr>
      <w:r>
        <w:rPr>
          <w:rFonts w:ascii="Times New Roman"/>
          <w:b w:val="false"/>
          <w:i w:val="false"/>
          <w:color w:val="000000"/>
          <w:sz w:val="28"/>
        </w:rPr>
        <w:t>
      6) Заңның күші қолданылатын басқа да адамдар:</w:t>
      </w:r>
    </w:p>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w:t>
      </w:r>
    </w:p>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w:t>
      </w:r>
    </w:p>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w:t>
      </w:r>
    </w:p>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 (жұбайы),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 (жұбайы);</w:t>
      </w:r>
    </w:p>
    <w:p>
      <w:pPr>
        <w:spacing w:after="0"/>
        <w:ind w:left="0"/>
        <w:jc w:val="both"/>
      </w:pPr>
      <w:r>
        <w:rPr>
          <w:rFonts w:ascii="Times New Roman"/>
          <w:b w:val="false"/>
          <w:i w:val="false"/>
          <w:color w:val="000000"/>
          <w:sz w:val="28"/>
        </w:rPr>
        <w:t>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w:t>
      </w:r>
    </w:p>
    <w:p>
      <w:pPr>
        <w:spacing w:after="0"/>
        <w:ind w:left="0"/>
        <w:jc w:val="both"/>
      </w:pPr>
      <w:r>
        <w:rPr>
          <w:rFonts w:ascii="Times New Roman"/>
          <w:b w:val="false"/>
          <w:i w:val="false"/>
          <w:color w:val="000000"/>
          <w:sz w:val="28"/>
        </w:rPr>
        <w:t>
      7) зейнеткерлік жасқа толған, зейнетақының және (немесе) жәрдемақының ең төмен мөлшерін немесе зейнетақының және (немесе) жәрдемақының ең төмен мөлшерінен төмен алатын азаматтар;</w:t>
      </w:r>
    </w:p>
    <w:p>
      <w:pPr>
        <w:spacing w:after="0"/>
        <w:ind w:left="0"/>
        <w:jc w:val="both"/>
      </w:pPr>
      <w:r>
        <w:rPr>
          <w:rFonts w:ascii="Times New Roman"/>
          <w:b w:val="false"/>
          <w:i w:val="false"/>
          <w:color w:val="000000"/>
          <w:sz w:val="28"/>
        </w:rPr>
        <w:t>
      зейнетақының және (немесе) жәрдемақының ең төмен мөлшерін немесе зейнетақының және (немесе) жәрдемақының ең аз мөлшерінен төмен алатын 80 жастағы және одан (асқан) көп жасқа толған азаматтар;</w:t>
      </w:r>
    </w:p>
    <w:p>
      <w:pPr>
        <w:spacing w:after="0"/>
        <w:ind w:left="0"/>
        <w:jc w:val="both"/>
      </w:pPr>
      <w:r>
        <w:rPr>
          <w:rFonts w:ascii="Times New Roman"/>
          <w:b w:val="false"/>
          <w:i w:val="false"/>
          <w:color w:val="000000"/>
          <w:sz w:val="28"/>
        </w:rPr>
        <w:t>
      сотпен немесе Қазақстан Республикасының "Жаппай саяси қуғын-сүргіндер құрбандарын ақтау туралы" Заңымен белгіленген тәртіппен саяси қуғын-сүргіндер құрбаны немесе саяси қуғын-сүргіндерден зардап шеккен деп танылған азаматтар;</w:t>
      </w:r>
    </w:p>
    <w:p>
      <w:pPr>
        <w:spacing w:after="0"/>
        <w:ind w:left="0"/>
        <w:jc w:val="both"/>
      </w:pPr>
      <w:r>
        <w:rPr>
          <w:rFonts w:ascii="Times New Roman"/>
          <w:b w:val="false"/>
          <w:i w:val="false"/>
          <w:color w:val="000000"/>
          <w:sz w:val="28"/>
        </w:rPr>
        <w:t>
      8) мүгедектігі бар адамдар, атап айтқанда:</w:t>
      </w:r>
    </w:p>
    <w:p>
      <w:pPr>
        <w:spacing w:after="0"/>
        <w:ind w:left="0"/>
        <w:jc w:val="both"/>
      </w:pPr>
      <w:r>
        <w:rPr>
          <w:rFonts w:ascii="Times New Roman"/>
          <w:b w:val="false"/>
          <w:i w:val="false"/>
          <w:color w:val="000000"/>
          <w:sz w:val="28"/>
        </w:rPr>
        <w:t>
      18 жасқа дейінгі мүмкіндігі шектеулі балалар;</w:t>
      </w:r>
    </w:p>
    <w:p>
      <w:pPr>
        <w:spacing w:after="0"/>
        <w:ind w:left="0"/>
        <w:jc w:val="both"/>
      </w:pPr>
      <w:r>
        <w:rPr>
          <w:rFonts w:ascii="Times New Roman"/>
          <w:b w:val="false"/>
          <w:i w:val="false"/>
          <w:color w:val="000000"/>
          <w:sz w:val="28"/>
        </w:rPr>
        <w:t>
      1 топтағы мүмкіндігі шектеулі адамдар;</w:t>
      </w:r>
    </w:p>
    <w:p>
      <w:pPr>
        <w:spacing w:after="0"/>
        <w:ind w:left="0"/>
        <w:jc w:val="both"/>
      </w:pPr>
      <w:r>
        <w:rPr>
          <w:rFonts w:ascii="Times New Roman"/>
          <w:b w:val="false"/>
          <w:i w:val="false"/>
          <w:color w:val="000000"/>
          <w:sz w:val="28"/>
        </w:rPr>
        <w:t>
      2 топтағы мүмкіндігі шектеулі адамдар;</w:t>
      </w:r>
    </w:p>
    <w:p>
      <w:pPr>
        <w:spacing w:after="0"/>
        <w:ind w:left="0"/>
        <w:jc w:val="both"/>
      </w:pPr>
      <w:r>
        <w:rPr>
          <w:rFonts w:ascii="Times New Roman"/>
          <w:b w:val="false"/>
          <w:i w:val="false"/>
          <w:color w:val="000000"/>
          <w:sz w:val="28"/>
        </w:rPr>
        <w:t>
      3 топтағы мүмкіндігі шектеулі адамдар;</w:t>
      </w:r>
    </w:p>
    <w:p>
      <w:pPr>
        <w:spacing w:after="0"/>
        <w:ind w:left="0"/>
        <w:jc w:val="both"/>
      </w:pPr>
      <w:r>
        <w:rPr>
          <w:rFonts w:ascii="Times New Roman"/>
          <w:b w:val="false"/>
          <w:i w:val="false"/>
          <w:color w:val="000000"/>
          <w:sz w:val="28"/>
        </w:rPr>
        <w:t>
      18 жасқа дейінгі мүмкіндігі шектеулі балаларды тәрбиелеп отырған отбасылар;</w:t>
      </w:r>
    </w:p>
    <w:p>
      <w:pPr>
        <w:spacing w:after="0"/>
        <w:ind w:left="0"/>
        <w:jc w:val="both"/>
      </w:pPr>
      <w:r>
        <w:rPr>
          <w:rFonts w:ascii="Times New Roman"/>
          <w:b w:val="false"/>
          <w:i w:val="false"/>
          <w:color w:val="000000"/>
          <w:sz w:val="28"/>
        </w:rPr>
        <w:t>
      мүгедектігі бар спортшылар;</w:t>
      </w:r>
    </w:p>
    <w:p>
      <w:pPr>
        <w:spacing w:after="0"/>
        <w:ind w:left="0"/>
        <w:jc w:val="both"/>
      </w:pPr>
      <w:r>
        <w:rPr>
          <w:rFonts w:ascii="Times New Roman"/>
          <w:b w:val="false"/>
          <w:i w:val="false"/>
          <w:color w:val="000000"/>
          <w:sz w:val="28"/>
        </w:rPr>
        <w:t>
      кірістерін есепке алмай, жоғары немесе орта арнайы (кәсіби) білім және білім берудің өзге де түрлерін алуға мүгедектігі бар адамның абилитациялау мен оңалтудың жеке бағдарламасының кәсіби бөлігінен көшірмесі бар мүмкіндігі шектеулі студенттер;</w:t>
      </w:r>
    </w:p>
    <w:p>
      <w:pPr>
        <w:spacing w:after="0"/>
        <w:ind w:left="0"/>
        <w:jc w:val="both"/>
      </w:pPr>
      <w:r>
        <w:rPr>
          <w:rFonts w:ascii="Times New Roman"/>
          <w:b w:val="false"/>
          <w:i w:val="false"/>
          <w:color w:val="000000"/>
          <w:sz w:val="28"/>
        </w:rPr>
        <w:t>
      9) мемлекеттік атаулы әлеуметтік көмек алушылар қатарындағы көп балалы аналар (отбасылар);</w:t>
      </w:r>
    </w:p>
    <w:p>
      <w:pPr>
        <w:spacing w:after="0"/>
        <w:ind w:left="0"/>
        <w:jc w:val="both"/>
      </w:pPr>
      <w:r>
        <w:rPr>
          <w:rFonts w:ascii="Times New Roman"/>
          <w:b w:val="false"/>
          <w:i w:val="false"/>
          <w:color w:val="000000"/>
          <w:sz w:val="28"/>
        </w:rPr>
        <w:t>
      10) жоғары оқу орындарында оқу үшін, оқуын аяқтау мерзіміне дейін әлеуметтік көмек алған студенттері;</w:t>
      </w:r>
    </w:p>
    <w:p>
      <w:pPr>
        <w:spacing w:after="0"/>
        <w:ind w:left="0"/>
        <w:jc w:val="both"/>
      </w:pPr>
      <w:r>
        <w:rPr>
          <w:rFonts w:ascii="Times New Roman"/>
          <w:b w:val="false"/>
          <w:i w:val="false"/>
          <w:color w:val="000000"/>
          <w:sz w:val="28"/>
        </w:rPr>
        <w:t>
      11) аз қамтамасыз етілген азаматтар, атап айтқанда:</w:t>
      </w:r>
    </w:p>
    <w:p>
      <w:pPr>
        <w:spacing w:after="0"/>
        <w:ind w:left="0"/>
        <w:jc w:val="both"/>
      </w:pPr>
      <w:r>
        <w:rPr>
          <w:rFonts w:ascii="Times New Roman"/>
          <w:b w:val="false"/>
          <w:i w:val="false"/>
          <w:color w:val="000000"/>
          <w:sz w:val="28"/>
        </w:rPr>
        <w:t>
      пешпен жылытылатын жеке тұрғын үй қорында тұратын мүмкіндігі шектеулі барлық санаттағы адамдар, мемлекеттік атаулы әлеуметтік көмек алатын, төрт және одан да көп кәмелетке толмаған балалары бар аз қамтылған көп балалы аналар, өтініш берген мерзімде ең төменгі күнкөріс деңгейінен аспайтын жан басына шаққандағы орташа табыстары бар отбасылар;</w:t>
      </w:r>
    </w:p>
    <w:p>
      <w:pPr>
        <w:spacing w:after="0"/>
        <w:ind w:left="0"/>
        <w:jc w:val="both"/>
      </w:pPr>
      <w:r>
        <w:rPr>
          <w:rFonts w:ascii="Times New Roman"/>
          <w:b w:val="false"/>
          <w:i w:val="false"/>
          <w:color w:val="000000"/>
          <w:sz w:val="28"/>
        </w:rPr>
        <w:t>
      табиғи зілзаланың немесе өрттің салдарынан мүлікке залал келтіруге байланысты өмірлік қиын жағдайға тап болған азаматтар;</w:t>
      </w:r>
    </w:p>
    <w:p>
      <w:pPr>
        <w:spacing w:after="0"/>
        <w:ind w:left="0"/>
        <w:jc w:val="both"/>
      </w:pPr>
      <w:r>
        <w:rPr>
          <w:rFonts w:ascii="Times New Roman"/>
          <w:b w:val="false"/>
          <w:i w:val="false"/>
          <w:color w:val="000000"/>
          <w:sz w:val="28"/>
        </w:rPr>
        <w:t>
      бас бостандығынан айыру орындарынан босатылған азаматтар;</w:t>
      </w:r>
    </w:p>
    <w:p>
      <w:pPr>
        <w:spacing w:after="0"/>
        <w:ind w:left="0"/>
        <w:jc w:val="both"/>
      </w:pPr>
      <w:r>
        <w:rPr>
          <w:rFonts w:ascii="Times New Roman"/>
          <w:b w:val="false"/>
          <w:i w:val="false"/>
          <w:color w:val="000000"/>
          <w:sz w:val="28"/>
        </w:rPr>
        <w:t>
      12) әлеуметтік мәні бар аурулары бар азаматтар, атап айтқанда:</w:t>
      </w:r>
    </w:p>
    <w:p>
      <w:pPr>
        <w:spacing w:after="0"/>
        <w:ind w:left="0"/>
        <w:jc w:val="both"/>
      </w:pPr>
      <w:r>
        <w:rPr>
          <w:rFonts w:ascii="Times New Roman"/>
          <w:b w:val="false"/>
          <w:i w:val="false"/>
          <w:color w:val="000000"/>
          <w:sz w:val="28"/>
        </w:rPr>
        <w:t>
      онкологиялық аурумен ауыратын адамдар (3, 4 кезеңдегі және аурудың кезеңінен тәуелсіз 4 клиникалық топтағы), нәжіс, зәр және тыныс жыланкөздері бар қан өндіру және лимфа жүйесінің аурулары (лейкемия, лимфопролиферативтік аурулар);</w:t>
      </w:r>
    </w:p>
    <w:p>
      <w:pPr>
        <w:spacing w:after="0"/>
        <w:ind w:left="0"/>
        <w:jc w:val="both"/>
      </w:pPr>
      <w:r>
        <w:rPr>
          <w:rFonts w:ascii="Times New Roman"/>
          <w:b w:val="false"/>
          <w:i w:val="false"/>
          <w:color w:val="000000"/>
          <w:sz w:val="28"/>
        </w:rPr>
        <w:t>
      адамның қорғаныс тапшылығының қоздырғышы ауруынан зардап шегетін тұлғалар;</w:t>
      </w:r>
    </w:p>
    <w:p>
      <w:pPr>
        <w:spacing w:after="0"/>
        <w:ind w:left="0"/>
        <w:jc w:val="both"/>
      </w:pPr>
      <w:r>
        <w:rPr>
          <w:rFonts w:ascii="Times New Roman"/>
          <w:b w:val="false"/>
          <w:i w:val="false"/>
          <w:color w:val="000000"/>
          <w:sz w:val="28"/>
        </w:rPr>
        <w:t>
      адамның қорғаныс тапшылығының қоздырғышы ауруынан зардап шегетін балалар;</w:t>
      </w:r>
    </w:p>
    <w:p>
      <w:pPr>
        <w:spacing w:after="0"/>
        <w:ind w:left="0"/>
        <w:jc w:val="both"/>
      </w:pPr>
      <w:r>
        <w:rPr>
          <w:rFonts w:ascii="Times New Roman"/>
          <w:b w:val="false"/>
          <w:i w:val="false"/>
          <w:color w:val="000000"/>
          <w:sz w:val="28"/>
        </w:rPr>
        <w:t>
      амбулаторлық емдеудегі туберкулез ауруынан зардап шегетін тұлғалар;</w:t>
      </w:r>
    </w:p>
    <w:p>
      <w:pPr>
        <w:spacing w:after="0"/>
        <w:ind w:left="0"/>
        <w:jc w:val="both"/>
      </w:pPr>
      <w:r>
        <w:rPr>
          <w:rFonts w:ascii="Times New Roman"/>
          <w:b w:val="false"/>
          <w:i w:val="false"/>
          <w:color w:val="000000"/>
          <w:sz w:val="28"/>
        </w:rPr>
        <w:t>
      "жүйелі қызыл жегі" ауруынан зардап шегетін тұлғалар;</w:t>
      </w:r>
    </w:p>
    <w:p>
      <w:pPr>
        <w:spacing w:after="0"/>
        <w:ind w:left="0"/>
        <w:jc w:val="both"/>
      </w:pPr>
      <w:r>
        <w:rPr>
          <w:rFonts w:ascii="Times New Roman"/>
          <w:b w:val="false"/>
          <w:i w:val="false"/>
          <w:color w:val="000000"/>
          <w:sz w:val="28"/>
        </w:rPr>
        <w:t>
      1 түрі қант диабетімен ауыратын адамдар;</w:t>
      </w:r>
    </w:p>
    <w:p>
      <w:pPr>
        <w:spacing w:after="0"/>
        <w:ind w:left="0"/>
        <w:jc w:val="both"/>
      </w:pPr>
      <w:r>
        <w:rPr>
          <w:rFonts w:ascii="Times New Roman"/>
          <w:b w:val="false"/>
          <w:i w:val="false"/>
          <w:color w:val="000000"/>
          <w:sz w:val="28"/>
        </w:rPr>
        <w:t>
      8. Уәкілетті орган табыс есебінсіз көмек көрсетеді:</w:t>
      </w:r>
    </w:p>
    <w:p>
      <w:pPr>
        <w:spacing w:after="0"/>
        <w:ind w:left="0"/>
        <w:jc w:val="both"/>
      </w:pPr>
      <w:r>
        <w:rPr>
          <w:rFonts w:ascii="Times New Roman"/>
          <w:b w:val="false"/>
          <w:i w:val="false"/>
          <w:color w:val="000000"/>
          <w:sz w:val="28"/>
        </w:rPr>
        <w:t>
      1) мерекелік күндерге біржолғы әлеуметтік көмек:</w:t>
      </w:r>
    </w:p>
    <w:p>
      <w:pPr>
        <w:spacing w:after="0"/>
        <w:ind w:left="0"/>
        <w:jc w:val="both"/>
      </w:pPr>
      <w:r>
        <w:rPr>
          <w:rFonts w:ascii="Times New Roman"/>
          <w:b w:val="false"/>
          <w:i w:val="false"/>
          <w:color w:val="000000"/>
          <w:sz w:val="28"/>
        </w:rPr>
        <w:t xml:space="preserve">
      Халықаралық әйелдер күніне осы Қағидаларының </w:t>
      </w:r>
      <w:r>
        <w:rPr>
          <w:rFonts w:ascii="Times New Roman"/>
          <w:b w:val="false"/>
          <w:i w:val="false"/>
          <w:color w:val="000000"/>
          <w:sz w:val="28"/>
        </w:rPr>
        <w:t>7-тармақтың</w:t>
      </w:r>
      <w:r>
        <w:rPr>
          <w:rFonts w:ascii="Times New Roman"/>
          <w:b w:val="false"/>
          <w:i w:val="false"/>
          <w:color w:val="000000"/>
          <w:sz w:val="28"/>
        </w:rPr>
        <w:t xml:space="preserve"> 9) тармақшасында көрсетілген санат үшін уәкілетті органның тізімі негізінде;</w:t>
      </w:r>
    </w:p>
    <w:p>
      <w:pPr>
        <w:spacing w:after="0"/>
        <w:ind w:left="0"/>
        <w:jc w:val="both"/>
      </w:pPr>
      <w:r>
        <w:rPr>
          <w:rFonts w:ascii="Times New Roman"/>
          <w:b w:val="false"/>
          <w:i w:val="false"/>
          <w:color w:val="000000"/>
          <w:sz w:val="28"/>
        </w:rPr>
        <w:t xml:space="preserve">
      Қазақстан халқының бірлігі мерекесіне осы Қағидаларының </w:t>
      </w:r>
      <w:r>
        <w:rPr>
          <w:rFonts w:ascii="Times New Roman"/>
          <w:b w:val="false"/>
          <w:i w:val="false"/>
          <w:color w:val="000000"/>
          <w:sz w:val="28"/>
        </w:rPr>
        <w:t>7-тармағы</w:t>
      </w:r>
      <w:r>
        <w:rPr>
          <w:rFonts w:ascii="Times New Roman"/>
          <w:b w:val="false"/>
          <w:i w:val="false"/>
          <w:color w:val="000000"/>
          <w:sz w:val="28"/>
        </w:rPr>
        <w:t xml:space="preserve"> 5) тармақшасының 2, 3 абзацтарында, 7) тармақшасының 3 абзацында көрсетілген санаттар үшін уәкілетті ұйымның тізімі негізінде;</w:t>
      </w:r>
    </w:p>
    <w:p>
      <w:pPr>
        <w:spacing w:after="0"/>
        <w:ind w:left="0"/>
        <w:jc w:val="both"/>
      </w:pPr>
      <w:r>
        <w:rPr>
          <w:rFonts w:ascii="Times New Roman"/>
          <w:b w:val="false"/>
          <w:i w:val="false"/>
          <w:color w:val="000000"/>
          <w:sz w:val="28"/>
        </w:rPr>
        <w:t xml:space="preserve">
      Отан қорғаушы күніне осы Қағидаларының </w:t>
      </w:r>
      <w:r>
        <w:rPr>
          <w:rFonts w:ascii="Times New Roman"/>
          <w:b w:val="false"/>
          <w:i w:val="false"/>
          <w:color w:val="000000"/>
          <w:sz w:val="28"/>
        </w:rPr>
        <w:t>7-тармағы</w:t>
      </w:r>
      <w:r>
        <w:rPr>
          <w:rFonts w:ascii="Times New Roman"/>
          <w:b w:val="false"/>
          <w:i w:val="false"/>
          <w:color w:val="000000"/>
          <w:sz w:val="28"/>
        </w:rPr>
        <w:t xml:space="preserve"> 2) тармақшасының 7, 8 абзацтарында, 6) тармақшасының 3 абзацында көрсетілген санаттар үшін уәкілетті ұйымның тізімі негізінде;</w:t>
      </w:r>
    </w:p>
    <w:p>
      <w:pPr>
        <w:spacing w:after="0"/>
        <w:ind w:left="0"/>
        <w:jc w:val="both"/>
      </w:pPr>
      <w:r>
        <w:rPr>
          <w:rFonts w:ascii="Times New Roman"/>
          <w:b w:val="false"/>
          <w:i w:val="false"/>
          <w:color w:val="000000"/>
          <w:sz w:val="28"/>
        </w:rPr>
        <w:t xml:space="preserve">
      Жеңіс күніне осы Қағидаларының </w:t>
      </w:r>
      <w:r>
        <w:rPr>
          <w:rFonts w:ascii="Times New Roman"/>
          <w:b w:val="false"/>
          <w:i w:val="false"/>
          <w:color w:val="000000"/>
          <w:sz w:val="28"/>
        </w:rPr>
        <w:t>7-тармақтың</w:t>
      </w:r>
      <w:r>
        <w:rPr>
          <w:rFonts w:ascii="Times New Roman"/>
          <w:b w:val="false"/>
          <w:i w:val="false"/>
          <w:color w:val="000000"/>
          <w:sz w:val="28"/>
        </w:rPr>
        <w:t xml:space="preserve"> 1), 3), 4) тармақшаларында, 2) тармақшасының 2, 3, 4, 5, 6, 9 абзацтарында, 5) тармақшасының 4, 5 абзацтарында, 6) тармақшасының 2, 4, 5, 6 абзацтарында көрсетілген санаттар үшін уәкілетті ұйымның тізімі негізінде;</w:t>
      </w:r>
    </w:p>
    <w:p>
      <w:pPr>
        <w:spacing w:after="0"/>
        <w:ind w:left="0"/>
        <w:jc w:val="both"/>
      </w:pPr>
      <w:r>
        <w:rPr>
          <w:rFonts w:ascii="Times New Roman"/>
          <w:b w:val="false"/>
          <w:i w:val="false"/>
          <w:color w:val="000000"/>
          <w:sz w:val="28"/>
        </w:rPr>
        <w:t xml:space="preserve">
      Қазақстан Республикасының Конституция күніне осы Қағидаларының </w:t>
      </w:r>
      <w:r>
        <w:rPr>
          <w:rFonts w:ascii="Times New Roman"/>
          <w:b w:val="false"/>
          <w:i w:val="false"/>
          <w:color w:val="000000"/>
          <w:sz w:val="28"/>
        </w:rPr>
        <w:t>7-тармағы</w:t>
      </w:r>
      <w:r>
        <w:rPr>
          <w:rFonts w:ascii="Times New Roman"/>
          <w:b w:val="false"/>
          <w:i w:val="false"/>
          <w:color w:val="000000"/>
          <w:sz w:val="28"/>
        </w:rPr>
        <w:t xml:space="preserve"> 8) тармақшасының 6, 8 абзацтарында көрсетілген санаттар үшін уәкілетті ұйымның тізімі негізінде;</w:t>
      </w:r>
    </w:p>
    <w:p>
      <w:pPr>
        <w:spacing w:after="0"/>
        <w:ind w:left="0"/>
        <w:jc w:val="both"/>
      </w:pPr>
      <w:r>
        <w:rPr>
          <w:rFonts w:ascii="Times New Roman"/>
          <w:b w:val="false"/>
          <w:i w:val="false"/>
          <w:color w:val="000000"/>
          <w:sz w:val="28"/>
        </w:rPr>
        <w:t xml:space="preserve">
      Қазақстан Республикасының Тәуелсіздік күніне осы Қағидаларының </w:t>
      </w:r>
      <w:r>
        <w:rPr>
          <w:rFonts w:ascii="Times New Roman"/>
          <w:b w:val="false"/>
          <w:i w:val="false"/>
          <w:color w:val="000000"/>
          <w:sz w:val="28"/>
        </w:rPr>
        <w:t>7-тармағы</w:t>
      </w:r>
      <w:r>
        <w:rPr>
          <w:rFonts w:ascii="Times New Roman"/>
          <w:b w:val="false"/>
          <w:i w:val="false"/>
          <w:color w:val="000000"/>
          <w:sz w:val="28"/>
        </w:rPr>
        <w:t xml:space="preserve"> 7) тармақшасының 1, 2 абзацтарында, 8) тармақшасының 2, 3, 4 абзацтарында көрсетілген санаттар үшін уәкілетті ұйымның тізімі негізінде;</w:t>
      </w:r>
    </w:p>
    <w:p>
      <w:pPr>
        <w:spacing w:after="0"/>
        <w:ind w:left="0"/>
        <w:jc w:val="both"/>
      </w:pPr>
      <w:r>
        <w:rPr>
          <w:rFonts w:ascii="Times New Roman"/>
          <w:b w:val="false"/>
          <w:i w:val="false"/>
          <w:color w:val="000000"/>
          <w:sz w:val="28"/>
        </w:rPr>
        <w:t>
      2) біржолғы әлеуметтік көмек:</w:t>
      </w:r>
    </w:p>
    <w:p>
      <w:pPr>
        <w:spacing w:after="0"/>
        <w:ind w:left="0"/>
        <w:jc w:val="both"/>
      </w:pPr>
      <w:r>
        <w:rPr>
          <w:rFonts w:ascii="Times New Roman"/>
          <w:b w:val="false"/>
          <w:i w:val="false"/>
          <w:color w:val="000000"/>
          <w:sz w:val="28"/>
        </w:rPr>
        <w:t xml:space="preserve">
      Үлгілік қағидаларының </w:t>
      </w:r>
      <w:r>
        <w:rPr>
          <w:rFonts w:ascii="Times New Roman"/>
          <w:b w:val="false"/>
          <w:i w:val="false"/>
          <w:color w:val="000000"/>
          <w:sz w:val="28"/>
        </w:rPr>
        <w:t>13-тармағының</w:t>
      </w:r>
      <w:r>
        <w:rPr>
          <w:rFonts w:ascii="Times New Roman"/>
          <w:b w:val="false"/>
          <w:i w:val="false"/>
          <w:color w:val="000000"/>
          <w:sz w:val="28"/>
        </w:rPr>
        <w:t xml:space="preserve"> 1), 3) тармақшаларында көрсетілген құжатты қоса бере отырып өтініш негізінде тұрғын үйді жөндеуге нақты шығындар бойынша 500 (бес жүз) айлық есептік көрсеткіш (бұдан әрі-АЕК), осы Қағидаларының </w:t>
      </w:r>
      <w:r>
        <w:rPr>
          <w:rFonts w:ascii="Times New Roman"/>
          <w:b w:val="false"/>
          <w:i w:val="false"/>
          <w:color w:val="000000"/>
          <w:sz w:val="28"/>
        </w:rPr>
        <w:t>7-тармақтың</w:t>
      </w:r>
      <w:r>
        <w:rPr>
          <w:rFonts w:ascii="Times New Roman"/>
          <w:b w:val="false"/>
          <w:i w:val="false"/>
          <w:color w:val="000000"/>
          <w:sz w:val="28"/>
        </w:rPr>
        <w:t xml:space="preserve"> 1) тармақшасында көрсетілген санаттар үшін;</w:t>
      </w:r>
    </w:p>
    <w:p>
      <w:pPr>
        <w:spacing w:after="0"/>
        <w:ind w:left="0"/>
        <w:jc w:val="both"/>
      </w:pPr>
      <w:r>
        <w:rPr>
          <w:rFonts w:ascii="Times New Roman"/>
          <w:b w:val="false"/>
          <w:i w:val="false"/>
          <w:color w:val="000000"/>
          <w:sz w:val="28"/>
        </w:rPr>
        <w:t xml:space="preserve">
      Үлгілік қағидаларының </w:t>
      </w:r>
      <w:r>
        <w:rPr>
          <w:rFonts w:ascii="Times New Roman"/>
          <w:b w:val="false"/>
          <w:i w:val="false"/>
          <w:color w:val="000000"/>
          <w:sz w:val="28"/>
        </w:rPr>
        <w:t>13-тармағының</w:t>
      </w:r>
      <w:r>
        <w:rPr>
          <w:rFonts w:ascii="Times New Roman"/>
          <w:b w:val="false"/>
          <w:i w:val="false"/>
          <w:color w:val="000000"/>
          <w:sz w:val="28"/>
        </w:rPr>
        <w:t xml:space="preserve"> 1), 3) тармақшаларында көрсетілген құжатты қоса бере отырып өтініш негізінде санаторлық-курорттық емделуге арналған 50 (елу) АЕК мөлшерінде, осы Қағидаларының </w:t>
      </w:r>
      <w:r>
        <w:rPr>
          <w:rFonts w:ascii="Times New Roman"/>
          <w:b w:val="false"/>
          <w:i w:val="false"/>
          <w:color w:val="000000"/>
          <w:sz w:val="28"/>
        </w:rPr>
        <w:t>7-тармақтың</w:t>
      </w:r>
      <w:r>
        <w:rPr>
          <w:rFonts w:ascii="Times New Roman"/>
          <w:b w:val="false"/>
          <w:i w:val="false"/>
          <w:color w:val="000000"/>
          <w:sz w:val="28"/>
        </w:rPr>
        <w:t xml:space="preserve"> 2) тармақшасында, 3) тармақшасының 5 абзацында көрсетілген санаттар үшін;</w:t>
      </w:r>
    </w:p>
    <w:p>
      <w:pPr>
        <w:spacing w:after="0"/>
        <w:ind w:left="0"/>
        <w:jc w:val="both"/>
      </w:pPr>
      <w:r>
        <w:rPr>
          <w:rFonts w:ascii="Times New Roman"/>
          <w:b w:val="false"/>
          <w:i w:val="false"/>
          <w:color w:val="000000"/>
          <w:sz w:val="28"/>
        </w:rPr>
        <w:t xml:space="preserve">
      Үлгілік қағидаларының </w:t>
      </w:r>
      <w:r>
        <w:rPr>
          <w:rFonts w:ascii="Times New Roman"/>
          <w:b w:val="false"/>
          <w:i w:val="false"/>
          <w:color w:val="000000"/>
          <w:sz w:val="28"/>
        </w:rPr>
        <w:t>13-тармағының</w:t>
      </w:r>
      <w:r>
        <w:rPr>
          <w:rFonts w:ascii="Times New Roman"/>
          <w:b w:val="false"/>
          <w:i w:val="false"/>
          <w:color w:val="000000"/>
          <w:sz w:val="28"/>
        </w:rPr>
        <w:t xml:space="preserve"> 1), 3) тармақшаларында көрсетілген құжатты қоса бере отырып өтініш негізінде санаторлық-курорттық емделуге жеке көмекшінің еріп жүруіне 55 (елу бес) АЕК мөлшерінде, осы Қағидаларының </w:t>
      </w:r>
      <w:r>
        <w:rPr>
          <w:rFonts w:ascii="Times New Roman"/>
          <w:b w:val="false"/>
          <w:i w:val="false"/>
          <w:color w:val="000000"/>
          <w:sz w:val="28"/>
        </w:rPr>
        <w:t>7-тармағы</w:t>
      </w:r>
      <w:r>
        <w:rPr>
          <w:rFonts w:ascii="Times New Roman"/>
          <w:b w:val="false"/>
          <w:i w:val="false"/>
          <w:color w:val="000000"/>
          <w:sz w:val="28"/>
        </w:rPr>
        <w:t xml:space="preserve"> 8) тармақшасының 2, 3 абзацтарында көрсетілген санаттар үшін;</w:t>
      </w:r>
    </w:p>
    <w:p>
      <w:pPr>
        <w:spacing w:after="0"/>
        <w:ind w:left="0"/>
        <w:jc w:val="both"/>
      </w:pPr>
      <w:r>
        <w:rPr>
          <w:rFonts w:ascii="Times New Roman"/>
          <w:b w:val="false"/>
          <w:i w:val="false"/>
          <w:color w:val="000000"/>
          <w:sz w:val="28"/>
        </w:rPr>
        <w:t xml:space="preserve">
      уәкілетті органның тізімі негізінде республикалық, халықаралық жарыстарға дайындалу үшін 15 (он бес) АЕК мөлшерінде, осы Қағидаларының </w:t>
      </w:r>
      <w:r>
        <w:rPr>
          <w:rFonts w:ascii="Times New Roman"/>
          <w:b w:val="false"/>
          <w:i w:val="false"/>
          <w:color w:val="000000"/>
          <w:sz w:val="28"/>
        </w:rPr>
        <w:t>7-тармағы</w:t>
      </w:r>
      <w:r>
        <w:rPr>
          <w:rFonts w:ascii="Times New Roman"/>
          <w:b w:val="false"/>
          <w:i w:val="false"/>
          <w:color w:val="000000"/>
          <w:sz w:val="28"/>
        </w:rPr>
        <w:t xml:space="preserve"> 8) тармақшасының 7 абзацында көрсетілген санат үшін;</w:t>
      </w:r>
    </w:p>
    <w:p>
      <w:pPr>
        <w:spacing w:after="0"/>
        <w:ind w:left="0"/>
        <w:jc w:val="both"/>
      </w:pPr>
      <w:r>
        <w:rPr>
          <w:rFonts w:ascii="Times New Roman"/>
          <w:b w:val="false"/>
          <w:i w:val="false"/>
          <w:color w:val="000000"/>
          <w:sz w:val="28"/>
        </w:rPr>
        <w:t xml:space="preserve">
      уәкілетті органның тізімі негізінде 4 (төрт) АЕК мөлшерінде, осы Қағидаларының </w:t>
      </w:r>
      <w:r>
        <w:rPr>
          <w:rFonts w:ascii="Times New Roman"/>
          <w:b w:val="false"/>
          <w:i w:val="false"/>
          <w:color w:val="000000"/>
          <w:sz w:val="28"/>
        </w:rPr>
        <w:t>7-тармағы</w:t>
      </w:r>
      <w:r>
        <w:rPr>
          <w:rFonts w:ascii="Times New Roman"/>
          <w:b w:val="false"/>
          <w:i w:val="false"/>
          <w:color w:val="000000"/>
          <w:sz w:val="28"/>
        </w:rPr>
        <w:t xml:space="preserve"> 8) тармақшасының 3 абзацында көрсетілген санат үшін;</w:t>
      </w:r>
    </w:p>
    <w:p>
      <w:pPr>
        <w:spacing w:after="0"/>
        <w:ind w:left="0"/>
        <w:jc w:val="both"/>
      </w:pPr>
      <w:r>
        <w:rPr>
          <w:rFonts w:ascii="Times New Roman"/>
          <w:b w:val="false"/>
          <w:i w:val="false"/>
          <w:color w:val="000000"/>
          <w:sz w:val="28"/>
        </w:rPr>
        <w:t xml:space="preserve">
      Үлгілік қағидаларының </w:t>
      </w:r>
      <w:r>
        <w:rPr>
          <w:rFonts w:ascii="Times New Roman"/>
          <w:b w:val="false"/>
          <w:i w:val="false"/>
          <w:color w:val="000000"/>
          <w:sz w:val="28"/>
        </w:rPr>
        <w:t>13-тармағының</w:t>
      </w:r>
      <w:r>
        <w:rPr>
          <w:rFonts w:ascii="Times New Roman"/>
          <w:b w:val="false"/>
          <w:i w:val="false"/>
          <w:color w:val="000000"/>
          <w:sz w:val="28"/>
        </w:rPr>
        <w:t xml:space="preserve"> 1), 3) тармақшаларында көрсетілген құжатты қоса бере отырып өтініш негізінде 100 (жүз) АЕК мөлшерінде өмірлік қиын жағдайдың басталуынан бір жыл ішінде, осы Қағидаларының </w:t>
      </w:r>
      <w:r>
        <w:rPr>
          <w:rFonts w:ascii="Times New Roman"/>
          <w:b w:val="false"/>
          <w:i w:val="false"/>
          <w:color w:val="000000"/>
          <w:sz w:val="28"/>
        </w:rPr>
        <w:t>7-тармағы</w:t>
      </w:r>
      <w:r>
        <w:rPr>
          <w:rFonts w:ascii="Times New Roman"/>
          <w:b w:val="false"/>
          <w:i w:val="false"/>
          <w:color w:val="000000"/>
          <w:sz w:val="28"/>
        </w:rPr>
        <w:t xml:space="preserve"> 11) тармақшасының 3 абзацында көрсетілген санат үшін;</w:t>
      </w:r>
    </w:p>
    <w:p>
      <w:pPr>
        <w:spacing w:after="0"/>
        <w:ind w:left="0"/>
        <w:jc w:val="both"/>
      </w:pPr>
      <w:r>
        <w:rPr>
          <w:rFonts w:ascii="Times New Roman"/>
          <w:b w:val="false"/>
          <w:i w:val="false"/>
          <w:color w:val="000000"/>
          <w:sz w:val="28"/>
        </w:rPr>
        <w:t xml:space="preserve">
      Үлгілік қағидаларының </w:t>
      </w:r>
      <w:r>
        <w:rPr>
          <w:rFonts w:ascii="Times New Roman"/>
          <w:b w:val="false"/>
          <w:i w:val="false"/>
          <w:color w:val="000000"/>
          <w:sz w:val="28"/>
        </w:rPr>
        <w:t>13-тармағының</w:t>
      </w:r>
      <w:r>
        <w:rPr>
          <w:rFonts w:ascii="Times New Roman"/>
          <w:b w:val="false"/>
          <w:i w:val="false"/>
          <w:color w:val="000000"/>
          <w:sz w:val="28"/>
        </w:rPr>
        <w:t xml:space="preserve"> 1), 3) тармақшаларында көрсетілген құжатты қоса бере отырып өтініш негізінде 10 (он) АЕК мөлшерінде, осы Қағидаларының </w:t>
      </w:r>
      <w:r>
        <w:rPr>
          <w:rFonts w:ascii="Times New Roman"/>
          <w:b w:val="false"/>
          <w:i w:val="false"/>
          <w:color w:val="000000"/>
          <w:sz w:val="28"/>
        </w:rPr>
        <w:t>7-тармағы</w:t>
      </w:r>
      <w:r>
        <w:rPr>
          <w:rFonts w:ascii="Times New Roman"/>
          <w:b w:val="false"/>
          <w:i w:val="false"/>
          <w:color w:val="000000"/>
          <w:sz w:val="28"/>
        </w:rPr>
        <w:t xml:space="preserve"> 11) тармақшасының 4 абзацында көрсетілген санат үшін;</w:t>
      </w:r>
    </w:p>
    <w:p>
      <w:pPr>
        <w:spacing w:after="0"/>
        <w:ind w:left="0"/>
        <w:jc w:val="both"/>
      </w:pPr>
      <w:r>
        <w:rPr>
          <w:rFonts w:ascii="Times New Roman"/>
          <w:b w:val="false"/>
          <w:i w:val="false"/>
          <w:color w:val="000000"/>
          <w:sz w:val="28"/>
        </w:rPr>
        <w:t xml:space="preserve">
      Павлодар облысы әкімдігі Павлодар облысы денсаулық сақтау басқармасының шаруашылық жүргізу құқығындағы "Баянауыл аудандық ауруханасы" коммуналдық мемлекеттік кәсіпорнынан анықтама, Үлгілік қағидаларының </w:t>
      </w:r>
      <w:r>
        <w:rPr>
          <w:rFonts w:ascii="Times New Roman"/>
          <w:b w:val="false"/>
          <w:i w:val="false"/>
          <w:color w:val="000000"/>
          <w:sz w:val="28"/>
        </w:rPr>
        <w:t>13-тармағының</w:t>
      </w:r>
      <w:r>
        <w:rPr>
          <w:rFonts w:ascii="Times New Roman"/>
          <w:b w:val="false"/>
          <w:i w:val="false"/>
          <w:color w:val="000000"/>
          <w:sz w:val="28"/>
        </w:rPr>
        <w:t xml:space="preserve"> 1), 3) тармақшаларында көрсетілген құжатты қоса бере отырып өтініш негізінде 10 (он) АЕК мөлшерінде, осы Қағидаларының </w:t>
      </w:r>
      <w:r>
        <w:rPr>
          <w:rFonts w:ascii="Times New Roman"/>
          <w:b w:val="false"/>
          <w:i w:val="false"/>
          <w:color w:val="000000"/>
          <w:sz w:val="28"/>
        </w:rPr>
        <w:t>7-тармағы</w:t>
      </w:r>
      <w:r>
        <w:rPr>
          <w:rFonts w:ascii="Times New Roman"/>
          <w:b w:val="false"/>
          <w:i w:val="false"/>
          <w:color w:val="000000"/>
          <w:sz w:val="28"/>
        </w:rPr>
        <w:t xml:space="preserve"> 12) тармақшасының 2 абзацында көрсетілген санат үшін;</w:t>
      </w:r>
    </w:p>
    <w:p>
      <w:pPr>
        <w:spacing w:after="0"/>
        <w:ind w:left="0"/>
        <w:jc w:val="both"/>
      </w:pPr>
      <w:r>
        <w:rPr>
          <w:rFonts w:ascii="Times New Roman"/>
          <w:b w:val="false"/>
          <w:i w:val="false"/>
          <w:color w:val="000000"/>
          <w:sz w:val="28"/>
        </w:rPr>
        <w:t xml:space="preserve">
      Павлодар облысы әкімдігі Павлодар облысы денсаулық сақтау басқармасының шаруашылық жүргізу құқығындағы "Баянауыл аудандық ауруханасы" коммуналдық мемлекеттік кәсіпорны ұсынған тізімі негізінде осы Қағидаларының </w:t>
      </w:r>
      <w:r>
        <w:rPr>
          <w:rFonts w:ascii="Times New Roman"/>
          <w:b w:val="false"/>
          <w:i w:val="false"/>
          <w:color w:val="000000"/>
          <w:sz w:val="28"/>
        </w:rPr>
        <w:t>7-тармағы</w:t>
      </w:r>
      <w:r>
        <w:rPr>
          <w:rFonts w:ascii="Times New Roman"/>
          <w:b w:val="false"/>
          <w:i w:val="false"/>
          <w:color w:val="000000"/>
          <w:sz w:val="28"/>
        </w:rPr>
        <w:t xml:space="preserve"> 12) тармақшасының 3 абзацында көрсетілген санат үшін 10 (он) АЕК мөлшерінде;</w:t>
      </w:r>
    </w:p>
    <w:p>
      <w:pPr>
        <w:spacing w:after="0"/>
        <w:ind w:left="0"/>
        <w:jc w:val="both"/>
      </w:pPr>
      <w:r>
        <w:rPr>
          <w:rFonts w:ascii="Times New Roman"/>
          <w:b w:val="false"/>
          <w:i w:val="false"/>
          <w:color w:val="000000"/>
          <w:sz w:val="28"/>
        </w:rPr>
        <w:t xml:space="preserve">
      дәрігерлік-консультациялық комиссияның ауруды растайтын қорытындысын, Үлгілік қағидаларының </w:t>
      </w:r>
      <w:r>
        <w:rPr>
          <w:rFonts w:ascii="Times New Roman"/>
          <w:b w:val="false"/>
          <w:i w:val="false"/>
          <w:color w:val="000000"/>
          <w:sz w:val="28"/>
        </w:rPr>
        <w:t>13-тармағының</w:t>
      </w:r>
      <w:r>
        <w:rPr>
          <w:rFonts w:ascii="Times New Roman"/>
          <w:b w:val="false"/>
          <w:i w:val="false"/>
          <w:color w:val="000000"/>
          <w:sz w:val="28"/>
        </w:rPr>
        <w:t xml:space="preserve"> 1), 3) тармақшаларында көрсетілген құжатты қоса бере отырып өтініш негізінде 10 (он) АЕК мөлшерінде, осы Қағидаларының </w:t>
      </w:r>
      <w:r>
        <w:rPr>
          <w:rFonts w:ascii="Times New Roman"/>
          <w:b w:val="false"/>
          <w:i w:val="false"/>
          <w:color w:val="000000"/>
          <w:sz w:val="28"/>
        </w:rPr>
        <w:t>7-тармағы</w:t>
      </w:r>
      <w:r>
        <w:rPr>
          <w:rFonts w:ascii="Times New Roman"/>
          <w:b w:val="false"/>
          <w:i w:val="false"/>
          <w:color w:val="000000"/>
          <w:sz w:val="28"/>
        </w:rPr>
        <w:t xml:space="preserve"> 12) тармақшасының 6 абзацында көрсетілген санат үшін;</w:t>
      </w:r>
    </w:p>
    <w:p>
      <w:pPr>
        <w:spacing w:after="0"/>
        <w:ind w:left="0"/>
        <w:jc w:val="both"/>
      </w:pPr>
      <w:r>
        <w:rPr>
          <w:rFonts w:ascii="Times New Roman"/>
          <w:b w:val="false"/>
          <w:i w:val="false"/>
          <w:color w:val="000000"/>
          <w:sz w:val="28"/>
        </w:rPr>
        <w:t xml:space="preserve">
      дәрігерлік-консультациялық комиссияның ауруды растайтын қорытындысын, Үлгілік қағидаларының </w:t>
      </w:r>
      <w:r>
        <w:rPr>
          <w:rFonts w:ascii="Times New Roman"/>
          <w:b w:val="false"/>
          <w:i w:val="false"/>
          <w:color w:val="000000"/>
          <w:sz w:val="28"/>
        </w:rPr>
        <w:t>13-тармағының</w:t>
      </w:r>
      <w:r>
        <w:rPr>
          <w:rFonts w:ascii="Times New Roman"/>
          <w:b w:val="false"/>
          <w:i w:val="false"/>
          <w:color w:val="000000"/>
          <w:sz w:val="28"/>
        </w:rPr>
        <w:t xml:space="preserve"> 1), 3) тармақшаларында көрсетілген құжатты қоса бере отырып өтініш негізінде 10 (он) АЕК мөлшерінде, осы Қағидаларының </w:t>
      </w:r>
      <w:r>
        <w:rPr>
          <w:rFonts w:ascii="Times New Roman"/>
          <w:b w:val="false"/>
          <w:i w:val="false"/>
          <w:color w:val="000000"/>
          <w:sz w:val="28"/>
        </w:rPr>
        <w:t>7-тармағы</w:t>
      </w:r>
      <w:r>
        <w:rPr>
          <w:rFonts w:ascii="Times New Roman"/>
          <w:b w:val="false"/>
          <w:i w:val="false"/>
          <w:color w:val="000000"/>
          <w:sz w:val="28"/>
        </w:rPr>
        <w:t xml:space="preserve"> 12) тармақшасының 7 абзацында көрсетілген санат үшін;</w:t>
      </w:r>
    </w:p>
    <w:p>
      <w:pPr>
        <w:spacing w:after="0"/>
        <w:ind w:left="0"/>
        <w:jc w:val="both"/>
      </w:pPr>
      <w:r>
        <w:rPr>
          <w:rFonts w:ascii="Times New Roman"/>
          <w:b w:val="false"/>
          <w:i w:val="false"/>
          <w:color w:val="000000"/>
          <w:sz w:val="28"/>
        </w:rPr>
        <w:t>
      3) тоқсан сайынғы әлеуметтік көмек:</w:t>
      </w:r>
    </w:p>
    <w:p>
      <w:pPr>
        <w:spacing w:after="0"/>
        <w:ind w:left="0"/>
        <w:jc w:val="both"/>
      </w:pPr>
      <w:r>
        <w:rPr>
          <w:rFonts w:ascii="Times New Roman"/>
          <w:b w:val="false"/>
          <w:i w:val="false"/>
          <w:color w:val="000000"/>
          <w:sz w:val="28"/>
        </w:rPr>
        <w:t xml:space="preserve">
      Үлгілік қағидаларының </w:t>
      </w:r>
      <w:r>
        <w:rPr>
          <w:rFonts w:ascii="Times New Roman"/>
          <w:b w:val="false"/>
          <w:i w:val="false"/>
          <w:color w:val="000000"/>
          <w:sz w:val="28"/>
        </w:rPr>
        <w:t>13-тармағының</w:t>
      </w:r>
      <w:r>
        <w:rPr>
          <w:rFonts w:ascii="Times New Roman"/>
          <w:b w:val="false"/>
          <w:i w:val="false"/>
          <w:color w:val="000000"/>
          <w:sz w:val="28"/>
        </w:rPr>
        <w:t xml:space="preserve"> 1), 3) тармақшаларында көрсетілген құжатты қоса бере отырып өтініш негізінде 20 (жиырма) АЕК мөлшерінде, осы Қағидаларының </w:t>
      </w:r>
      <w:r>
        <w:rPr>
          <w:rFonts w:ascii="Times New Roman"/>
          <w:b w:val="false"/>
          <w:i w:val="false"/>
          <w:color w:val="000000"/>
          <w:sz w:val="28"/>
        </w:rPr>
        <w:t>7-тармақтың</w:t>
      </w:r>
      <w:r>
        <w:rPr>
          <w:rFonts w:ascii="Times New Roman"/>
          <w:b w:val="false"/>
          <w:i w:val="false"/>
          <w:color w:val="000000"/>
          <w:sz w:val="28"/>
        </w:rPr>
        <w:t xml:space="preserve"> 1) тармақшасында көрсетілген санат үшін (сауықтыруға);</w:t>
      </w:r>
    </w:p>
    <w:p>
      <w:pPr>
        <w:spacing w:after="0"/>
        <w:ind w:left="0"/>
        <w:jc w:val="both"/>
      </w:pPr>
      <w:r>
        <w:rPr>
          <w:rFonts w:ascii="Times New Roman"/>
          <w:b w:val="false"/>
          <w:i w:val="false"/>
          <w:color w:val="000000"/>
          <w:sz w:val="28"/>
        </w:rPr>
        <w:t xml:space="preserve">
      Үлгілік қағидаларының </w:t>
      </w:r>
      <w:r>
        <w:rPr>
          <w:rFonts w:ascii="Times New Roman"/>
          <w:b w:val="false"/>
          <w:i w:val="false"/>
          <w:color w:val="000000"/>
          <w:sz w:val="28"/>
        </w:rPr>
        <w:t>13-тармағының</w:t>
      </w:r>
      <w:r>
        <w:rPr>
          <w:rFonts w:ascii="Times New Roman"/>
          <w:b w:val="false"/>
          <w:i w:val="false"/>
          <w:color w:val="000000"/>
          <w:sz w:val="28"/>
        </w:rPr>
        <w:t xml:space="preserve"> 1), 3) тармақшаларында көрсетілген құжатты қоса бере отырып өтініш негізінде 10 (он) АЕК мөлшерінде, осы Қағидаларының </w:t>
      </w:r>
      <w:r>
        <w:rPr>
          <w:rFonts w:ascii="Times New Roman"/>
          <w:b w:val="false"/>
          <w:i w:val="false"/>
          <w:color w:val="000000"/>
          <w:sz w:val="28"/>
        </w:rPr>
        <w:t>7-тармақтың</w:t>
      </w:r>
      <w:r>
        <w:rPr>
          <w:rFonts w:ascii="Times New Roman"/>
          <w:b w:val="false"/>
          <w:i w:val="false"/>
          <w:color w:val="000000"/>
          <w:sz w:val="28"/>
        </w:rPr>
        <w:t xml:space="preserve"> 2) тармақшасында, 3) тармақшасының 3, 4, 5 абзацтарында, 4) тармақшасының 3 абзацында, 6) тармақшасының 2 абзацында көрсетілген санаттар үшін;</w:t>
      </w:r>
    </w:p>
    <w:p>
      <w:pPr>
        <w:spacing w:after="0"/>
        <w:ind w:left="0"/>
        <w:jc w:val="both"/>
      </w:pPr>
      <w:r>
        <w:rPr>
          <w:rFonts w:ascii="Times New Roman"/>
          <w:b w:val="false"/>
          <w:i w:val="false"/>
          <w:color w:val="000000"/>
          <w:sz w:val="28"/>
        </w:rPr>
        <w:t>
      4) ай сайынғы әлеуметтік көмек:</w:t>
      </w:r>
    </w:p>
    <w:p>
      <w:pPr>
        <w:spacing w:after="0"/>
        <w:ind w:left="0"/>
        <w:jc w:val="both"/>
      </w:pPr>
      <w:r>
        <w:rPr>
          <w:rFonts w:ascii="Times New Roman"/>
          <w:b w:val="false"/>
          <w:i w:val="false"/>
          <w:color w:val="000000"/>
          <w:sz w:val="28"/>
        </w:rPr>
        <w:t xml:space="preserve">
      Үлгілік қағидаларының </w:t>
      </w:r>
      <w:r>
        <w:rPr>
          <w:rFonts w:ascii="Times New Roman"/>
          <w:b w:val="false"/>
          <w:i w:val="false"/>
          <w:color w:val="000000"/>
          <w:sz w:val="28"/>
        </w:rPr>
        <w:t>13-тармағының</w:t>
      </w:r>
      <w:r>
        <w:rPr>
          <w:rFonts w:ascii="Times New Roman"/>
          <w:b w:val="false"/>
          <w:i w:val="false"/>
          <w:color w:val="000000"/>
          <w:sz w:val="28"/>
        </w:rPr>
        <w:t xml:space="preserve"> 1), 3) тармақшаларында көрсетілген құжатты қоса бере отырып өтініш негізінде 15 (он бес) АЕК мөлшерінде, осы Қағидаларының </w:t>
      </w:r>
      <w:r>
        <w:rPr>
          <w:rFonts w:ascii="Times New Roman"/>
          <w:b w:val="false"/>
          <w:i w:val="false"/>
          <w:color w:val="000000"/>
          <w:sz w:val="28"/>
        </w:rPr>
        <w:t>7-тармағы</w:t>
      </w:r>
      <w:r>
        <w:rPr>
          <w:rFonts w:ascii="Times New Roman"/>
          <w:b w:val="false"/>
          <w:i w:val="false"/>
          <w:color w:val="000000"/>
          <w:sz w:val="28"/>
        </w:rPr>
        <w:t xml:space="preserve"> 8) тармақшасының 3, 4, 5 абзацтарында (өзіне-өзі күтім көрсете алмайтын және денсаулығының жай-күйіне байланысты үнемі көмек көрсетуге мұқтаж, өздерінің ата-аналарын (жұбайын) асырап-бағуға және оларға қамқорлық жасауға міндетті еңбекке жарамды кәмелетке толған балалары (жұбайы) жоқ немесе объективті себептер бойынша оларды тұрақты көмекпен және күтіммен қамтамасыз ете алмайтын жақын туыстары бар мүгедектігі бар адамдарға (қарттық жасына, бірінші, екінші топтағы мүгедектігінің, онкологиялық, психикалық ауруларының болуы, бас бостандығынан айыру орындарында отыруына немесе елден тыс жерге тұрақты тұруға кетуі немесе басқа елді мекенде тұруы) көрсетілген санаттар үшін;</w:t>
      </w:r>
    </w:p>
    <w:p>
      <w:pPr>
        <w:spacing w:after="0"/>
        <w:ind w:left="0"/>
        <w:jc w:val="both"/>
      </w:pPr>
      <w:r>
        <w:rPr>
          <w:rFonts w:ascii="Times New Roman"/>
          <w:b w:val="false"/>
          <w:i w:val="false"/>
          <w:color w:val="000000"/>
          <w:sz w:val="28"/>
        </w:rPr>
        <w:t xml:space="preserve">
      осы Қағидаларының </w:t>
      </w:r>
      <w:r>
        <w:rPr>
          <w:rFonts w:ascii="Times New Roman"/>
          <w:b w:val="false"/>
          <w:i w:val="false"/>
          <w:color w:val="000000"/>
          <w:sz w:val="28"/>
        </w:rPr>
        <w:t>7-тармақтың</w:t>
      </w:r>
      <w:r>
        <w:rPr>
          <w:rFonts w:ascii="Times New Roman"/>
          <w:b w:val="false"/>
          <w:i w:val="false"/>
          <w:color w:val="000000"/>
          <w:sz w:val="28"/>
        </w:rPr>
        <w:t xml:space="preserve"> 10) тармақшасында көрсетілген санат үшін оқу кезеңінде тұруға, тамақтануға және тұрғылықты жеріне жол жүруге 10 (он) АЕК мөлшерінде;</w:t>
      </w:r>
    </w:p>
    <w:p>
      <w:pPr>
        <w:spacing w:after="0"/>
        <w:ind w:left="0"/>
        <w:jc w:val="both"/>
      </w:pPr>
      <w:r>
        <w:rPr>
          <w:rFonts w:ascii="Times New Roman"/>
          <w:b w:val="false"/>
          <w:i w:val="false"/>
          <w:color w:val="000000"/>
          <w:sz w:val="28"/>
        </w:rPr>
        <w:t xml:space="preserve">
      Павлодар облысы әкімдігі Павлодар облысы денсаулық сақтау басқармасының шаруашылық жүргізу құқығындағы "Баянауыл аудандық ауруханасы" коммуналдық мемлекеттік кәсіпорны ұсынған тізімі негізінде тиісті қаржы жылына арналған республикалық бюджет туралы Қазақстан Республикасының Заңында белгіленген ең төменгі күнкөріс екі еселеген мөлшерінде, осы Қағидаларының </w:t>
      </w:r>
      <w:r>
        <w:rPr>
          <w:rFonts w:ascii="Times New Roman"/>
          <w:b w:val="false"/>
          <w:i w:val="false"/>
          <w:color w:val="000000"/>
          <w:sz w:val="28"/>
        </w:rPr>
        <w:t>7-тармағы</w:t>
      </w:r>
      <w:r>
        <w:rPr>
          <w:rFonts w:ascii="Times New Roman"/>
          <w:b w:val="false"/>
          <w:i w:val="false"/>
          <w:color w:val="000000"/>
          <w:sz w:val="28"/>
        </w:rPr>
        <w:t xml:space="preserve"> 12) тармақшасының 4 абзацында көрсетілген санат үшін;</w:t>
      </w:r>
    </w:p>
    <w:p>
      <w:pPr>
        <w:spacing w:after="0"/>
        <w:ind w:left="0"/>
        <w:jc w:val="both"/>
      </w:pPr>
      <w:r>
        <w:rPr>
          <w:rFonts w:ascii="Times New Roman"/>
          <w:b w:val="false"/>
          <w:i w:val="false"/>
          <w:color w:val="000000"/>
          <w:sz w:val="28"/>
        </w:rPr>
        <w:t xml:space="preserve">
      Павлодар облысы әкімдігі Павлодар облысы денсаулық сақтау басқармасының шаруашылық жүргізу құқығындағы "Баянауыл аудандық ауруханасы" коммуналдық мемлекеттік кәсіпорны ұсынған тізімі негізінде осы Қағидаларының </w:t>
      </w:r>
      <w:r>
        <w:rPr>
          <w:rFonts w:ascii="Times New Roman"/>
          <w:b w:val="false"/>
          <w:i w:val="false"/>
          <w:color w:val="000000"/>
          <w:sz w:val="28"/>
        </w:rPr>
        <w:t>7-тармағы</w:t>
      </w:r>
      <w:r>
        <w:rPr>
          <w:rFonts w:ascii="Times New Roman"/>
          <w:b w:val="false"/>
          <w:i w:val="false"/>
          <w:color w:val="000000"/>
          <w:sz w:val="28"/>
        </w:rPr>
        <w:t xml:space="preserve"> 12) тармақшасының 5 абзацында көрсетілген санат үшін 15 (он бес) АЕК мөлшерінде.</w:t>
      </w:r>
    </w:p>
    <w:p>
      <w:pPr>
        <w:spacing w:after="0"/>
        <w:ind w:left="0"/>
        <w:jc w:val="both"/>
      </w:pPr>
      <w:r>
        <w:rPr>
          <w:rFonts w:ascii="Times New Roman"/>
          <w:b w:val="false"/>
          <w:i w:val="false"/>
          <w:color w:val="000000"/>
          <w:sz w:val="28"/>
        </w:rPr>
        <w:t>
      9. Уәкілетті орган ең төменгі күнкөріс деңгейінен аспайтын табысы бар адамдарға біржолғы әлеуметтік көмек көрсетеді:</w:t>
      </w:r>
    </w:p>
    <w:p>
      <w:pPr>
        <w:spacing w:after="0"/>
        <w:ind w:left="0"/>
        <w:jc w:val="both"/>
      </w:pPr>
      <w:r>
        <w:rPr>
          <w:rFonts w:ascii="Times New Roman"/>
          <w:b w:val="false"/>
          <w:i w:val="false"/>
          <w:color w:val="000000"/>
          <w:sz w:val="28"/>
        </w:rPr>
        <w:t xml:space="preserve">
      аудан әкімі, жоғары оқу орнының басшысы және студентпен қолы қойылған білім беру қызметтерін көрсетуге үш жақты келісім-шартта көрсетілген сома Үлгілік қағидаларының </w:t>
      </w:r>
      <w:r>
        <w:rPr>
          <w:rFonts w:ascii="Times New Roman"/>
          <w:b w:val="false"/>
          <w:i w:val="false"/>
          <w:color w:val="000000"/>
          <w:sz w:val="28"/>
        </w:rPr>
        <w:t>13-тармағының</w:t>
      </w:r>
      <w:r>
        <w:rPr>
          <w:rFonts w:ascii="Times New Roman"/>
          <w:b w:val="false"/>
          <w:i w:val="false"/>
          <w:color w:val="000000"/>
          <w:sz w:val="28"/>
        </w:rPr>
        <w:t xml:space="preserve"> 1), 2), 3) тармақшаларында көрсетілген құжатты қоса бере отырып өтініш негізінде осы Қағидаларының </w:t>
      </w:r>
      <w:r>
        <w:rPr>
          <w:rFonts w:ascii="Times New Roman"/>
          <w:b w:val="false"/>
          <w:i w:val="false"/>
          <w:color w:val="000000"/>
          <w:sz w:val="28"/>
        </w:rPr>
        <w:t>7-тармақтың</w:t>
      </w:r>
      <w:r>
        <w:rPr>
          <w:rFonts w:ascii="Times New Roman"/>
          <w:b w:val="false"/>
          <w:i w:val="false"/>
          <w:color w:val="000000"/>
          <w:sz w:val="28"/>
        </w:rPr>
        <w:t xml:space="preserve"> 10) тармақшасында көрсетілген санат үшін төленеді;</w:t>
      </w:r>
    </w:p>
    <w:p>
      <w:pPr>
        <w:spacing w:after="0"/>
        <w:ind w:left="0"/>
        <w:jc w:val="both"/>
      </w:pPr>
      <w:r>
        <w:rPr>
          <w:rFonts w:ascii="Times New Roman"/>
          <w:b w:val="false"/>
          <w:i w:val="false"/>
          <w:color w:val="000000"/>
          <w:sz w:val="28"/>
        </w:rPr>
        <w:t xml:space="preserve">
      Үлгілік қағидаларының </w:t>
      </w:r>
      <w:r>
        <w:rPr>
          <w:rFonts w:ascii="Times New Roman"/>
          <w:b w:val="false"/>
          <w:i w:val="false"/>
          <w:color w:val="000000"/>
          <w:sz w:val="28"/>
        </w:rPr>
        <w:t>13-тармағының</w:t>
      </w:r>
      <w:r>
        <w:rPr>
          <w:rFonts w:ascii="Times New Roman"/>
          <w:b w:val="false"/>
          <w:i w:val="false"/>
          <w:color w:val="000000"/>
          <w:sz w:val="28"/>
        </w:rPr>
        <w:t xml:space="preserve"> 1), 2), 3) тармақшаларында көрсетілген құжатты қоса бере отырып өтініш негізінде 20 (жиырма) АЕК мөлшерінде қатты отын сатып алуға (екінші жартыжылдықта көрсетіледі) осы Қағидаларының </w:t>
      </w:r>
      <w:r>
        <w:rPr>
          <w:rFonts w:ascii="Times New Roman"/>
          <w:b w:val="false"/>
          <w:i w:val="false"/>
          <w:color w:val="000000"/>
          <w:sz w:val="28"/>
        </w:rPr>
        <w:t>7-тармағы</w:t>
      </w:r>
      <w:r>
        <w:rPr>
          <w:rFonts w:ascii="Times New Roman"/>
          <w:b w:val="false"/>
          <w:i w:val="false"/>
          <w:color w:val="000000"/>
          <w:sz w:val="28"/>
        </w:rPr>
        <w:t xml:space="preserve"> 11) тармақшасының 2 абзацында көрсетілген санат үшін.</w:t>
      </w:r>
    </w:p>
    <w:p>
      <w:pPr>
        <w:spacing w:after="0"/>
        <w:ind w:left="0"/>
        <w:jc w:val="both"/>
      </w:pPr>
      <w:r>
        <w:rPr>
          <w:rFonts w:ascii="Times New Roman"/>
          <w:b w:val="false"/>
          <w:i w:val="false"/>
          <w:color w:val="000000"/>
          <w:sz w:val="28"/>
        </w:rPr>
        <w:t xml:space="preserve">
      10. Әрбір жекелеген жағдайда көрсетілетін әлеуметтік көмек мөлшерін арнайы комиссия айқындайды және оны әлеуметтік көмек көрсету қажеттілігі туралы қорытындыда көрсетеді. </w:t>
      </w:r>
    </w:p>
    <w:p>
      <w:pPr>
        <w:spacing w:after="0"/>
        <w:ind w:left="0"/>
        <w:jc w:val="both"/>
      </w:pPr>
      <w:r>
        <w:rPr>
          <w:rFonts w:ascii="Times New Roman"/>
          <w:b w:val="false"/>
          <w:i w:val="false"/>
          <w:color w:val="000000"/>
          <w:sz w:val="28"/>
        </w:rPr>
        <w:t>
      11. Алушылардың жекелеген санаттары үшін мереке күндеріне әлеуметтік көмектің мөлшерін облыстық ЖАО келісімі бойынша бірыңғай мөлшерде белгіленеді.</w:t>
      </w:r>
    </w:p>
    <w:p>
      <w:pPr>
        <w:spacing w:after="0"/>
        <w:ind w:left="0"/>
        <w:jc w:val="left"/>
      </w:pPr>
      <w:r>
        <w:rPr>
          <w:rFonts w:ascii="Times New Roman"/>
          <w:b/>
          <w:i w:val="false"/>
          <w:color w:val="000000"/>
        </w:rPr>
        <w:t xml:space="preserve"> 3-тарау. Әлеуметтік көмек көрсету тәртібі</w:t>
      </w:r>
    </w:p>
    <w:p>
      <w:pPr>
        <w:spacing w:after="0"/>
        <w:ind w:left="0"/>
        <w:jc w:val="both"/>
      </w:pPr>
      <w:r>
        <w:rPr>
          <w:rFonts w:ascii="Times New Roman"/>
          <w:b w:val="false"/>
          <w:i w:val="false"/>
          <w:color w:val="000000"/>
          <w:sz w:val="28"/>
        </w:rPr>
        <w:t xml:space="preserve">
      12. Әлеуметтік көмек көрсету тәртібі Үлгілік қағидаларының </w:t>
      </w:r>
      <w:r>
        <w:rPr>
          <w:rFonts w:ascii="Times New Roman"/>
          <w:b w:val="false"/>
          <w:i w:val="false"/>
          <w:color w:val="000000"/>
          <w:sz w:val="28"/>
        </w:rPr>
        <w:t>12</w:t>
      </w:r>
      <w:r>
        <w:rPr>
          <w:rFonts w:ascii="Times New Roman"/>
          <w:b w:val="false"/>
          <w:i w:val="false"/>
          <w:color w:val="000000"/>
          <w:sz w:val="28"/>
        </w:rPr>
        <w:t>-</w:t>
      </w:r>
      <w:r>
        <w:rPr>
          <w:rFonts w:ascii="Times New Roman"/>
          <w:b w:val="false"/>
          <w:i w:val="false"/>
          <w:color w:val="000000"/>
          <w:sz w:val="28"/>
        </w:rPr>
        <w:t>25 -тармақтарына</w:t>
      </w:r>
      <w:r>
        <w:rPr>
          <w:rFonts w:ascii="Times New Roman"/>
          <w:b w:val="false"/>
          <w:i w:val="false"/>
          <w:color w:val="000000"/>
          <w:sz w:val="28"/>
        </w:rPr>
        <w:t xml:space="preserve"> сәйкес айкыңдалды.</w:t>
      </w:r>
    </w:p>
    <w:p>
      <w:pPr>
        <w:spacing w:after="0"/>
        <w:ind w:left="0"/>
        <w:jc w:val="left"/>
      </w:pPr>
      <w:r>
        <w:rPr>
          <w:rFonts w:ascii="Times New Roman"/>
          <w:b/>
          <w:i w:val="false"/>
          <w:color w:val="000000"/>
        </w:rPr>
        <w:t xml:space="preserve"> 4-тарау. Көрсетілетін әлеуметтік көмекті тоқтату және қайтару үшін негіздер</w:t>
      </w:r>
    </w:p>
    <w:p>
      <w:pPr>
        <w:spacing w:after="0"/>
        <w:ind w:left="0"/>
        <w:jc w:val="both"/>
      </w:pPr>
      <w:r>
        <w:rPr>
          <w:rFonts w:ascii="Times New Roman"/>
          <w:b w:val="false"/>
          <w:i w:val="false"/>
          <w:color w:val="000000"/>
          <w:sz w:val="28"/>
        </w:rPr>
        <w:t>
      13. Әлеуметтiк көмек:</w:t>
      </w:r>
    </w:p>
    <w:p>
      <w:pPr>
        <w:spacing w:after="0"/>
        <w:ind w:left="0"/>
        <w:jc w:val="both"/>
      </w:pPr>
      <w:r>
        <w:rPr>
          <w:rFonts w:ascii="Times New Roman"/>
          <w:b w:val="false"/>
          <w:i w:val="false"/>
          <w:color w:val="000000"/>
          <w:sz w:val="28"/>
        </w:rPr>
        <w:t>
      1) алушы қайтыс болған;</w:t>
      </w:r>
    </w:p>
    <w:p>
      <w:pPr>
        <w:spacing w:after="0"/>
        <w:ind w:left="0"/>
        <w:jc w:val="both"/>
      </w:pPr>
      <w:r>
        <w:rPr>
          <w:rFonts w:ascii="Times New Roman"/>
          <w:b w:val="false"/>
          <w:i w:val="false"/>
          <w:color w:val="000000"/>
          <w:sz w:val="28"/>
        </w:rPr>
        <w:t>
      2) алушы Баянауыл ауданының шегiнен тыс тұрақты тұруға кеткен;</w:t>
      </w:r>
    </w:p>
    <w:p>
      <w:pPr>
        <w:spacing w:after="0"/>
        <w:ind w:left="0"/>
        <w:jc w:val="both"/>
      </w:pPr>
      <w:r>
        <w:rPr>
          <w:rFonts w:ascii="Times New Roman"/>
          <w:b w:val="false"/>
          <w:i w:val="false"/>
          <w:color w:val="000000"/>
          <w:sz w:val="28"/>
        </w:rPr>
        <w:t>
      3) алушыны мемлекеттiк медициналық-әлеуметтiк мекемелерге тұруға жiберген;</w:t>
      </w:r>
    </w:p>
    <w:p>
      <w:pPr>
        <w:spacing w:after="0"/>
        <w:ind w:left="0"/>
        <w:jc w:val="both"/>
      </w:pPr>
      <w:r>
        <w:rPr>
          <w:rFonts w:ascii="Times New Roman"/>
          <w:b w:val="false"/>
          <w:i w:val="false"/>
          <w:color w:val="000000"/>
          <w:sz w:val="28"/>
        </w:rPr>
        <w:t>
      4) алушы ұсынған мәлiметтердiң дәйексiздiгi анықталған жағдайларда тоқтатылады.</w:t>
      </w:r>
    </w:p>
    <w:p>
      <w:pPr>
        <w:spacing w:after="0"/>
        <w:ind w:left="0"/>
        <w:jc w:val="both"/>
      </w:pPr>
      <w:r>
        <w:rPr>
          <w:rFonts w:ascii="Times New Roman"/>
          <w:b w:val="false"/>
          <w:i w:val="false"/>
          <w:color w:val="000000"/>
          <w:sz w:val="28"/>
        </w:rPr>
        <w:t>
      Әлеуметтiк көмектi төлеу көрсетiлген жағдайлар туындаған айдан бастап тоқтатылады.</w:t>
      </w:r>
    </w:p>
    <w:p>
      <w:pPr>
        <w:spacing w:after="0"/>
        <w:ind w:left="0"/>
        <w:jc w:val="both"/>
      </w:pPr>
      <w:r>
        <w:rPr>
          <w:rFonts w:ascii="Times New Roman"/>
          <w:b w:val="false"/>
          <w:i w:val="false"/>
          <w:color w:val="000000"/>
          <w:sz w:val="28"/>
        </w:rPr>
        <w:t>
      14. Артық төленген сомалар ерiктi немесе Қазақстан Республикасының азаматтық заңнамасында белгiленген тәртiппен қайтаруға жатады.</w:t>
      </w:r>
    </w:p>
    <w:p>
      <w:pPr>
        <w:spacing w:after="0"/>
        <w:ind w:left="0"/>
        <w:jc w:val="left"/>
      </w:pPr>
      <w:r>
        <w:rPr>
          <w:rFonts w:ascii="Times New Roman"/>
          <w:b/>
          <w:i w:val="false"/>
          <w:color w:val="000000"/>
        </w:rPr>
        <w:t xml:space="preserve"> 5-тарау. Қорытынды ереже</w:t>
      </w:r>
    </w:p>
    <w:p>
      <w:pPr>
        <w:spacing w:after="0"/>
        <w:ind w:left="0"/>
        <w:jc w:val="both"/>
      </w:pPr>
      <w:r>
        <w:rPr>
          <w:rFonts w:ascii="Times New Roman"/>
          <w:b w:val="false"/>
          <w:i w:val="false"/>
          <w:color w:val="000000"/>
          <w:sz w:val="28"/>
        </w:rPr>
        <w:t>
      15. Әлеуметтiк көмек көрсету мониторингi мен есепке алуды уәкiлеттi орган "Е-Собес" автоматтандырылған ақпараттық жүйесiнiң дерекқорын пайдалана отырып жүргiзедi.</w:t>
      </w:r>
    </w:p>
    <w:p>
      <w:pPr>
        <w:spacing w:after="0"/>
        <w:ind w:left="0"/>
        <w:jc w:val="both"/>
      </w:pPr>
      <w:r>
        <w:rPr>
          <w:rFonts w:ascii="Times New Roman"/>
          <w:b w:val="false"/>
          <w:i w:val="false"/>
          <w:color w:val="000000"/>
          <w:sz w:val="28"/>
        </w:rPr>
        <w:t>
      ырып жүргiзедi.</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