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ebe4" w14:textId="b77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елді мекендерінің жер учаскелеріне бағалау аймақтарының шекараларын және жер учаскелері үшін төлемақының базалық ставкаларына түзету коэффициенттерiн, жер бөлу жобаларын (сұлбаларын)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25 қаңтардағы № 328/54 шешімі. Павлодар облысының Әділет департаментінде 2016 жылғы 02 наурызда № 4950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Павлодар облысы Баянауыл ауданының елді мекендерінің жер бөлу жобалары (сұлбалары), бағалау аймақтарының шекаралары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Баянауыл ауданының елді мекендердің жер учаскелері үшiн төлемақының базалық ставкаларына түзету коэффициенттерi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Баянауыл аудандық мәслихатының заңдылық, азаматтардың өтініш-шағымдарын қабылдау және аграрлық мәселелер мен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кезінен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Баянауыл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коэффицентері, жер бөлу жобасы (сұлбасы)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5981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Ақсан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Құндыкөл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Торайғыр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Майқайын кенті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Шөптікөл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Бірлік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Жанажол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Жанатілек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Қаратомар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Күркелі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Қызылтау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Сәтбаев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ауданы, Ұзынбұлақ ауылдық округі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бағалау аймақтарының шекараларын</w:t>
      </w:r>
      <w:r>
        <w:br/>
      </w:r>
      <w:r>
        <w:rPr>
          <w:rFonts w:ascii="Times New Roman"/>
          <w:b/>
          <w:i w:val="false"/>
          <w:color w:val="000000"/>
        </w:rPr>
        <w:t>және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коэффицентері, жер бөлу жобасы (сұлбасы)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LІV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қосымшасы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Баянауыл ауданының</w:t>
      </w:r>
      <w:r>
        <w:br/>
      </w:r>
      <w:r>
        <w:rPr>
          <w:rFonts w:ascii="Times New Roman"/>
          <w:b/>
          <w:i w:val="false"/>
          <w:color w:val="000000"/>
        </w:rPr>
        <w:t>елді мекендердің жер учаскелері үшiн төлемақының</w:t>
      </w:r>
      <w:r>
        <w:br/>
      </w:r>
      <w:r>
        <w:rPr>
          <w:rFonts w:ascii="Times New Roman"/>
          <w:b/>
          <w:i w:val="false"/>
          <w:color w:val="000000"/>
        </w:rPr>
        <w:t>базалық мөлшерлемелеріне түзету коэффициенттерi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924"/>
        <w:gridCol w:w="875"/>
        <w:gridCol w:w="828"/>
        <w:gridCol w:w="8989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(кенті)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кадастрлық нөмірлер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058, 059, 061, 062, 063, 064, 065, 066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051, 052, 054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Кұндыкөл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069, 071, 072, 082-бөлік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073, 074, 082-бөлік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040, 042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035, 036, 043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001,003, 004, 005, 006, 007, 008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012, 013, 019-бөлік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010, 014, 019-бөлік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015, 016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017-бөлік,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025-бөлік, 027-бөлік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025-бөлік, 026, 027-бөлік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Жанатілек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127, 128, 129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 130-бөлік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118-бөлік,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 143, 144, 145-бөлік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 140, 145-бөлік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 152, 157-бөлік,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086, 087, 088-бөлік, 089,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088-бөлік,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099, 100, 102,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101-бөлік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101-бөлік,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