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77ebe4" w14:textId="b77ebe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Павлодар облысы Баянауыл ауданының елді мекендерінің жер учаскелеріне бағалау аймақтарының шекараларын және жер учаскелері үшін төлемақының базалық ставкаларына түзету коэффициенттерiн, жер бөлу жобаларын (сұлбаларын)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Павлодар облысы Баянауыл аудандық мәслихатының 2016 жылғы 25 қаңтардағы № 328/54 шешімі. Павлодар облысының Әділет департаментінде 2016 жылғы 02 наурызда № 4950 болып тіркелді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Қазақстан Республикасының 2003 жылғы 20 маусымдағы Жер кодексінің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-бабтарына, Қазақстан Республикасының 2001 жылғы 23 қаңтардағы "Қазақстан Республикасындағы жергілікті мемлекеттік басқару және өзін-өзі басқару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6-бабы</w:t>
      </w:r>
      <w:r>
        <w:rPr>
          <w:rFonts w:ascii="Times New Roman"/>
          <w:b w:val="false"/>
          <w:i w:val="false"/>
          <w:color w:val="000000"/>
          <w:sz w:val="28"/>
        </w:rPr>
        <w:t xml:space="preserve"> 1-тармағының 13) тармақшасына сәйкес, Баянауыл аудандық мәслихаты </w:t>
      </w:r>
      <w:r>
        <w:rPr>
          <w:rFonts w:ascii="Times New Roman"/>
          <w:b/>
          <w:i w:val="false"/>
          <w:color w:val="000000"/>
          <w:sz w:val="28"/>
        </w:rPr>
        <w:t>ШЕШІМ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ЕТЕДІ</w:t>
      </w:r>
      <w:r>
        <w:rPr>
          <w:rFonts w:ascii="Times New Roman"/>
          <w:b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1.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шешімнің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 қосымшаларына сәйкес Павлодар облысы Баянауыл ауданының елді мекендерінің жер бөлу жобалары (сұлбалары), бағалау аймақтарының шекаралары бекітілсін.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шешімнің </w:t>
      </w:r>
      <w:r>
        <w:rPr>
          <w:rFonts w:ascii="Times New Roman"/>
          <w:b w:val="false"/>
          <w:i w:val="false"/>
          <w:color w:val="000000"/>
          <w:sz w:val="28"/>
        </w:rPr>
        <w:t>15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Павлодар облысы Баянауыл ауданының елді мекендердің жер учаскелері үшiн төлемақының базалық ставкаларына түзету коэффициенттерi бекітілсін.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шешімнің орындалуын бақылау Баянауыл аудандық мәслихатының заңдылық, азаматтардың өтініш-шағымдарын қабылдау және аграрлық мәселелер мен экология жөніндегі тұрақты комиссиясына жүктелсін.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шешім алғашқы ресми жарияланған кезінен бастап он күнтізбелік күн өткеннен кейін қолданысқа енгізіледі.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Сессия төрағасы,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аудандық мәслихатының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Қасен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Баянауыл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(V сайланған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кезектен тыс LІV сессия)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жылғы 25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328/54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</w:t>
            </w:r>
          </w:p>
        </w:tc>
      </w:tr>
    </w:tbl>
    <w:bookmarkStart w:name="z7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Баянауыл ауданы, Баянауыл ауылдық округі елді мекендерінің</w:t>
      </w:r>
      <w:r>
        <w:br/>
      </w:r>
      <w:r>
        <w:rPr>
          <w:rFonts w:ascii="Times New Roman"/>
          <w:b/>
          <w:i w:val="false"/>
          <w:color w:val="000000"/>
        </w:rPr>
        <w:t>жер учаскелеріне бағалау аймақтарының шекараларын</w:t>
      </w:r>
      <w:r>
        <w:br/>
      </w:r>
      <w:r>
        <w:rPr>
          <w:rFonts w:ascii="Times New Roman"/>
          <w:b/>
          <w:i w:val="false"/>
          <w:color w:val="000000"/>
        </w:rPr>
        <w:t>және жер учаскелері үшін төлемақының базалық ставкаларына</w:t>
      </w:r>
      <w:r>
        <w:br/>
      </w:r>
      <w:r>
        <w:rPr>
          <w:rFonts w:ascii="Times New Roman"/>
          <w:b/>
          <w:i w:val="false"/>
          <w:color w:val="000000"/>
        </w:rPr>
        <w:t xml:space="preserve">түзету коэффицентері, жер бөлу жобасы (сұлбасы) </w:t>
      </w:r>
    </w:p>
    <w:bookmarkEnd w:id="0"/>
    <w:p>
      <w:pPr>
        <w:spacing w:after="0"/>
        <w:ind w:left="0"/>
        <w:jc w:val="both"/>
      </w:pPr>
      <w:r>
        <w:drawing>
          <wp:inline distT="0" distB="0" distL="0" distR="0">
            <wp:extent cx="59817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Баянауыл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(V сайланған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кезектен тыс LІV сессия)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жылғы 25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328/54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</w:p>
        </w:tc>
      </w:tr>
    </w:tbl>
    <w:bookmarkStart w:name="z9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Баянауыл ауданы, Ақсан ауылдық округі елді мекендерінің</w:t>
      </w:r>
      <w:r>
        <w:br/>
      </w:r>
      <w:r>
        <w:rPr>
          <w:rFonts w:ascii="Times New Roman"/>
          <w:b/>
          <w:i w:val="false"/>
          <w:color w:val="000000"/>
        </w:rPr>
        <w:t>жер учаскелеріне бағалау аймақтарының шекараларын</w:t>
      </w:r>
      <w:r>
        <w:br/>
      </w:r>
      <w:r>
        <w:rPr>
          <w:rFonts w:ascii="Times New Roman"/>
          <w:b/>
          <w:i w:val="false"/>
          <w:color w:val="000000"/>
        </w:rPr>
        <w:t>және жер учаскелері үшін төлемақының базалық ставкаларына</w:t>
      </w:r>
      <w:r>
        <w:br/>
      </w:r>
      <w:r>
        <w:rPr>
          <w:rFonts w:ascii="Times New Roman"/>
          <w:b/>
          <w:i w:val="false"/>
          <w:color w:val="000000"/>
        </w:rPr>
        <w:t>түзету коэффицентері, жер бөлу жобасы (сұлбасы)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Баянауыл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(V сайланған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кезектен тыс LІV сессия)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жылғы 25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328/54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қосымша</w:t>
            </w:r>
          </w:p>
        </w:tc>
      </w:tr>
    </w:tbl>
    <w:bookmarkStart w:name="z11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Баянауыл ауданы, Құндыкөл ауылдық округі елді мекендерінің</w:t>
      </w:r>
      <w:r>
        <w:br/>
      </w:r>
      <w:r>
        <w:rPr>
          <w:rFonts w:ascii="Times New Roman"/>
          <w:b/>
          <w:i w:val="false"/>
          <w:color w:val="000000"/>
        </w:rPr>
        <w:t>жер учаскелеріне бағалау аймақтарының шекараларын</w:t>
      </w:r>
      <w:r>
        <w:br/>
      </w:r>
      <w:r>
        <w:rPr>
          <w:rFonts w:ascii="Times New Roman"/>
          <w:b/>
          <w:i w:val="false"/>
          <w:color w:val="000000"/>
        </w:rPr>
        <w:t>және жер учаскелері үшін төлемақының базалық ставкаларына</w:t>
      </w:r>
      <w:r>
        <w:br/>
      </w:r>
      <w:r>
        <w:rPr>
          <w:rFonts w:ascii="Times New Roman"/>
          <w:b/>
          <w:i w:val="false"/>
          <w:color w:val="000000"/>
        </w:rPr>
        <w:t>түзету коэффицентері, жер бөлу жобасы (сұлбасы)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992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Баянауыл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(V сайланған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кезектен тыс LІV сессия)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жылғы 25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328/54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</w:t>
            </w:r>
          </w:p>
        </w:tc>
      </w:tr>
    </w:tbl>
    <w:bookmarkStart w:name="z1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Баянауыл ауданы, Торайғыр ауылдық округі елді мекендерінің</w:t>
      </w:r>
      <w:r>
        <w:br/>
      </w:r>
      <w:r>
        <w:rPr>
          <w:rFonts w:ascii="Times New Roman"/>
          <w:b/>
          <w:i w:val="false"/>
          <w:color w:val="000000"/>
        </w:rPr>
        <w:t>жер учаскелеріне бағалау аймақтарының шекараларын</w:t>
      </w:r>
      <w:r>
        <w:br/>
      </w:r>
      <w:r>
        <w:rPr>
          <w:rFonts w:ascii="Times New Roman"/>
          <w:b/>
          <w:i w:val="false"/>
          <w:color w:val="000000"/>
        </w:rPr>
        <w:t>және жер учаскелері үшін төлемақының базалық ставкаларына</w:t>
      </w:r>
      <w:r>
        <w:br/>
      </w:r>
      <w:r>
        <w:rPr>
          <w:rFonts w:ascii="Times New Roman"/>
          <w:b/>
          <w:i w:val="false"/>
          <w:color w:val="000000"/>
        </w:rPr>
        <w:t>түзету коэффицентері, жер бөлу жобасы (сұлбасы)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3594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Баянауыл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(V сайланған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кезектен тыс LІV сессия)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жылғы 25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328/54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қосымша</w:t>
            </w:r>
          </w:p>
        </w:tc>
      </w:tr>
    </w:tbl>
    <w:bookmarkStart w:name="z15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Баянауыл ауданы, Майқайын кенті елді мекендерінің</w:t>
      </w:r>
      <w:r>
        <w:br/>
      </w:r>
      <w:r>
        <w:rPr>
          <w:rFonts w:ascii="Times New Roman"/>
          <w:b/>
          <w:i w:val="false"/>
          <w:color w:val="000000"/>
        </w:rPr>
        <w:t>жер учаскелеріне бағалау аймақтарының шекараларын</w:t>
      </w:r>
      <w:r>
        <w:br/>
      </w:r>
      <w:r>
        <w:rPr>
          <w:rFonts w:ascii="Times New Roman"/>
          <w:b/>
          <w:i w:val="false"/>
          <w:color w:val="000000"/>
        </w:rPr>
        <w:t>және жер учаскелері үшін төлемақының базалық ставкаларына</w:t>
      </w:r>
      <w:r>
        <w:br/>
      </w:r>
      <w:r>
        <w:rPr>
          <w:rFonts w:ascii="Times New Roman"/>
          <w:b/>
          <w:i w:val="false"/>
          <w:color w:val="000000"/>
        </w:rPr>
        <w:t>түзету коэффицентері, жер бөлу жобасы (сұлбасы)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039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Баянауыл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(V сайланған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кезектен тыс LІV сессия)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жылғы 25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328/54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қосымша</w:t>
            </w:r>
          </w:p>
        </w:tc>
      </w:tr>
    </w:tbl>
    <w:bookmarkStart w:name="z1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Баянауыл ауданы, Шөптікөл ауылдық округі елді мекендерінің</w:t>
      </w:r>
      <w:r>
        <w:br/>
      </w:r>
      <w:r>
        <w:rPr>
          <w:rFonts w:ascii="Times New Roman"/>
          <w:b/>
          <w:i w:val="false"/>
          <w:color w:val="000000"/>
        </w:rPr>
        <w:t>жер учаскелеріне бағалау аймақтарының шекараларын</w:t>
      </w:r>
      <w:r>
        <w:br/>
      </w:r>
      <w:r>
        <w:rPr>
          <w:rFonts w:ascii="Times New Roman"/>
          <w:b/>
          <w:i w:val="false"/>
          <w:color w:val="000000"/>
        </w:rPr>
        <w:t>және жер учаскелері үшін төлемақының базалық ставкаларына</w:t>
      </w:r>
      <w:r>
        <w:br/>
      </w:r>
      <w:r>
        <w:rPr>
          <w:rFonts w:ascii="Times New Roman"/>
          <w:b/>
          <w:i w:val="false"/>
          <w:color w:val="000000"/>
        </w:rPr>
        <w:t>түзету коэффицентері, жер бөлу жобасы (сұлбасы)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7023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Баянауыл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(V сайланған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кезектен тыс LІV сессия)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жылғы 25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328/54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қосымша</w:t>
            </w:r>
          </w:p>
        </w:tc>
      </w:tr>
    </w:tbl>
    <w:bookmarkStart w:name="z1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Баянауыл ауданы, Бірлік ауылдық округі елді мекендерінің</w:t>
      </w:r>
      <w:r>
        <w:br/>
      </w:r>
      <w:r>
        <w:rPr>
          <w:rFonts w:ascii="Times New Roman"/>
          <w:b/>
          <w:i w:val="false"/>
          <w:color w:val="000000"/>
        </w:rPr>
        <w:t>жер учаскелеріне бағалау аймақтарының шекараларын</w:t>
      </w:r>
      <w:r>
        <w:br/>
      </w:r>
      <w:r>
        <w:rPr>
          <w:rFonts w:ascii="Times New Roman"/>
          <w:b/>
          <w:i w:val="false"/>
          <w:color w:val="000000"/>
        </w:rPr>
        <w:t>және жер учаскелері үшін төлемақының базалық ставкаларына</w:t>
      </w:r>
      <w:r>
        <w:br/>
      </w:r>
      <w:r>
        <w:rPr>
          <w:rFonts w:ascii="Times New Roman"/>
          <w:b/>
          <w:i w:val="false"/>
          <w:color w:val="000000"/>
        </w:rPr>
        <w:t>түзету коэффицентері, жер бөлу жобасы (сұлбасы)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791200" cy="847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Баянауыл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(V сайланған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кезектен тыс LІV сессия)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жылғы 25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328/54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қосымша</w:t>
            </w:r>
          </w:p>
        </w:tc>
      </w:tr>
    </w:tbl>
    <w:bookmarkStart w:name="z21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Баянауыл ауданы, Жанажол ауылдық округі елді мекендерінің</w:t>
      </w:r>
      <w:r>
        <w:br/>
      </w:r>
      <w:r>
        <w:rPr>
          <w:rFonts w:ascii="Times New Roman"/>
          <w:b/>
          <w:i w:val="false"/>
          <w:color w:val="000000"/>
        </w:rPr>
        <w:t>жер учаскелеріне бағалау аймақтарының шекараларын</w:t>
      </w:r>
      <w:r>
        <w:br/>
      </w:r>
      <w:r>
        <w:rPr>
          <w:rFonts w:ascii="Times New Roman"/>
          <w:b/>
          <w:i w:val="false"/>
          <w:color w:val="000000"/>
        </w:rPr>
        <w:t>және жер учаскелері үшін төлемақының базалық ставкаларына</w:t>
      </w:r>
      <w:r>
        <w:br/>
      </w:r>
      <w:r>
        <w:rPr>
          <w:rFonts w:ascii="Times New Roman"/>
          <w:b/>
          <w:i w:val="false"/>
          <w:color w:val="000000"/>
        </w:rPr>
        <w:t>түзету коэффицентері, жер бөлу жобасы (сұлбасы)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103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Баянауыл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(V сайланған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кезектен тыс LІV сессия)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жылғы 25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328/54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қосымша</w:t>
            </w:r>
          </w:p>
        </w:tc>
      </w:tr>
    </w:tbl>
    <w:bookmarkStart w:name="z23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Баянауыл ауданы, Жанатілек ауылдық округі елді мекендерінің</w:t>
      </w:r>
      <w:r>
        <w:br/>
      </w:r>
      <w:r>
        <w:rPr>
          <w:rFonts w:ascii="Times New Roman"/>
          <w:b/>
          <w:i w:val="false"/>
          <w:color w:val="000000"/>
        </w:rPr>
        <w:t>жер учаскелеріне бағалау аймақтарының шекараларын</w:t>
      </w:r>
      <w:r>
        <w:br/>
      </w:r>
      <w:r>
        <w:rPr>
          <w:rFonts w:ascii="Times New Roman"/>
          <w:b/>
          <w:i w:val="false"/>
          <w:color w:val="000000"/>
        </w:rPr>
        <w:t>және жер учаскелері үшін төлемақының базалық ставкаларына</w:t>
      </w:r>
      <w:r>
        <w:br/>
      </w:r>
      <w:r>
        <w:rPr>
          <w:rFonts w:ascii="Times New Roman"/>
          <w:b/>
          <w:i w:val="false"/>
          <w:color w:val="000000"/>
        </w:rPr>
        <w:t>түзету коэффицентері, жер бөлу жобасы (сұлбасы)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2451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Баянауыл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(V сайланған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кезектен тыс LІV сессия)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жылғы 25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328/54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қосымша</w:t>
            </w:r>
          </w:p>
        </w:tc>
      </w:tr>
    </w:tbl>
    <w:bookmarkStart w:name="z2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Баянауыл ауданы, Қаратомар ауылдық округі елді мекендерінің</w:t>
      </w:r>
      <w:r>
        <w:br/>
      </w:r>
      <w:r>
        <w:rPr>
          <w:rFonts w:ascii="Times New Roman"/>
          <w:b/>
          <w:i w:val="false"/>
          <w:color w:val="000000"/>
        </w:rPr>
        <w:t>жер учаскелеріне бағалау аймақтарының шекараларын</w:t>
      </w:r>
      <w:r>
        <w:br/>
      </w:r>
      <w:r>
        <w:rPr>
          <w:rFonts w:ascii="Times New Roman"/>
          <w:b/>
          <w:i w:val="false"/>
          <w:color w:val="000000"/>
        </w:rPr>
        <w:t>және жер учаскелері үшін төлемақының базалық ставкаларына</w:t>
      </w:r>
      <w:r>
        <w:br/>
      </w:r>
      <w:r>
        <w:rPr>
          <w:rFonts w:ascii="Times New Roman"/>
          <w:b/>
          <w:i w:val="false"/>
          <w:color w:val="000000"/>
        </w:rPr>
        <w:t>түзету коэффицентері, жер бөлу жобасы (сұлбасы)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293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Баянауыл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(V сайланған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кезектен тыс LІV сессия)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жылғы 25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328/54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қосымша</w:t>
            </w:r>
          </w:p>
        </w:tc>
      </w:tr>
    </w:tbl>
    <w:bookmarkStart w:name="z2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Баянауыл ауданы, Күркелі ауылдық округі елді мекендерінің</w:t>
      </w:r>
      <w:r>
        <w:br/>
      </w:r>
      <w:r>
        <w:rPr>
          <w:rFonts w:ascii="Times New Roman"/>
          <w:b/>
          <w:i w:val="false"/>
          <w:color w:val="000000"/>
        </w:rPr>
        <w:t>жер учаскелеріне бағалау аймақтарының шекараларын</w:t>
      </w:r>
      <w:r>
        <w:br/>
      </w:r>
      <w:r>
        <w:rPr>
          <w:rFonts w:ascii="Times New Roman"/>
          <w:b/>
          <w:i w:val="false"/>
          <w:color w:val="000000"/>
        </w:rPr>
        <w:t>және жер учаскелері үшін төлемақының базалық ставкаларына</w:t>
      </w:r>
      <w:r>
        <w:br/>
      </w:r>
      <w:r>
        <w:rPr>
          <w:rFonts w:ascii="Times New Roman"/>
          <w:b/>
          <w:i w:val="false"/>
          <w:color w:val="000000"/>
        </w:rPr>
        <w:t>түзету коэффицентері, жер бөлу жобасы (сұлбасы)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1976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Баянауыл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(V сайланған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кезектен тыс LІV сессия)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жылғы 25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328/54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қосымша</w:t>
            </w:r>
          </w:p>
        </w:tc>
      </w:tr>
    </w:tbl>
    <w:bookmarkStart w:name="z29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Баянауыл ауданы, Қызылтау ауылдық округі елді мекендерінің</w:t>
      </w:r>
      <w:r>
        <w:br/>
      </w:r>
      <w:r>
        <w:rPr>
          <w:rFonts w:ascii="Times New Roman"/>
          <w:b/>
          <w:i w:val="false"/>
          <w:color w:val="000000"/>
        </w:rPr>
        <w:t>жер учаскелеріне бағалау аймақтарының шекараларын</w:t>
      </w:r>
      <w:r>
        <w:br/>
      </w:r>
      <w:r>
        <w:rPr>
          <w:rFonts w:ascii="Times New Roman"/>
          <w:b/>
          <w:i w:val="false"/>
          <w:color w:val="000000"/>
        </w:rPr>
        <w:t>және жер учаскелері үшін төлемақының базалық ставкаларына</w:t>
      </w:r>
      <w:r>
        <w:br/>
      </w:r>
      <w:r>
        <w:rPr>
          <w:rFonts w:ascii="Times New Roman"/>
          <w:b/>
          <w:i w:val="false"/>
          <w:color w:val="000000"/>
        </w:rPr>
        <w:t>түзету коэффицентері, жер бөлу жобасы (сұлбасы)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1849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Баянауыл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(V сайланған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кезектен тыс LІV сессия)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жылғы 25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328/54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 қосымша</w:t>
            </w:r>
          </w:p>
        </w:tc>
      </w:tr>
    </w:tbl>
    <w:bookmarkStart w:name="z3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Баянауыл ауданы, Сәтбаев ауылдық округі елді мекендерінің</w:t>
      </w:r>
      <w:r>
        <w:br/>
      </w:r>
      <w:r>
        <w:rPr>
          <w:rFonts w:ascii="Times New Roman"/>
          <w:b/>
          <w:i w:val="false"/>
          <w:color w:val="000000"/>
        </w:rPr>
        <w:t>жер учаскелеріне бағалау аймақтарының шекараларын</w:t>
      </w:r>
      <w:r>
        <w:br/>
      </w:r>
      <w:r>
        <w:rPr>
          <w:rFonts w:ascii="Times New Roman"/>
          <w:b/>
          <w:i w:val="false"/>
          <w:color w:val="000000"/>
        </w:rPr>
        <w:t>және жер учаскелері үшін төлемақының базалық ставкаларына</w:t>
      </w:r>
      <w:r>
        <w:br/>
      </w:r>
      <w:r>
        <w:rPr>
          <w:rFonts w:ascii="Times New Roman"/>
          <w:b/>
          <w:i w:val="false"/>
          <w:color w:val="000000"/>
        </w:rPr>
        <w:t>түзету коэффицентері, жер бөлу жобасы (сұлбасы)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008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Баянауыл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(V сайланған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кезектен тыс LІV сессия)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жылғы 25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328/54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қосымша</w:t>
            </w:r>
          </w:p>
        </w:tc>
      </w:tr>
    </w:tbl>
    <w:bookmarkStart w:name="z33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Баянауыл ауданы, Ұзынбұлақ ауылдық округі елді мекендерінің</w:t>
      </w:r>
      <w:r>
        <w:br/>
      </w:r>
      <w:r>
        <w:rPr>
          <w:rFonts w:ascii="Times New Roman"/>
          <w:b/>
          <w:i w:val="false"/>
          <w:color w:val="000000"/>
        </w:rPr>
        <w:t>жер учаскелеріне бағалау аймақтарының шекараларын</w:t>
      </w:r>
      <w:r>
        <w:br/>
      </w:r>
      <w:r>
        <w:rPr>
          <w:rFonts w:ascii="Times New Roman"/>
          <w:b/>
          <w:i w:val="false"/>
          <w:color w:val="000000"/>
        </w:rPr>
        <w:t>және жер учаскелері үшін төлемақының базалық ставкаларына</w:t>
      </w:r>
      <w:r>
        <w:br/>
      </w:r>
      <w:r>
        <w:rPr>
          <w:rFonts w:ascii="Times New Roman"/>
          <w:b/>
          <w:i w:val="false"/>
          <w:color w:val="000000"/>
        </w:rPr>
        <w:t>түзету коэффицентері, жер бөлу жобасы (сұлбасы)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7023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мәслихаттың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(V сайланған кезектен тыс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LІV сессия)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жылғы 25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328/54 шешімінің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қосымшасы</w:t>
            </w:r>
          </w:p>
        </w:tc>
      </w:tr>
    </w:tbl>
    <w:bookmarkStart w:name="z35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облысы Баянауыл ауданының</w:t>
      </w:r>
      <w:r>
        <w:br/>
      </w:r>
      <w:r>
        <w:rPr>
          <w:rFonts w:ascii="Times New Roman"/>
          <w:b/>
          <w:i w:val="false"/>
          <w:color w:val="000000"/>
        </w:rPr>
        <w:t>елді мекендердің жер учаскелері үшiн төлемақының</w:t>
      </w:r>
      <w:r>
        <w:br/>
      </w:r>
      <w:r>
        <w:rPr>
          <w:rFonts w:ascii="Times New Roman"/>
          <w:b/>
          <w:i w:val="false"/>
          <w:color w:val="000000"/>
        </w:rPr>
        <w:t>базалық мөлшерлемелеріне түзету коэффициенттерi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4"/>
        <w:gridCol w:w="924"/>
        <w:gridCol w:w="875"/>
        <w:gridCol w:w="828"/>
        <w:gridCol w:w="8989"/>
      </w:tblGrid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р/с 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Ауылдық округтер (кенті) атауы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Аймақтар сипаттамасы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Түзету коэффициенттері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Есепті кадастрлық нөмірлер тізімі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058, 059, 061, 062, 063, 064, 065, 066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Ақсан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051, 052, 054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Кұндыкөл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069, 071, 072, 082-бөлік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073, 074, 082-бөлік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Торайғыр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040, 042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035, 036, 043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Майқайын кенті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001,003, 004, 005, 006, 007, 008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009-бөлік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009-бөлік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Шөптікөл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012, 013, 019-бөлік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010, 014, 019-бөлік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015, 016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017-бөлік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017-бөлік, 018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Жанажол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025-бөлік, 027-бөлік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027-бөлік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025-бөлік, 026, 027-бөлік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Жанатілек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127, 128, 129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130-бөлік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123, 130-бөлік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Каратомар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112, 113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118-бөлік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118-бөлік, 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Күркелі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141, 143, 144, 145-бөлік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134, 140, 145-бөлік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155, 156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157-бөлік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151, 152, 157-бөлік, 162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Сәтбаев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086, 087, 088-бөлік, 089, 091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088-бөлік, 095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Ұзынбұлақ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099, 100, 102,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101-бөлік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III-аймақ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101-бөлік, 110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