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3344" w14:textId="5a43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бойынша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2016 жылғы 6 қыркүйектегі № 203 қаулысы. Павлодар облысының Әділет департаментінде 2016 жылғы 5 қазанда № 5244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Ақтоғай ауданы бойынша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ресми жарияланған күннен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Батырғұжинов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"6"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 бойынша 2016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мектепке дейінгі тәрбие мен оқытуға мемлекеттік</w:t>
      </w:r>
      <w:r>
        <w:br/>
      </w:r>
      <w:r>
        <w:rPr>
          <w:rFonts w:ascii="Times New Roman"/>
          <w:b/>
          <w:i w:val="false"/>
          <w:color w:val="000000"/>
        </w:rPr>
        <w:t>білім беру тапсырысын, жан басына шаққандағы</w:t>
      </w:r>
      <w:r>
        <w:br/>
      </w:r>
      <w:r>
        <w:rPr>
          <w:rFonts w:ascii="Times New Roman"/>
          <w:b/>
          <w:i w:val="false"/>
          <w:color w:val="000000"/>
        </w:rPr>
        <w:t>қаржыландыру және ата-ананың ақы төлеу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мекемелерінің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мекемелеріндегі тәрбиеленушілердің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жан басына қаржыландыру мөлшері,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Ата-аналардың айына ақы төлеу мөлшері,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айлық орта шығын құны,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"Айгөлек" балабақшасы коммуналдық мемлекеттік қазынашылық кәсіпорын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21943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 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7000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 27943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28943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балабақшасы коммуналдық мемлекеттік қазынашылық кәсіпорын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 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7000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 42896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43896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ұйымдарының базасында ұйымдастырылған мектепке дейінгі толық күн болатын шағын орталықтар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жалпы білім беретін Приречен орта мектебі" коммуналдық мемлекеттік мекемесі ("Қарлығаш" шағын-орталығы)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жалпы білім беретін Тіленшін атындағы орта мектебі" коммуналдық мемлекеттік мекемесі ("Бөбек" шағын-орталығы)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жалпы білім беретін Естай атындағы орта мектебі" коммуналдық мемлекеттік мекемесі ("Балдырған" шағын-орталығы)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жалпы білім беретін Шідерті орта мектебі" коммуналдық мемлекеттік мекемесі ("Балдырған" шағын-орталығы)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жалпы білім беретін Мүткенов орта мектебі" коммуналдық мемлекеттік мекемесі ("Балдаурен" шағын-орталығы)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жалпы білім беретін Харьков орта мектебі" коммуналдық мемлекеттік мекемесі ("Балапан" шағын-орталығы)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жалпы білім беретін Қараоба орта мектебі" коммуналдық мемлекеттік мекемесі ("Айгөлек" шағын-орталығы)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(республиқалық бюджет)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Ыдырысов атындағы орта мектебі" коммуналдық мемлекеттік мекемесі ("Болашақ" шағын-орталығы)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жалпы білім беретін Агрономия орта мектебі" коммуналдық мемлекеттік мекемесі ("Балдаурен" шағын-орталығы)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жалпы білім беретін Шолақсор орта мектебі" коммуналдық мемлекеттік мекемесі ("Ақбота" шағын-орталығы)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жалпы білім беретін Жалаулы орта мектебі" коммуналдық мемлекеттік мекемесі ("Айгөлек" шағын-орталығы)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"Ақбидай негізгі орта мектебі" коммуналдық мемлекеттік мекемесі ("Балапан" шағын-орталығы)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"Шілікті негізгі орта мектебі" коммуналдық мемлекеттік мекемесі ("Балапан" шағын-орталығы)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ұйымдарының базасында ұйымдастырылған мектепке дейінгі толық емес күн болатын шағын орталықтар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жалпы білім беретін Еңбекші орта мектебі" коммуналдық мемлекеттік мекемесі ("Балдырған" шағын-орталығы)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