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d0ffd" w14:textId="e7d0f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қаласында бейбіт жиналыстар, митингiлер, шерулер, пикеттер және демонстрациялар өткiзудің қосымша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мәслихатының 2016 жылғы 14 сәуірдегі № 14/2 шешімі. Павлодар облысының Әділет департаментінде 2016 жылғы 19 мамырда № 5125 болып тіркелді. Күші жойылды - Павлодар облысы Ақсу қалалық мәслихатының 2020 жылғы 24 қыркүйектегі № 446/65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Ақсу қалалық мәслихатының 24.09.2020 № 446/65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1995 жылғы 17 наурыздағы "Қазақстан Республикасында бейбіт жиналыстар, митингілер, шерулер, пикеттер және демонстрациялар ұйымдастыру мен өткізу тәртібі туралы" Заңының </w:t>
      </w:r>
      <w:r>
        <w:rPr>
          <w:rFonts w:ascii="Times New Roman"/>
          <w:b w:val="false"/>
          <w:i w:val="false"/>
          <w:color w:val="000000"/>
          <w:sz w:val="28"/>
        </w:rPr>
        <w:t>10-бабына</w:t>
      </w:r>
      <w:r>
        <w:rPr>
          <w:rFonts w:ascii="Times New Roman"/>
          <w:b w:val="false"/>
          <w:i w:val="false"/>
          <w:color w:val="000000"/>
          <w:sz w:val="28"/>
        </w:rPr>
        <w:t xml:space="preserve"> сәйкес, Ақсу қалалық мәслихаты </w:t>
      </w:r>
      <w:r>
        <w:rPr>
          <w:rFonts w:ascii="Times New Roman"/>
          <w:b/>
          <w:i w:val="false"/>
          <w:color w:val="000000"/>
          <w:sz w:val="28"/>
        </w:rPr>
        <w:t>ШЕШІМ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Ақсу қаласында бейбіт жиналыстар, митингiлер, шерулер, пикеттер және демонстрациялар өткiзудің қосымша тәртібі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Ақсу қалалық мәслихатының 2015 жылғы 3 сәуірдегі "Ақсу қаласында жиналыстар, митингiлер, шерулер, пикеттер және демонстрациялар өткiзу тәртібін қосымша реттеу туралы" (Нормативтік құқықтық актілерді мемлекеттік тіркеу тізілімінде № 4439 болып тіркелген, 2015 жылғы 24 сәуірде "Ақсу жолы", "Новый путь" газеттерінің № 15 жарияланған) № 329/44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қалалық мәслихаттың әлеуметтік және жастар саясаты, заңдылық және құқықтық тәртіп мәселелері жөніндегі тұрақты комиссиясына жүктелсін.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Әмірханова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Омарғалиев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2016 жылғы 14 сәуірдегі</w:t>
            </w:r>
            <w:r>
              <w:br/>
            </w:r>
            <w:r>
              <w:rPr>
                <w:rFonts w:ascii="Times New Roman"/>
                <w:b w:val="false"/>
                <w:i w:val="false"/>
                <w:color w:val="000000"/>
                <w:sz w:val="20"/>
              </w:rPr>
              <w:t>№ 14/2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Ақсу қаласы аумағында бейбiт жиналыстар,</w:t>
      </w:r>
      <w:r>
        <w:br/>
      </w:r>
      <w:r>
        <w:rPr>
          <w:rFonts w:ascii="Times New Roman"/>
          <w:b/>
          <w:i w:val="false"/>
          <w:color w:val="000000"/>
        </w:rPr>
        <w:t>митингiлер, шерулер, пикеттер және</w:t>
      </w:r>
      <w:r>
        <w:br/>
      </w:r>
      <w:r>
        <w:rPr>
          <w:rFonts w:ascii="Times New Roman"/>
          <w:b/>
          <w:i w:val="false"/>
          <w:color w:val="000000"/>
        </w:rPr>
        <w:t>демонстрациялар өткiзудің қосымша тәртібі</w:t>
      </w:r>
    </w:p>
    <w:bookmarkEnd w:id="5"/>
    <w:bookmarkStart w:name="z8" w:id="6"/>
    <w:p>
      <w:pPr>
        <w:spacing w:after="0"/>
        <w:ind w:left="0"/>
        <w:jc w:val="both"/>
      </w:pPr>
      <w:r>
        <w:rPr>
          <w:rFonts w:ascii="Times New Roman"/>
          <w:b w:val="false"/>
          <w:i w:val="false"/>
          <w:color w:val="000000"/>
          <w:sz w:val="28"/>
        </w:rPr>
        <w:t xml:space="preserve">
      1. Ақсу қаласы аумағында бейбіт жиналыстар, митингілер, шерулер, пикеттер және демонстрациялар өткізудің қосымша тәртібі (бұдан әрі - Қосымша тәртіп) Қазақстан Республикасының 1995 жылғы 17 наурыздағы "Қазақстан Республикасында бейбіт жиналыстар, митингілер, шерулер, пикеттер және демонстрациялар ұйымдастыру мен өткізу тәртібі туралы" </w:t>
      </w:r>
      <w:r>
        <w:rPr>
          <w:rFonts w:ascii="Times New Roman"/>
          <w:b w:val="false"/>
          <w:i w:val="false"/>
          <w:color w:val="000000"/>
          <w:sz w:val="28"/>
        </w:rPr>
        <w:t>Заңына</w:t>
      </w:r>
      <w:r>
        <w:rPr>
          <w:rFonts w:ascii="Times New Roman"/>
          <w:b w:val="false"/>
          <w:i w:val="false"/>
          <w:color w:val="000000"/>
          <w:sz w:val="28"/>
        </w:rPr>
        <w:t xml:space="preserve"> сәйкес әзірленді.</w:t>
      </w:r>
    </w:p>
    <w:bookmarkEnd w:id="6"/>
    <w:bookmarkStart w:name="z9" w:id="7"/>
    <w:p>
      <w:pPr>
        <w:spacing w:after="0"/>
        <w:ind w:left="0"/>
        <w:jc w:val="both"/>
      </w:pPr>
      <w:r>
        <w:rPr>
          <w:rFonts w:ascii="Times New Roman"/>
          <w:b w:val="false"/>
          <w:i w:val="false"/>
          <w:color w:val="000000"/>
          <w:sz w:val="28"/>
        </w:rPr>
        <w:t>
      2. Жиналыс, митинг, шеру, пикет және демонстрация өткiзу үшін Ақсу қаласы әкімінің аппаратына өтініш беріледі.</w:t>
      </w:r>
    </w:p>
    <w:bookmarkEnd w:id="7"/>
    <w:bookmarkStart w:name="z10" w:id="8"/>
    <w:p>
      <w:pPr>
        <w:spacing w:after="0"/>
        <w:ind w:left="0"/>
        <w:jc w:val="both"/>
      </w:pPr>
      <w:r>
        <w:rPr>
          <w:rFonts w:ascii="Times New Roman"/>
          <w:b w:val="false"/>
          <w:i w:val="false"/>
          <w:color w:val="000000"/>
          <w:sz w:val="28"/>
        </w:rPr>
        <w:t>
      3. Жиналыс, митинг, шеру, пикет немесе демонстрация өткiзу туралы өтiнiштердi еңбек ұжымдарының, қоғамдық бірлестіктердің немесе Қазақстан Республикасы азаматтарының жекелеген топтарының он сегіз жасқа толған уәкiлдерi береді.</w:t>
      </w:r>
    </w:p>
    <w:bookmarkEnd w:id="8"/>
    <w:bookmarkStart w:name="z11" w:id="9"/>
    <w:p>
      <w:pPr>
        <w:spacing w:after="0"/>
        <w:ind w:left="0"/>
        <w:jc w:val="both"/>
      </w:pPr>
      <w:r>
        <w:rPr>
          <w:rFonts w:ascii="Times New Roman"/>
          <w:b w:val="false"/>
          <w:i w:val="false"/>
          <w:color w:val="000000"/>
          <w:sz w:val="28"/>
        </w:rPr>
        <w:t>
      4. Жиналыс, митинг, шеру, пикет немесе демонстрация өткiзу туралы өтініш оны өткізудің белгіленген датасынан кемінде он күн бұрын жазбаша нысанда беріледі. Өтініште шараны өткізу мақсаты, нысаны, өткізілетін жері немесе қозғалыс маршруттары, оның басталатын және аяқталатын уақыты, қатысушылардың ықтимал саны, уәкілдердің (ұйымдастырушылардың) және қоғамдық тәртіптің сақталуына жауапты адамдардың тегі, аты, әкесінің аты, олардың тұратын және жұмыс істейтін (оқитын) жері, өтініштің берілген датасы көрсетілерді. Өтініштің берілген мерзімі Ақсу қаласы әкімінің аппаратында тіркелген күнінен бастап есептеледі.</w:t>
      </w:r>
    </w:p>
    <w:bookmarkEnd w:id="9"/>
    <w:bookmarkStart w:name="z12" w:id="10"/>
    <w:p>
      <w:pPr>
        <w:spacing w:after="0"/>
        <w:ind w:left="0"/>
        <w:jc w:val="both"/>
      </w:pPr>
      <w:r>
        <w:rPr>
          <w:rFonts w:ascii="Times New Roman"/>
          <w:b w:val="false"/>
          <w:i w:val="false"/>
          <w:color w:val="000000"/>
          <w:sz w:val="28"/>
        </w:rPr>
        <w:t>
      5. Ақсу қаласы әкімінің аппараты өтінішті қарайды және өтініште көрсетілген шараның өткізілетін уақытынан кемінде бес күн бұрын уәкілдерге (ұйымдастырушыларға) қабылданған шешім туралы хабарлайды.</w:t>
      </w:r>
    </w:p>
    <w:bookmarkEnd w:id="10"/>
    <w:bookmarkStart w:name="z13" w:id="11"/>
    <w:p>
      <w:pPr>
        <w:spacing w:after="0"/>
        <w:ind w:left="0"/>
        <w:jc w:val="both"/>
      </w:pPr>
      <w:r>
        <w:rPr>
          <w:rFonts w:ascii="Times New Roman"/>
          <w:b w:val="false"/>
          <w:i w:val="false"/>
          <w:color w:val="000000"/>
          <w:sz w:val="28"/>
        </w:rPr>
        <w:t xml:space="preserve">
      6. Жиналыс, митинг, шеру, пикет және демонстрация өткiзу туралы өтініш беру барысында осы Қосымша тәртіптің </w:t>
      </w:r>
      <w:r>
        <w:rPr>
          <w:rFonts w:ascii="Times New Roman"/>
          <w:b w:val="false"/>
          <w:i w:val="false"/>
          <w:color w:val="000000"/>
          <w:sz w:val="28"/>
        </w:rPr>
        <w:t>4-тармағының</w:t>
      </w:r>
      <w:r>
        <w:rPr>
          <w:rFonts w:ascii="Times New Roman"/>
          <w:b w:val="false"/>
          <w:i w:val="false"/>
          <w:color w:val="000000"/>
          <w:sz w:val="28"/>
        </w:rPr>
        <w:t xml:space="preserve"> талаптарына сәйкес келмеген жағдайда Ақсу қаласы әкімінің аппараты осы бұзушылықтарды жаңа өтініш берген кезде жою туралы ресми түрде ұсыныс береді. Жаңа өтінішті қарау мерзімі өтініш түскен сәттен бастап саналады.</w:t>
      </w:r>
    </w:p>
    <w:bookmarkEnd w:id="11"/>
    <w:bookmarkStart w:name="z14" w:id="12"/>
    <w:p>
      <w:pPr>
        <w:spacing w:after="0"/>
        <w:ind w:left="0"/>
        <w:jc w:val="both"/>
      </w:pPr>
      <w:r>
        <w:rPr>
          <w:rFonts w:ascii="Times New Roman"/>
          <w:b w:val="false"/>
          <w:i w:val="false"/>
          <w:color w:val="000000"/>
          <w:sz w:val="28"/>
        </w:rPr>
        <w:t>
      7. Ақсу қаласы әкімінің аппараты басқа азаматтардың құқықтары мен бостандықтарын, қоғамдық қауіпсіздікті, сондай-ақ көліктің, инфрақұрылым объектілерінің қалыпты жұмыс істеуін, жасыл желектер мен шағын сәулет нысандарының сақталуын қамтамасыз ету мақсатында, қажет болған жағдайда, өтініш жасағандарға шараны өткізудің баламалы жерін ұсынады.</w:t>
      </w:r>
    </w:p>
    <w:bookmarkEnd w:id="12"/>
    <w:bookmarkStart w:name="z15" w:id="13"/>
    <w:p>
      <w:pPr>
        <w:spacing w:after="0"/>
        <w:ind w:left="0"/>
        <w:jc w:val="both"/>
      </w:pPr>
      <w:r>
        <w:rPr>
          <w:rFonts w:ascii="Times New Roman"/>
          <w:b w:val="false"/>
          <w:i w:val="false"/>
          <w:color w:val="000000"/>
          <w:sz w:val="28"/>
        </w:rPr>
        <w:t>
      8. Егер, Ақсу қаласы әкімінің аппараты митинг, жиналыс, шеру, пикет және демонстрациялардан бас тартатын болса немесе тыйым салу туралы шешім шығарса, онда ұйымдастырушылар ықтимал қатысушыларға барлық дайындық жұмыстардың күші жойылғаны туралы шаралар қабылданғанын міндетті түрде хабарлауы қажет.</w:t>
      </w:r>
    </w:p>
    <w:bookmarkEnd w:id="13"/>
    <w:bookmarkStart w:name="z16" w:id="14"/>
    <w:p>
      <w:pPr>
        <w:spacing w:after="0"/>
        <w:ind w:left="0"/>
        <w:jc w:val="both"/>
      </w:pPr>
      <w:r>
        <w:rPr>
          <w:rFonts w:ascii="Times New Roman"/>
          <w:b w:val="false"/>
          <w:i w:val="false"/>
          <w:color w:val="000000"/>
          <w:sz w:val="28"/>
        </w:rPr>
        <w:t>
      9. Ақсу қаласының аумағында митингілер, жиналыстар мен пикеттер өткізетін орын болып Иманжүсіп Құтпанұлы атындағы спорттық-сауықтыру кешені алдындағы алаң белгіленсін.</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Павлодар облысы Ақсу қалалық мәслихатының 24.02.2020 </w:t>
      </w:r>
      <w:r>
        <w:rPr>
          <w:rFonts w:ascii="Times New Roman"/>
          <w:b w:val="false"/>
          <w:i w:val="false"/>
          <w:color w:val="000000"/>
          <w:sz w:val="28"/>
        </w:rPr>
        <w:t>№ 394/57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10. Ақсу қаласының аумағында шерулер мен демонстрацияларды өткізу үшін Абай көшесі бойымен Абай-Калинин көшелері қиылысынан Абай-Иртышская көшелері қиылысына дейінгі бағыт белгіленсін.</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Павлодар облысы Ақсу қалалық мәслихатының 24.02.2020 </w:t>
      </w:r>
      <w:r>
        <w:rPr>
          <w:rFonts w:ascii="Times New Roman"/>
          <w:b w:val="false"/>
          <w:i w:val="false"/>
          <w:color w:val="000000"/>
          <w:sz w:val="28"/>
        </w:rPr>
        <w:t>№ 394/57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18" w:id="16"/>
    <w:p>
      <w:pPr>
        <w:spacing w:after="0"/>
        <w:ind w:left="0"/>
        <w:jc w:val="both"/>
      </w:pPr>
      <w:r>
        <w:rPr>
          <w:rFonts w:ascii="Times New Roman"/>
          <w:b w:val="false"/>
          <w:i w:val="false"/>
          <w:color w:val="000000"/>
          <w:sz w:val="28"/>
        </w:rPr>
        <w:t>
      11. Жиналыстар, митингiлер, шерулер, пикеттер және демонстрациялар, сондай-ақ оларға қатысушылардың сөз сөйлеуі өтініште көрсетілген мақсатқа сәйкес, белгіленген мерзімде және келісілген жерде өткізіледі.</w:t>
      </w:r>
    </w:p>
    <w:bookmarkEnd w:id="16"/>
    <w:bookmarkStart w:name="z19" w:id="17"/>
    <w:p>
      <w:pPr>
        <w:spacing w:after="0"/>
        <w:ind w:left="0"/>
        <w:jc w:val="both"/>
      </w:pPr>
      <w:r>
        <w:rPr>
          <w:rFonts w:ascii="Times New Roman"/>
          <w:b w:val="false"/>
          <w:i w:val="false"/>
          <w:color w:val="000000"/>
          <w:sz w:val="28"/>
        </w:rPr>
        <w:t>
      12. Жиналыстарды, митингiлерді, шерулерді, пикеттерді, демонстрацияларды өткізу кезінде уәкілдер (ұйымдастырушылар), сондай-ақ басқа да қатысушылар қоғамдық тәртіпті сақтауға міндетті.</w:t>
      </w:r>
    </w:p>
    <w:bookmarkEnd w:id="17"/>
    <w:bookmarkStart w:name="z20" w:id="18"/>
    <w:p>
      <w:pPr>
        <w:spacing w:after="0"/>
        <w:ind w:left="0"/>
        <w:jc w:val="both"/>
      </w:pPr>
      <w:r>
        <w:rPr>
          <w:rFonts w:ascii="Times New Roman"/>
          <w:b w:val="false"/>
          <w:i w:val="false"/>
          <w:color w:val="000000"/>
          <w:sz w:val="28"/>
        </w:rPr>
        <w:t>
      13. Шараларды ұйымдастырушылар мен қатысушыларға тыйым салынатын іс-шаралар:</w:t>
      </w:r>
    </w:p>
    <w:bookmarkEnd w:id="18"/>
    <w:p>
      <w:pPr>
        <w:spacing w:after="0"/>
        <w:ind w:left="0"/>
        <w:jc w:val="both"/>
      </w:pPr>
      <w:r>
        <w:rPr>
          <w:rFonts w:ascii="Times New Roman"/>
          <w:b w:val="false"/>
          <w:i w:val="false"/>
          <w:color w:val="000000"/>
          <w:sz w:val="28"/>
        </w:rPr>
        <w:t>
      1) көліктің және жаяу жүргіншілердің қозғалысына бөгет жасауына;</w:t>
      </w:r>
    </w:p>
    <w:p>
      <w:pPr>
        <w:spacing w:after="0"/>
        <w:ind w:left="0"/>
        <w:jc w:val="both"/>
      </w:pPr>
      <w:r>
        <w:rPr>
          <w:rFonts w:ascii="Times New Roman"/>
          <w:b w:val="false"/>
          <w:i w:val="false"/>
          <w:color w:val="000000"/>
          <w:sz w:val="28"/>
        </w:rPr>
        <w:t>
      2) елді мекеннің инфрақұрылым объектілерінің үздіксіз жұмыс істеуіне кедергі келтіруіне;</w:t>
      </w:r>
    </w:p>
    <w:p>
      <w:pPr>
        <w:spacing w:after="0"/>
        <w:ind w:left="0"/>
        <w:jc w:val="both"/>
      </w:pPr>
      <w:r>
        <w:rPr>
          <w:rFonts w:ascii="Times New Roman"/>
          <w:b w:val="false"/>
          <w:i w:val="false"/>
          <w:color w:val="000000"/>
          <w:sz w:val="28"/>
        </w:rPr>
        <w:t>
      3) Ақсу қаласы әкімінің аппараты рұқсатынсыз киіз үйлер, шатырлар, өзге де уақытша құрылыстар тұрғызуына;</w:t>
      </w:r>
    </w:p>
    <w:p>
      <w:pPr>
        <w:spacing w:after="0"/>
        <w:ind w:left="0"/>
        <w:jc w:val="both"/>
      </w:pPr>
      <w:r>
        <w:rPr>
          <w:rFonts w:ascii="Times New Roman"/>
          <w:b w:val="false"/>
          <w:i w:val="false"/>
          <w:color w:val="000000"/>
          <w:sz w:val="28"/>
        </w:rPr>
        <w:t>
      4) жасыл желектерге, шағын сәулет нысандарына залал келтіруіне;</w:t>
      </w:r>
    </w:p>
    <w:p>
      <w:pPr>
        <w:spacing w:after="0"/>
        <w:ind w:left="0"/>
        <w:jc w:val="both"/>
      </w:pPr>
      <w:r>
        <w:rPr>
          <w:rFonts w:ascii="Times New Roman"/>
          <w:b w:val="false"/>
          <w:i w:val="false"/>
          <w:color w:val="000000"/>
          <w:sz w:val="28"/>
        </w:rPr>
        <w:t>
      5) өзімен бірге суық қаруды, атыс және өзге де қаруды, сондай-ақ адамдардың өмірі мен денсаулығына қарсы азаматтарға, және заңды тұлғалардың меншігіне материалдық залал келтіру үшін пайдаланылуы мүмкін арнайы жасалған немесе бейімделген заттарды алып жүруіне;</w:t>
      </w:r>
    </w:p>
    <w:p>
      <w:pPr>
        <w:spacing w:after="0"/>
        <w:ind w:left="0"/>
        <w:jc w:val="both"/>
      </w:pPr>
      <w:r>
        <w:rPr>
          <w:rFonts w:ascii="Times New Roman"/>
          <w:b w:val="false"/>
          <w:i w:val="false"/>
          <w:color w:val="000000"/>
          <w:sz w:val="28"/>
        </w:rPr>
        <w:t>
      6) шараны өткізу кезінде қоғамдық тәртіпті қамтамасыз етуші мемлекеттік органдар өкілдерінің қызметіне кез келген нысанда араласуына тыйым салынады;</w:t>
      </w:r>
    </w:p>
    <w:p>
      <w:pPr>
        <w:spacing w:after="0"/>
        <w:ind w:left="0"/>
        <w:jc w:val="both"/>
      </w:pPr>
      <w:r>
        <w:rPr>
          <w:rFonts w:ascii="Times New Roman"/>
          <w:b w:val="false"/>
          <w:i w:val="false"/>
          <w:color w:val="000000"/>
          <w:sz w:val="28"/>
        </w:rPr>
        <w:t>
      7) алкогольдік және есірткілік масаңдық күйде қатысуына.</w:t>
      </w:r>
    </w:p>
    <w:bookmarkStart w:name="z21" w:id="19"/>
    <w:p>
      <w:pPr>
        <w:spacing w:after="0"/>
        <w:ind w:left="0"/>
        <w:jc w:val="both"/>
      </w:pPr>
      <w:r>
        <w:rPr>
          <w:rFonts w:ascii="Times New Roman"/>
          <w:b w:val="false"/>
          <w:i w:val="false"/>
          <w:color w:val="000000"/>
          <w:sz w:val="28"/>
        </w:rPr>
        <w:t>
      14. Жиналыс, митинг, шеру, пикет және демонстрацияларды өткізу орындарында алкогольді ішімдіктерді ішуге, есірткілік құралдарды, психотроптық заттарды және олардың аналогтары мен прекурсорларын қолдануға; транспоранттарды, ұрандарды және басқа да материалдарды (көрнекті, аудио және бейне) пайдалануға, құрамында қоғамдық тәртіпті бұзуға, қылмыс жасауға үндейтін, сондай-ақ, кімнің болса да атына тіл тигізетін сөздері бар мағынада көпшілік алдында сөйлеуге тыйым салынады.</w:t>
      </w:r>
    </w:p>
    <w:bookmarkEnd w:id="19"/>
    <w:bookmarkStart w:name="z22" w:id="20"/>
    <w:p>
      <w:pPr>
        <w:spacing w:after="0"/>
        <w:ind w:left="0"/>
        <w:jc w:val="both"/>
      </w:pPr>
      <w:r>
        <w:rPr>
          <w:rFonts w:ascii="Times New Roman"/>
          <w:b w:val="false"/>
          <w:i w:val="false"/>
          <w:color w:val="000000"/>
          <w:sz w:val="28"/>
        </w:rPr>
        <w:t>
      15. Пикеттер белгіленген кезеңдерде және өтініште көрсетілген нақты орнында міндеттеріне сәйкес жүргізілуі тиіс.</w:t>
      </w:r>
    </w:p>
    <w:bookmarkEnd w:id="20"/>
    <w:bookmarkStart w:name="z23" w:id="21"/>
    <w:p>
      <w:pPr>
        <w:spacing w:after="0"/>
        <w:ind w:left="0"/>
        <w:jc w:val="both"/>
      </w:pPr>
      <w:r>
        <w:rPr>
          <w:rFonts w:ascii="Times New Roman"/>
          <w:b w:val="false"/>
          <w:i w:val="false"/>
          <w:color w:val="000000"/>
          <w:sz w:val="28"/>
        </w:rPr>
        <w:t>
      16. Пикеттеу кезінде рұқсат етіледі:</w:t>
      </w:r>
    </w:p>
    <w:bookmarkEnd w:id="21"/>
    <w:p>
      <w:pPr>
        <w:spacing w:after="0"/>
        <w:ind w:left="0"/>
        <w:jc w:val="both"/>
      </w:pPr>
      <w:r>
        <w:rPr>
          <w:rFonts w:ascii="Times New Roman"/>
          <w:b w:val="false"/>
          <w:i w:val="false"/>
          <w:color w:val="000000"/>
          <w:sz w:val="28"/>
        </w:rPr>
        <w:t>
      1) пикеттірілген объектіде тұру немесе отыру;</w:t>
      </w:r>
    </w:p>
    <w:p>
      <w:pPr>
        <w:spacing w:after="0"/>
        <w:ind w:left="0"/>
        <w:jc w:val="both"/>
      </w:pPr>
      <w:r>
        <w:rPr>
          <w:rFonts w:ascii="Times New Roman"/>
          <w:b w:val="false"/>
          <w:i w:val="false"/>
          <w:color w:val="000000"/>
          <w:sz w:val="28"/>
        </w:rPr>
        <w:t>
      2) көрнекті үгіт құралдарын пайдалану;</w:t>
      </w:r>
    </w:p>
    <w:p>
      <w:pPr>
        <w:spacing w:after="0"/>
        <w:ind w:left="0"/>
        <w:jc w:val="both"/>
      </w:pPr>
      <w:r>
        <w:rPr>
          <w:rFonts w:ascii="Times New Roman"/>
          <w:b w:val="false"/>
          <w:i w:val="false"/>
          <w:color w:val="000000"/>
          <w:sz w:val="28"/>
        </w:rPr>
        <w:t>
      3) пикет тақырыбына байланысты қысқа ұрандар айту.</w:t>
      </w:r>
    </w:p>
    <w:bookmarkStart w:name="z24" w:id="22"/>
    <w:p>
      <w:pPr>
        <w:spacing w:after="0"/>
        <w:ind w:left="0"/>
        <w:jc w:val="both"/>
      </w:pPr>
      <w:r>
        <w:rPr>
          <w:rFonts w:ascii="Times New Roman"/>
          <w:b w:val="false"/>
          <w:i w:val="false"/>
          <w:color w:val="000000"/>
          <w:sz w:val="28"/>
        </w:rPr>
        <w:t>
      17. Пикетті өзге нысанға (митинг, жиналыс, шеру, демонстрацияға) өзгерткен жағдайда белгіленген тәртіппен Ақсу қаласы әкімінің аппаратынан рұқсат алу қажет.</w:t>
      </w:r>
    </w:p>
    <w:bookmarkEnd w:id="22"/>
    <w:p>
      <w:pPr>
        <w:spacing w:after="0"/>
        <w:ind w:left="0"/>
        <w:jc w:val="both"/>
      </w:pPr>
      <w:r>
        <w:rPr>
          <w:rFonts w:ascii="Times New Roman"/>
          <w:b w:val="false"/>
          <w:i w:val="false"/>
          <w:color w:val="000000"/>
          <w:sz w:val="28"/>
        </w:rPr>
        <w:t>
      Ақсу қаласы әкімінің аппараты бір күнде, бір уақытта және бір орында үшеуден аспайтын жеке дара пикетті өткізуге рұқсат беруі мүмкін.</w:t>
      </w:r>
    </w:p>
    <w:p>
      <w:pPr>
        <w:spacing w:after="0"/>
        <w:ind w:left="0"/>
        <w:jc w:val="both"/>
      </w:pPr>
      <w:r>
        <w:rPr>
          <w:rFonts w:ascii="Times New Roman"/>
          <w:b w:val="false"/>
          <w:i w:val="false"/>
          <w:color w:val="000000"/>
          <w:sz w:val="28"/>
        </w:rPr>
        <w:t>
      Түрлі жеке дара пикеттерге қатысушылар бір-бірінен 50 метрден кем емес қашықтықта орналасуы немесе бір-біріне айқын көрініп тұруы қажет.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орыс тілінде жаңа редакцияда, қазақ тіліндегі мәтіні өзгермейді - Павлодар облысы Ақсу қалалық мәслихатының 24.02.2020 </w:t>
      </w:r>
      <w:r>
        <w:rPr>
          <w:rFonts w:ascii="Times New Roman"/>
          <w:b w:val="false"/>
          <w:i w:val="false"/>
          <w:color w:val="000000"/>
          <w:sz w:val="28"/>
        </w:rPr>
        <w:t>№ 394/57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xml:space="preserve">
      18. Егер жиналысты, митингіні, шеруді, пикет қоюды немесе демонстрацияны өткізудің мақсаты нәсілдік, ұлттық, әлеуметтік араздықты, діни төзімсіздікті, тектік астамшылықты қоздыру, республиканың конституциялық құрылысын күш қолданып құлату, аумақтық тұтастығына қол сұғу, сондай-ақ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 мен өзге де нормативтік актілерінінің басқа қағидаларын бұзу болса, немесе оларды өткізу қоғамдық тәртіп пен азаматтардың қауіпсіздігіне қатер төндіретін болса, Ақсу қаласы әкімінің аппараты бұларды өткізуге тыйым салады.</w:t>
      </w:r>
    </w:p>
    <w:bookmarkEnd w:id="23"/>
    <w:bookmarkStart w:name="z26" w:id="24"/>
    <w:p>
      <w:pPr>
        <w:spacing w:after="0"/>
        <w:ind w:left="0"/>
        <w:jc w:val="both"/>
      </w:pPr>
      <w:r>
        <w:rPr>
          <w:rFonts w:ascii="Times New Roman"/>
          <w:b w:val="false"/>
          <w:i w:val="false"/>
          <w:color w:val="000000"/>
          <w:sz w:val="28"/>
        </w:rPr>
        <w:t>
      19. Қорғаныс қауіпсіздігін және халықтың тіршілігін қамтамасыз ететін ұйымдардың (сумен, электр қуатымен, жылумен және басқа энергия көздерімен) денсаулық сақтау мен білім беру мекемелерінің жанында бұқаралық шараларды өткізуге тыйым салынады.</w:t>
      </w:r>
    </w:p>
    <w:bookmarkEnd w:id="24"/>
    <w:bookmarkStart w:name="z27" w:id="25"/>
    <w:p>
      <w:pPr>
        <w:spacing w:after="0"/>
        <w:ind w:left="0"/>
        <w:jc w:val="both"/>
      </w:pPr>
      <w:r>
        <w:rPr>
          <w:rFonts w:ascii="Times New Roman"/>
          <w:b w:val="false"/>
          <w:i w:val="false"/>
          <w:color w:val="000000"/>
          <w:sz w:val="28"/>
        </w:rPr>
        <w:t>
      20. Егер: өтiнiш берiлмеген болса, тыйым салу туралы шешiм шығарылса, сондай-ақ азаматтардың өмiрi мен денсаулығына қауiп төнетiн, қоғамдық тәртiп бұзылатын жағдайда жиналыстар, митингiлер, шерулер, пикеттер мен демонстрациялар Ақсу қаласы әкімінің аппараты өкілінің талап етуі бойынша сөзсiз тоқтатылуға тиiс.</w:t>
      </w:r>
    </w:p>
    <w:bookmarkEnd w:id="25"/>
    <w:bookmarkStart w:name="z28" w:id="26"/>
    <w:p>
      <w:pPr>
        <w:spacing w:after="0"/>
        <w:ind w:left="0"/>
        <w:jc w:val="both"/>
      </w:pPr>
      <w:r>
        <w:rPr>
          <w:rFonts w:ascii="Times New Roman"/>
          <w:b w:val="false"/>
          <w:i w:val="false"/>
          <w:color w:val="000000"/>
          <w:sz w:val="28"/>
        </w:rPr>
        <w:t>
      21. Ақсу қаласы әкімінің аппараты өкiлiнiң талабын орындаудан бас тартылған жағдайда оның нұсқауы бойынша iшкi iстер органдары жиналысты, митингiнi, шерудi, пикет қоюды және демонстрацияны тоқтату жөнiнде қажеттi шаралар қолданады.</w:t>
      </w:r>
    </w:p>
    <w:bookmarkEnd w:id="26"/>
    <w:bookmarkStart w:name="z29" w:id="27"/>
    <w:p>
      <w:pPr>
        <w:spacing w:after="0"/>
        <w:ind w:left="0"/>
        <w:jc w:val="both"/>
      </w:pPr>
      <w:r>
        <w:rPr>
          <w:rFonts w:ascii="Times New Roman"/>
          <w:b w:val="false"/>
          <w:i w:val="false"/>
          <w:color w:val="000000"/>
          <w:sz w:val="28"/>
        </w:rPr>
        <w:t>
      22. Жиналыстарды, митингiлердi, шерулердi, пикеттердi және демонстрацияларды ұйымдастыру мен өткiзудiң белгiленген тәртiбiн бұзған адамдар Қазақстан Республикасының заңдарына сәйкес жауап бередi.</w:t>
      </w:r>
    </w:p>
    <w:bookmarkEnd w:id="27"/>
    <w:bookmarkStart w:name="z30" w:id="28"/>
    <w:p>
      <w:pPr>
        <w:spacing w:after="0"/>
        <w:ind w:left="0"/>
        <w:jc w:val="both"/>
      </w:pPr>
      <w:r>
        <w:rPr>
          <w:rFonts w:ascii="Times New Roman"/>
          <w:b w:val="false"/>
          <w:i w:val="false"/>
          <w:color w:val="000000"/>
          <w:sz w:val="28"/>
        </w:rPr>
        <w:t>
      23. Жиналыстарды, митингiлердi, шерулердi, пикеттердi және демонстрацияларды өткiзу кезiнде оларға қатысушылардың азаматтарға, қоғамдық бiрлестiктерге, мемлекетке келтiрген материалдық залалы үшiн заңда белгiленген тәртiп бойынша өтем жасалуға тиiс.</w:t>
      </w:r>
    </w:p>
    <w:bookmarkEnd w:id="28"/>
    <w:bookmarkStart w:name="z31" w:id="29"/>
    <w:p>
      <w:pPr>
        <w:spacing w:after="0"/>
        <w:ind w:left="0"/>
        <w:jc w:val="both"/>
      </w:pPr>
      <w:r>
        <w:rPr>
          <w:rFonts w:ascii="Times New Roman"/>
          <w:b w:val="false"/>
          <w:i w:val="false"/>
          <w:color w:val="000000"/>
          <w:sz w:val="28"/>
        </w:rPr>
        <w:t>
      24. Жиналыс, митинг, шеру, пикет, демонстрация өткiзiлетiн жерде қоғамдық тәртiптi сақтау, үй-жайлар беру, санитарлық тазарту, жарық беру және радиоландыру жөнiндегi туындаған барлық қосымша шығындарды оларды ұйымдастырушылар өтейдi.</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