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3128" w14:textId="bfc3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18 қаңтардағы № 419/53 шешімі. Павлодар облысының Әділет департаментінде 2016 жылғы 03 ақпанда № 4916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"8869339" деген сандар "8663339"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"3834" деген сандар "209834"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"22270" деген сандар "228270"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LIII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сессия) 2016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419/53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522"/>
        <w:gridCol w:w="7077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83"/>
        <w:gridCol w:w="1183"/>
        <w:gridCol w:w="5690"/>
        <w:gridCol w:w="2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ауданның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