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547843" w14:textId="a54784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 әкімдігінің 2015 жылғы 24 сәуірдегі "Жер қатынастары саласындағы мемлекеттік көрсетілетін қызметтер регламенттерін бекіту туралы" № 112/4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2016 жылғы 22 желтоқсандағы № 375/8 қаулысы. Павлодар облысының Әділет департаментінде 2017 жылғы 27 қантарда № 5354 болып тіркелді. Күші жойылды - Павлодар облысының әкімдігінің 2020 жылғы 30 қарашадағы № 255/5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облысының әкімдігінің 30.11.2020 № 255/5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xml:space="preserve">
      1. Павлодар облысы әкімдігінің 2015 жылғы 24 сәуірдегі "Жер қатынастары саласындағы мемлекеттік көрсетілетін қызметтер регламенттерін бекіту туралы" № 112/4 (Нормативтік құқықтық актілерді мемлекеттік тіркеу тізілімінде № 4510 болып тіркелген, 2015 жылы 19 маусымда "Регион.kz" газетінде жарияланған) </w:t>
      </w:r>
      <w:r>
        <w:rPr>
          <w:rFonts w:ascii="Times New Roman"/>
          <w:b w:val="false"/>
          <w:i w:val="false"/>
          <w:color w:val="000000"/>
          <w:sz w:val="28"/>
        </w:rPr>
        <w:t>қаулысына</w:t>
      </w:r>
      <w:r>
        <w:rPr>
          <w:rFonts w:ascii="Times New Roman"/>
          <w:b w:val="false"/>
          <w:i w:val="false"/>
          <w:color w:val="000000"/>
          <w:sz w:val="28"/>
        </w:rPr>
        <w:t xml:space="preserve"> келесі өзгерістер енгізілсін:</w:t>
      </w:r>
    </w:p>
    <w:bookmarkEnd w:id="1"/>
    <w:p>
      <w:pPr>
        <w:spacing w:after="0"/>
        <w:ind w:left="0"/>
        <w:jc w:val="both"/>
      </w:pPr>
      <w:r>
        <w:rPr>
          <w:rFonts w:ascii="Times New Roman"/>
          <w:b w:val="false"/>
          <w:i w:val="false"/>
          <w:color w:val="000000"/>
          <w:sz w:val="28"/>
        </w:rPr>
        <w:t>
      көрсетілген қаулымен бекітілген:</w:t>
      </w:r>
    </w:p>
    <w:bookmarkStart w:name="z3"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1-қосымшасына</w:t>
      </w:r>
      <w:r>
        <w:rPr>
          <w:rFonts w:ascii="Times New Roman"/>
          <w:b w:val="false"/>
          <w:i w:val="false"/>
          <w:color w:val="000000"/>
          <w:sz w:val="28"/>
        </w:rPr>
        <w:t xml:space="preserve"> сәйкес </w:t>
      </w:r>
      <w:r>
        <w:rPr>
          <w:rFonts w:ascii="Times New Roman"/>
          <w:b w:val="false"/>
          <w:i w:val="false"/>
          <w:color w:val="000000"/>
          <w:sz w:val="28"/>
        </w:rPr>
        <w:t>"Мемлекет жеке</w:t>
      </w:r>
      <w:r>
        <w:rPr>
          <w:rFonts w:ascii="Times New Roman"/>
          <w:b w:val="false"/>
          <w:i w:val="false"/>
          <w:color w:val="000000"/>
          <w:sz w:val="28"/>
        </w:rPr>
        <w:t xml:space="preserve"> меншікке сататын нақты жер учаскелерінің кадастрлық (бағалау) құнын бекіту";</w:t>
      </w:r>
    </w:p>
    <w:bookmarkEnd w:id="2"/>
    <w:bookmarkStart w:name="z4"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2-қосымшасына</w:t>
      </w:r>
      <w:r>
        <w:rPr>
          <w:rFonts w:ascii="Times New Roman"/>
          <w:b w:val="false"/>
          <w:i w:val="false"/>
          <w:color w:val="000000"/>
          <w:sz w:val="28"/>
        </w:rPr>
        <w:t xml:space="preserve"> сәйкес </w:t>
      </w:r>
      <w:r>
        <w:rPr>
          <w:rFonts w:ascii="Times New Roman"/>
          <w:b w:val="false"/>
          <w:i w:val="false"/>
          <w:color w:val="000000"/>
          <w:sz w:val="28"/>
        </w:rPr>
        <w:t>"Жер учаскелерін</w:t>
      </w:r>
      <w:r>
        <w:rPr>
          <w:rFonts w:ascii="Times New Roman"/>
          <w:b w:val="false"/>
          <w:i w:val="false"/>
          <w:color w:val="000000"/>
          <w:sz w:val="28"/>
        </w:rPr>
        <w:t xml:space="preserve"> қалыптастыру жөнінде жерге орналастыру жобаларын бекiту";</w:t>
      </w:r>
    </w:p>
    <w:bookmarkEnd w:id="3"/>
    <w:bookmarkStart w:name="z5" w:id="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3-қосымшасына</w:t>
      </w:r>
      <w:r>
        <w:rPr>
          <w:rFonts w:ascii="Times New Roman"/>
          <w:b w:val="false"/>
          <w:i w:val="false"/>
          <w:color w:val="000000"/>
          <w:sz w:val="28"/>
        </w:rPr>
        <w:t xml:space="preserve"> сәйкес </w:t>
      </w:r>
      <w:r>
        <w:rPr>
          <w:rFonts w:ascii="Times New Roman"/>
          <w:b w:val="false"/>
          <w:i w:val="false"/>
          <w:color w:val="000000"/>
          <w:sz w:val="28"/>
        </w:rPr>
        <w:t>"Жер учаскесінің</w:t>
      </w:r>
      <w:r>
        <w:rPr>
          <w:rFonts w:ascii="Times New Roman"/>
          <w:b w:val="false"/>
          <w:i w:val="false"/>
          <w:color w:val="000000"/>
          <w:sz w:val="28"/>
        </w:rPr>
        <w:t xml:space="preserve"> нысаналы мақсатын өзгертуге шешім беру";</w:t>
      </w:r>
    </w:p>
    <w:bookmarkEnd w:id="4"/>
    <w:bookmarkStart w:name="z6" w:id="5"/>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4-қосымшасына</w:t>
      </w:r>
      <w:r>
        <w:rPr>
          <w:rFonts w:ascii="Times New Roman"/>
          <w:b w:val="false"/>
          <w:i w:val="false"/>
          <w:color w:val="000000"/>
          <w:sz w:val="28"/>
        </w:rPr>
        <w:t xml:space="preserve"> сәйкес </w:t>
      </w:r>
      <w:r>
        <w:rPr>
          <w:rFonts w:ascii="Times New Roman"/>
          <w:b w:val="false"/>
          <w:i w:val="false"/>
          <w:color w:val="000000"/>
          <w:sz w:val="28"/>
        </w:rPr>
        <w:t>"Іздестіру жұмыстарын</w:t>
      </w:r>
      <w:r>
        <w:rPr>
          <w:rFonts w:ascii="Times New Roman"/>
          <w:b w:val="false"/>
          <w:i w:val="false"/>
          <w:color w:val="000000"/>
          <w:sz w:val="28"/>
        </w:rPr>
        <w:t xml:space="preserve"> жүргізу үшін жер учаскелерін пайдалануға рұқсат беру";</w:t>
      </w:r>
    </w:p>
    <w:bookmarkEnd w:id="5"/>
    <w:bookmarkStart w:name="z7" w:id="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5-қосымшасына</w:t>
      </w:r>
      <w:r>
        <w:rPr>
          <w:rFonts w:ascii="Times New Roman"/>
          <w:b w:val="false"/>
          <w:i w:val="false"/>
          <w:color w:val="000000"/>
          <w:sz w:val="28"/>
        </w:rPr>
        <w:t xml:space="preserve"> сәйкес </w:t>
      </w:r>
      <w:r>
        <w:rPr>
          <w:rFonts w:ascii="Times New Roman"/>
          <w:b w:val="false"/>
          <w:i w:val="false"/>
          <w:color w:val="000000"/>
          <w:sz w:val="28"/>
        </w:rPr>
        <w:t>"Суарылатын егістікті</w:t>
      </w:r>
      <w:r>
        <w:rPr>
          <w:rFonts w:ascii="Times New Roman"/>
          <w:b w:val="false"/>
          <w:i w:val="false"/>
          <w:color w:val="000000"/>
          <w:sz w:val="28"/>
        </w:rPr>
        <w:t xml:space="preserve"> алқаптардың суарылмайтын түріне ауыстыруға рұқсат беру";</w:t>
      </w:r>
    </w:p>
    <w:bookmarkEnd w:id="6"/>
    <w:bookmarkStart w:name="z8" w:id="7"/>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6-қосымшасына</w:t>
      </w:r>
      <w:r>
        <w:rPr>
          <w:rFonts w:ascii="Times New Roman"/>
          <w:b w:val="false"/>
          <w:i w:val="false"/>
          <w:color w:val="000000"/>
          <w:sz w:val="28"/>
        </w:rPr>
        <w:t xml:space="preserve"> сәйкес </w:t>
      </w:r>
      <w:r>
        <w:rPr>
          <w:rFonts w:ascii="Times New Roman"/>
          <w:b w:val="false"/>
          <w:i w:val="false"/>
          <w:color w:val="000000"/>
          <w:sz w:val="28"/>
        </w:rPr>
        <w:t>"Ауыл шаруашылығы</w:t>
      </w:r>
      <w:r>
        <w:rPr>
          <w:rFonts w:ascii="Times New Roman"/>
          <w:b w:val="false"/>
          <w:i w:val="false"/>
          <w:color w:val="000000"/>
          <w:sz w:val="28"/>
        </w:rPr>
        <w:t xml:space="preserve"> алқаптарын бір түрден екінші түрге ауыстыруға рұқсат беру" мемлекеттік көрсетілетін қызметтер регламенттері осы қаулының қосымшаларына сәйкес жаңа редакцияда жазылсын.</w:t>
      </w:r>
    </w:p>
    <w:bookmarkEnd w:id="7"/>
    <w:bookmarkStart w:name="z9" w:id="8"/>
    <w:p>
      <w:pPr>
        <w:spacing w:after="0"/>
        <w:ind w:left="0"/>
        <w:jc w:val="both"/>
      </w:pPr>
      <w:r>
        <w:rPr>
          <w:rFonts w:ascii="Times New Roman"/>
          <w:b w:val="false"/>
          <w:i w:val="false"/>
          <w:color w:val="000000"/>
          <w:sz w:val="28"/>
        </w:rPr>
        <w:t>
      2. "Павлодар облысының жер қатынастары басқармасы" мемлекеттік мекемесі заңнамамен белгіленген тәртіпте:</w:t>
      </w:r>
    </w:p>
    <w:bookmarkEnd w:id="8"/>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 аумақтық әділет органында мемлекеттік тіркелгеннен кейін күнтізбелік он күн ішінде бұқаралық ақпарат құралдарында және "Әділет" ақпараттық-құқықтық жүйесінде ресми жариялауға жіберуді;</w:t>
      </w:r>
    </w:p>
    <w:p>
      <w:pPr>
        <w:spacing w:after="0"/>
        <w:ind w:left="0"/>
        <w:jc w:val="both"/>
      </w:pPr>
      <w:r>
        <w:rPr>
          <w:rFonts w:ascii="Times New Roman"/>
          <w:b w:val="false"/>
          <w:i w:val="false"/>
          <w:color w:val="000000"/>
          <w:sz w:val="28"/>
        </w:rPr>
        <w:t>
      осы қаулының Павлодар облысы әкімдігінің интернет-ресурсында орналастырылуын қамтамасыз етсін.</w:t>
      </w:r>
    </w:p>
    <w:bookmarkStart w:name="z10" w:id="9"/>
    <w:p>
      <w:pPr>
        <w:spacing w:after="0"/>
        <w:ind w:left="0"/>
        <w:jc w:val="both"/>
      </w:pPr>
      <w:r>
        <w:rPr>
          <w:rFonts w:ascii="Times New Roman"/>
          <w:b w:val="false"/>
          <w:i w:val="false"/>
          <w:color w:val="000000"/>
          <w:sz w:val="28"/>
        </w:rPr>
        <w:t>
      3. Осы қаулының орындалуын бақылау облыс әкімінің орынбасары Б.Қ. Қасеновқа жүктелсін.</w:t>
      </w:r>
    </w:p>
    <w:bookmarkEnd w:id="9"/>
    <w:bookmarkStart w:name="z11" w:id="10"/>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Бақауов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"22" желтоқсандағы</w:t>
            </w:r>
            <w:r>
              <w:br/>
            </w:r>
            <w:r>
              <w:rPr>
                <w:rFonts w:ascii="Times New Roman"/>
                <w:b w:val="false"/>
                <w:i w:val="false"/>
                <w:color w:val="000000"/>
                <w:sz w:val="20"/>
              </w:rPr>
              <w:t>№ 375/8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13" w:id="11"/>
    <w:p>
      <w:pPr>
        <w:spacing w:after="0"/>
        <w:ind w:left="0"/>
        <w:jc w:val="left"/>
      </w:pPr>
      <w:r>
        <w:rPr>
          <w:rFonts w:ascii="Times New Roman"/>
          <w:b/>
          <w:i w:val="false"/>
          <w:color w:val="000000"/>
        </w:rPr>
        <w:t xml:space="preserve"> "Мемлекет жеке меншікке сататын нақты</w:t>
      </w:r>
      <w:r>
        <w:br/>
      </w:r>
      <w:r>
        <w:rPr>
          <w:rFonts w:ascii="Times New Roman"/>
          <w:b/>
          <w:i w:val="false"/>
          <w:color w:val="000000"/>
        </w:rPr>
        <w:t>жер учаскелерінің кадастрлық (бағалау) құнын бекіту"</w:t>
      </w:r>
      <w:r>
        <w:br/>
      </w:r>
      <w:r>
        <w:rPr>
          <w:rFonts w:ascii="Times New Roman"/>
          <w:b/>
          <w:i w:val="false"/>
          <w:color w:val="000000"/>
        </w:rPr>
        <w:t>мемлекеттік көрсетілетін қызмет регламенті</w:t>
      </w:r>
    </w:p>
    <w:bookmarkEnd w:id="11"/>
    <w:bookmarkStart w:name="z14" w:id="12"/>
    <w:p>
      <w:pPr>
        <w:spacing w:after="0"/>
        <w:ind w:left="0"/>
        <w:jc w:val="left"/>
      </w:pPr>
      <w:r>
        <w:rPr>
          <w:rFonts w:ascii="Times New Roman"/>
          <w:b/>
          <w:i w:val="false"/>
          <w:color w:val="000000"/>
        </w:rPr>
        <w:t xml:space="preserve"> 1. Жалпы ережелер</w:t>
      </w:r>
    </w:p>
    <w:bookmarkEnd w:id="12"/>
    <w:bookmarkStart w:name="z15" w:id="13"/>
    <w:p>
      <w:pPr>
        <w:spacing w:after="0"/>
        <w:ind w:left="0"/>
        <w:jc w:val="both"/>
      </w:pPr>
      <w:r>
        <w:rPr>
          <w:rFonts w:ascii="Times New Roman"/>
          <w:b w:val="false"/>
          <w:i w:val="false"/>
          <w:color w:val="000000"/>
          <w:sz w:val="28"/>
        </w:rPr>
        <w:t xml:space="preserve">
      1. "Мемлекет жеке меншікке сататын нақты жер учаскелерінің кадастрлық (бағалау) құнын бекіту"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облыстың, аудандардың және облыстық маңызы бар қалалардың жергілікті атқарушы органдары (бұдан әрі - көрсетілетін қызметті беруші) көрсетеді.</w:t>
      </w:r>
    </w:p>
    <w:bookmarkEnd w:id="13"/>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16" w:id="14"/>
    <w:p>
      <w:pPr>
        <w:spacing w:after="0"/>
        <w:ind w:left="0"/>
        <w:jc w:val="both"/>
      </w:pPr>
      <w:r>
        <w:rPr>
          <w:rFonts w:ascii="Times New Roman"/>
          <w:b w:val="false"/>
          <w:i w:val="false"/>
          <w:color w:val="000000"/>
          <w:sz w:val="28"/>
        </w:rPr>
        <w:t>
      2. Мемлекеттік қызметті көрсету нысаны: қағаз түрінде.</w:t>
      </w:r>
    </w:p>
    <w:bookmarkEnd w:id="14"/>
    <w:bookmarkStart w:name="z17" w:id="15"/>
    <w:p>
      <w:pPr>
        <w:spacing w:after="0"/>
        <w:ind w:left="0"/>
        <w:jc w:val="both"/>
      </w:pPr>
      <w:r>
        <w:rPr>
          <w:rFonts w:ascii="Times New Roman"/>
          <w:b w:val="false"/>
          <w:i w:val="false"/>
          <w:color w:val="000000"/>
          <w:sz w:val="28"/>
        </w:rPr>
        <w:t xml:space="preserve">
      3. Мемлекеттік қызметті көрсету нәтижесі - жер учаскесінің кадастрлық (бағалау) құнын бекіту актісі (бұдан әрі - акт) немесе Қазақстан Республикасы Ұлттық экономика министрінің міндетін атқарушының 2015 жылғы 27 наурыздағы "Жер қатынастары, геодезия және картография саласындағы мемлекеттік көрсетілетін қызметтердің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15"/>
    <w:p>
      <w:pPr>
        <w:spacing w:after="0"/>
        <w:ind w:left="0"/>
        <w:jc w:val="both"/>
      </w:pPr>
      <w:r>
        <w:rPr>
          <w:rFonts w:ascii="Times New Roman"/>
          <w:b w:val="false"/>
          <w:i w:val="false"/>
          <w:color w:val="000000"/>
          <w:sz w:val="28"/>
        </w:rPr>
        <w:t>
      Мемлекеттік қызмет көрсету нәтижесін беру нысаны: қағаз түрінде.</w:t>
      </w:r>
    </w:p>
    <w:bookmarkStart w:name="z18" w:id="16"/>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6"/>
    <w:bookmarkStart w:name="z19" w:id="17"/>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құжаттарды тапсырады.</w:t>
      </w:r>
    </w:p>
    <w:bookmarkEnd w:id="17"/>
    <w:bookmarkStart w:name="z20" w:id="1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18"/>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көрсетілетін қызметті алушыға құжаттар топтамасын қабылдау күні мен уақытын көрсете отырып, кеңседе тіркелгені туралы белгі қойылған өтініштің көшірмесін береді және көрсетілетін қызметті берушінің басшысына қарау үшін өтінішті, құжаттарды - 15 (он бес) минут ішінде береді;</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- 30 (отыз) минут ішінде анықтайды;</w:t>
      </w:r>
    </w:p>
    <w:p>
      <w:pPr>
        <w:spacing w:after="0"/>
        <w:ind w:left="0"/>
        <w:jc w:val="both"/>
      </w:pPr>
      <w:r>
        <w:rPr>
          <w:rFonts w:ascii="Times New Roman"/>
          <w:b w:val="false"/>
          <w:i w:val="false"/>
          <w:color w:val="000000"/>
          <w:sz w:val="28"/>
        </w:rPr>
        <w:t xml:space="preserve">
      3) жауапты орындаушы өтінішті қарайды, ұсынылған құжаттарды тексереді, актіні бекітуге немесе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дайындайды және көрсетілетін қызметті берушінің басшысына - 2 (екі) жұмыс күні ішінде береді;</w:t>
      </w:r>
    </w:p>
    <w:p>
      <w:pPr>
        <w:spacing w:after="0"/>
        <w:ind w:left="0"/>
        <w:jc w:val="both"/>
      </w:pPr>
      <w:r>
        <w:rPr>
          <w:rFonts w:ascii="Times New Roman"/>
          <w:b w:val="false"/>
          <w:i w:val="false"/>
          <w:color w:val="000000"/>
          <w:sz w:val="28"/>
        </w:rPr>
        <w:t>
      4) көрсетілетін қызметті берушінің басшысы актіге қол қояды және көрсетілетін қызметті беруші кеңсесінің қызметкеріне - 30 (отыз) минут ішінде береді;</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бекітілген актіні тіркеуді жүзеге асырады және көрсетілетін қызметті алушыға 15 (он бес) минут ішінде береді.</w:t>
      </w:r>
    </w:p>
    <w:bookmarkStart w:name="z21" w:id="19"/>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9"/>
    <w:bookmarkStart w:name="z22" w:id="2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 құрылымдық бөлімшелері мен уәкілетті органдардың тізбесі:</w:t>
      </w:r>
    </w:p>
    <w:bookmarkEnd w:id="20"/>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bookmarkStart w:name="z23" w:id="21"/>
    <w:p>
      <w:pPr>
        <w:spacing w:after="0"/>
        <w:ind w:left="0"/>
        <w:jc w:val="both"/>
      </w:pPr>
      <w:r>
        <w:rPr>
          <w:rFonts w:ascii="Times New Roman"/>
          <w:b w:val="false"/>
          <w:i w:val="false"/>
          <w:color w:val="000000"/>
          <w:sz w:val="28"/>
        </w:rPr>
        <w:t xml:space="preserve">
      7. Актіні беру бойынша әрбір рәсімнің ұзақтығын көрсете отырып, құрылымдық бөлімшелердің (қызметкерлердің)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21"/>
    <w:bookmarkStart w:name="z24" w:id="22"/>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22"/>
    <w:bookmarkStart w:name="z25" w:id="23"/>
    <w:p>
      <w:pPr>
        <w:spacing w:after="0"/>
        <w:ind w:left="0"/>
        <w:jc w:val="both"/>
      </w:pPr>
      <w:r>
        <w:rPr>
          <w:rFonts w:ascii="Times New Roman"/>
          <w:b w:val="false"/>
          <w:i w:val="false"/>
          <w:color w:val="000000"/>
          <w:sz w:val="28"/>
        </w:rPr>
        <w:t xml:space="preserve">
      8. Көрсетілетін қызметті алушы қызмет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Мемлекеттік корпорацияға ұсынады.</w:t>
      </w:r>
    </w:p>
    <w:bookmarkEnd w:id="23"/>
    <w:bookmarkStart w:name="z26" w:id="24"/>
    <w:p>
      <w:pPr>
        <w:spacing w:after="0"/>
        <w:ind w:left="0"/>
        <w:jc w:val="both"/>
      </w:pPr>
      <w:r>
        <w:rPr>
          <w:rFonts w:ascii="Times New Roman"/>
          <w:b w:val="false"/>
          <w:i w:val="false"/>
          <w:color w:val="000000"/>
          <w:sz w:val="28"/>
        </w:rPr>
        <w:t xml:space="preserve">
      9. Мемлекеттік қызмет көрсету процесінің құрамына кіретін әрбір рәсімнің (іс-қимылдың) мазмұны, орындалу ұзақтығы: </w:t>
      </w:r>
    </w:p>
    <w:bookmarkEnd w:id="24"/>
    <w:p>
      <w:pPr>
        <w:spacing w:after="0"/>
        <w:ind w:left="0"/>
        <w:jc w:val="both"/>
      </w:pPr>
      <w:r>
        <w:rPr>
          <w:rFonts w:ascii="Times New Roman"/>
          <w:b w:val="false"/>
          <w:i w:val="false"/>
          <w:color w:val="000000"/>
          <w:sz w:val="28"/>
        </w:rPr>
        <w:t xml:space="preserve">
      1) Мемлекеттік корпорация қызметкері құжаттардың түпнұсқасын мемлекеттік ақпараттық жүйесінен ұсынылған мәліметтермен тексереді, ұсынылған құжаттардың толықтығын 15 минут ішінде тексереді және көрсетілетін қызметті беруші кеңсесінің қызметкеріне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Мемлекеттік корпорацияға жүгінген кезде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2) көрсетілетін қызметті беруші кеңсесінің қызметкері Мемлекеттік корпорацияның курьерінен құжаттарды қабылдайды, көрсетілетін қызметті алушы ұсынған құжаттармен бірге өтінішті тіркейді және көрсетілетін қызметті берушінің басшысына өтінішті, құжаттарды - 15 (он бес) минут ішінде береді;</w:t>
      </w:r>
    </w:p>
    <w:p>
      <w:pPr>
        <w:spacing w:after="0"/>
        <w:ind w:left="0"/>
        <w:jc w:val="both"/>
      </w:pPr>
      <w:r>
        <w:rPr>
          <w:rFonts w:ascii="Times New Roman"/>
          <w:b w:val="false"/>
          <w:i w:val="false"/>
          <w:color w:val="000000"/>
          <w:sz w:val="28"/>
        </w:rPr>
        <w:t>
      3) көрсетілетін қызметті берушінің басшысы ұсынылған құжаттармен бірге өтінішті қарайды және жауапты орындаушыны - 30 (отыз) минут ішінде анықтайды;</w:t>
      </w:r>
    </w:p>
    <w:p>
      <w:pPr>
        <w:spacing w:after="0"/>
        <w:ind w:left="0"/>
        <w:jc w:val="both"/>
      </w:pPr>
      <w:r>
        <w:rPr>
          <w:rFonts w:ascii="Times New Roman"/>
          <w:b w:val="false"/>
          <w:i w:val="false"/>
          <w:color w:val="000000"/>
          <w:sz w:val="28"/>
        </w:rPr>
        <w:t xml:space="preserve">
      4) жауапты орындаушы өтінішті қарайды, ұсынылған құжаттардың толықтығын тексереді, бекітуге актіні немесе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көрсетілетін мемлекеттік қызметті көрсетуден бас тарту жөнінде дәлелді жауап дайындайды және көрсетілетін қызметті берушінің басшысына береді - 2 (екі) жұмыс күні;</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6) көрсетілетін қызметті беруші кеңсесінің қызметкері шығыс хат-хабарлар журналында мемлекеттік көрсетілетін қызмет нәтижесін тіркеуді жүзеге асырады, құжаттарды беру тізілімін жасайды және Мемлекеттік корпорацияға мемлекеттік көрсетілетін қызмет нәтижесін жолдайды - 15 (он бес) минут ішінде.</w:t>
      </w:r>
    </w:p>
    <w:bookmarkStart w:name="z27" w:id="25"/>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реттілігін, көрсетілетін қызмет берушінің құрылымдық бөлімшелерінің (қызметкерлерінің) өзара іс-қимылдарының толық сипаттамасы, сондай-ақ көрсетілетін қызметті берушілермен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w:t>
            </w:r>
            <w:r>
              <w:br/>
            </w:r>
            <w:r>
              <w:rPr>
                <w:rFonts w:ascii="Times New Roman"/>
                <w:b w:val="false"/>
                <w:i w:val="false"/>
                <w:color w:val="000000"/>
                <w:sz w:val="20"/>
              </w:rPr>
              <w:t>сататын нақты жер</w:t>
            </w:r>
            <w:r>
              <w:br/>
            </w:r>
            <w:r>
              <w:rPr>
                <w:rFonts w:ascii="Times New Roman"/>
                <w:b w:val="false"/>
                <w:i w:val="false"/>
                <w:color w:val="000000"/>
                <w:sz w:val="20"/>
              </w:rPr>
              <w:t>учаскелерінің кадастрлық</w:t>
            </w:r>
            <w:r>
              <w:br/>
            </w:r>
            <w:r>
              <w:rPr>
                <w:rFonts w:ascii="Times New Roman"/>
                <w:b w:val="false"/>
                <w:i w:val="false"/>
                <w:color w:val="000000"/>
                <w:sz w:val="20"/>
              </w:rPr>
              <w:t>(бағалау) құнын бекіту"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496"/>
        <w:gridCol w:w="2194"/>
        <w:gridCol w:w="2235"/>
        <w:gridCol w:w="6606"/>
      </w:tblGrid>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Академик Сәтбаев көшесі, 49-үй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32-08-18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kense1.ao@pavlodar.gov.kz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2-14-50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9-12-03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Әуезов көшесі, 19-үй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2-21-40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kense.azhr@pavlodar.gov.kz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Қажымұқан көшесі, 118-үй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2-10-68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Елгин көшесі, 172 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2-15-70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Всеволод Иванов көшесі, 92-үй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2-10-32</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kense.alr@pavlodar.gov.kz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34-үй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9-11-70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kense.amr@pavlodar.gov.kz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Павлодар қаласы, 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32-20-89</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kense.aрr@pavlodar.gov.kz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9-19-37</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kense.aur@pavlodar.gov.kz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 Советов көшесі, 51-үй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2-19-91</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kense.ashr@pavlodar.gov.kz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Астана көшесі, 52-үй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5-01-63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Мәшхүр Жүсіп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4-09-45</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32-01-80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kense.ap@pavlodar.gov.kz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w:t>
            </w:r>
            <w:r>
              <w:br/>
            </w:r>
            <w:r>
              <w:rPr>
                <w:rFonts w:ascii="Times New Roman"/>
                <w:b w:val="false"/>
                <w:i w:val="false"/>
                <w:color w:val="000000"/>
                <w:sz w:val="20"/>
              </w:rPr>
              <w:t>сататын нақты жер</w:t>
            </w:r>
            <w:r>
              <w:br/>
            </w:r>
            <w:r>
              <w:rPr>
                <w:rFonts w:ascii="Times New Roman"/>
                <w:b w:val="false"/>
                <w:i w:val="false"/>
                <w:color w:val="000000"/>
                <w:sz w:val="20"/>
              </w:rPr>
              <w:t>учаскелерінің кадастрлық</w:t>
            </w:r>
            <w:r>
              <w:br/>
            </w:r>
            <w:r>
              <w:rPr>
                <w:rFonts w:ascii="Times New Roman"/>
                <w:b w:val="false"/>
                <w:i w:val="false"/>
                <w:color w:val="000000"/>
                <w:sz w:val="20"/>
              </w:rPr>
              <w:t>(бағалау) құнын бекіту"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0" w:id="26"/>
    <w:p>
      <w:pPr>
        <w:spacing w:after="0"/>
        <w:ind w:left="0"/>
        <w:jc w:val="left"/>
      </w:pPr>
      <w:r>
        <w:rPr>
          <w:rFonts w:ascii="Times New Roman"/>
          <w:b/>
          <w:i w:val="false"/>
          <w:color w:val="000000"/>
        </w:rPr>
        <w:t xml:space="preserve"> 2-кесте. Әрбір рәсімнің ұзақтығын көрсете отырып,</w:t>
      </w:r>
      <w:r>
        <w:br/>
      </w:r>
      <w:r>
        <w:rPr>
          <w:rFonts w:ascii="Times New Roman"/>
          <w:b/>
          <w:i w:val="false"/>
          <w:color w:val="000000"/>
        </w:rPr>
        <w:t>құрылымдық бөлімшелер (қызметкерлер) арасындағы</w:t>
      </w:r>
      <w:r>
        <w:br/>
      </w:r>
      <w:r>
        <w:rPr>
          <w:rFonts w:ascii="Times New Roman"/>
          <w:b/>
          <w:i w:val="false"/>
          <w:color w:val="000000"/>
        </w:rPr>
        <w:t>рәсімдердің (іс-қимылдың) реттілігін сипаттау</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756"/>
        <w:gridCol w:w="1999"/>
        <w:gridCol w:w="1354"/>
        <w:gridCol w:w="3644"/>
        <w:gridCol w:w="1638"/>
        <w:gridCol w:w="1476"/>
      </w:tblGrid>
      <w:tr>
        <w:trPr>
          <w:trHeight w:val="3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процедураның, операцияның) атауы және олардың сипаттамасы</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қабылдау, тіркеу</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қарау</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ұсынылған құжаттарды тексеру</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 көрсетілетін қызметті беруші кеңсесінің қызметкеріне беру</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ұйымдастыру-өкімді шешім)</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беру, өтінішті және құжаттарды көрсетілетін қызметті беруші басшысына беру</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орындаушыныанықтау</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Бекітуге актіні немесе стандарттың </w:t>
            </w:r>
            <w:r>
              <w:rPr>
                <w:rFonts w:ascii="Times New Roman"/>
                <w:b w:val="false"/>
                <w:i w:val="false"/>
                <w:color w:val="000000"/>
                <w:sz w:val="20"/>
              </w:rPr>
              <w:t>9-1-тармағында</w:t>
            </w:r>
            <w:r>
              <w:rPr>
                <w:rFonts w:ascii="Times New Roman"/>
                <w:b w:val="false"/>
                <w:i w:val="false"/>
                <w:color w:val="000000"/>
                <w:sz w:val="20"/>
              </w:rPr>
              <w:t xml:space="preserve"> көзделген жағдайларда және негіздер бойынша мемлекеттік қызмет көрсетуге дәлелді бас тартуды дайындау, көрсетілетін қызметті берушінің басшысына беру</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беру, Мемлекеттік корпорацияға жолдау</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 ішінде</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w:t>
            </w:r>
            <w:r>
              <w:br/>
            </w:r>
            <w:r>
              <w:rPr>
                <w:rFonts w:ascii="Times New Roman"/>
                <w:b w:val="false"/>
                <w:i w:val="false"/>
                <w:color w:val="000000"/>
                <w:sz w:val="20"/>
              </w:rPr>
              <w:t>сататын нақты жер</w:t>
            </w:r>
            <w:r>
              <w:br/>
            </w:r>
            <w:r>
              <w:rPr>
                <w:rFonts w:ascii="Times New Roman"/>
                <w:b w:val="false"/>
                <w:i w:val="false"/>
                <w:color w:val="000000"/>
                <w:sz w:val="20"/>
              </w:rPr>
              <w:t>учаскелерінің кадастрлық</w:t>
            </w:r>
            <w:r>
              <w:br/>
            </w:r>
            <w:r>
              <w:rPr>
                <w:rFonts w:ascii="Times New Roman"/>
                <w:b w:val="false"/>
                <w:i w:val="false"/>
                <w:color w:val="000000"/>
                <w:sz w:val="20"/>
              </w:rPr>
              <w:t>(бағалау) құнын бекіту"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2" w:id="27"/>
    <w:p>
      <w:pPr>
        <w:spacing w:after="0"/>
        <w:ind w:left="0"/>
        <w:jc w:val="left"/>
      </w:pPr>
      <w:r>
        <w:rPr>
          <w:rFonts w:ascii="Times New Roman"/>
          <w:b/>
          <w:i w:val="false"/>
          <w:color w:val="000000"/>
        </w:rPr>
        <w:t xml:space="preserve"> "Мемлекет жеке меншікке сататын нақты</w:t>
      </w:r>
      <w:r>
        <w:br/>
      </w:r>
      <w:r>
        <w:rPr>
          <w:rFonts w:ascii="Times New Roman"/>
          <w:b/>
          <w:i w:val="false"/>
          <w:color w:val="000000"/>
        </w:rPr>
        <w:t>жер учаскелерінің кадастрлық (бағалау) құнын бекіту"</w:t>
      </w:r>
      <w:r>
        <w:br/>
      </w:r>
      <w:r>
        <w:rPr>
          <w:rFonts w:ascii="Times New Roman"/>
          <w:b/>
          <w:i w:val="false"/>
          <w:color w:val="000000"/>
        </w:rPr>
        <w:t xml:space="preserve">мемлекеттік қызмет көрсетудің бизнес-процестерінің анықтамалығы </w:t>
      </w:r>
    </w:p>
    <w:bookmarkEnd w:id="27"/>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02100"/>
                    </a:xfrm>
                    <a:prstGeom prst="rect">
                      <a:avLst/>
                    </a:prstGeom>
                  </pic:spPr>
                </pic:pic>
              </a:graphicData>
            </a:graphic>
          </wp:inline>
        </w:drawing>
      </w:r>
    </w:p>
    <w:p>
      <w:pPr>
        <w:spacing w:after="0"/>
        <w:ind w:left="0"/>
        <w:jc w:val="left"/>
      </w:pPr>
      <w:r>
        <w:br/>
      </w:r>
    </w:p>
    <w:bookmarkStart w:name="z33" w:id="28"/>
    <w:p>
      <w:pPr>
        <w:spacing w:after="0"/>
        <w:ind w:left="0"/>
        <w:jc w:val="left"/>
      </w:pPr>
      <w:r>
        <w:rPr>
          <w:rFonts w:ascii="Times New Roman"/>
          <w:b/>
          <w:i w:val="false"/>
          <w:color w:val="000000"/>
        </w:rPr>
        <w:t xml:space="preserve"> Шартты белгілер: </w:t>
      </w:r>
    </w:p>
    <w:bookmarkEnd w:id="28"/>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23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"22" желтоқсандағы</w:t>
            </w:r>
            <w:r>
              <w:br/>
            </w:r>
            <w:r>
              <w:rPr>
                <w:rFonts w:ascii="Times New Roman"/>
                <w:b w:val="false"/>
                <w:i w:val="false"/>
                <w:color w:val="000000"/>
                <w:sz w:val="20"/>
              </w:rPr>
              <w:t>№ 375/8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35" w:id="29"/>
    <w:p>
      <w:pPr>
        <w:spacing w:after="0"/>
        <w:ind w:left="0"/>
        <w:jc w:val="left"/>
      </w:pPr>
      <w:r>
        <w:rPr>
          <w:rFonts w:ascii="Times New Roman"/>
          <w:b/>
          <w:i w:val="false"/>
          <w:color w:val="000000"/>
        </w:rPr>
        <w:t xml:space="preserve"> "Жер учаскелерін қалыптастыру жөнінде жерге орналастыру</w:t>
      </w:r>
      <w:r>
        <w:br/>
      </w:r>
      <w:r>
        <w:rPr>
          <w:rFonts w:ascii="Times New Roman"/>
          <w:b/>
          <w:i w:val="false"/>
          <w:color w:val="000000"/>
        </w:rPr>
        <w:t>жобаларын бекiту" мемлекеттік көрсетілетін қызмет регламенті</w:t>
      </w:r>
    </w:p>
    <w:bookmarkEnd w:id="29"/>
    <w:bookmarkStart w:name="z36" w:id="30"/>
    <w:p>
      <w:pPr>
        <w:spacing w:after="0"/>
        <w:ind w:left="0"/>
        <w:jc w:val="left"/>
      </w:pPr>
      <w:r>
        <w:rPr>
          <w:rFonts w:ascii="Times New Roman"/>
          <w:b/>
          <w:i w:val="false"/>
          <w:color w:val="000000"/>
        </w:rPr>
        <w:t xml:space="preserve"> 1. Жалпы ережелер</w:t>
      </w:r>
    </w:p>
    <w:bookmarkEnd w:id="30"/>
    <w:bookmarkStart w:name="z37" w:id="31"/>
    <w:p>
      <w:pPr>
        <w:spacing w:after="0"/>
        <w:ind w:left="0"/>
        <w:jc w:val="both"/>
      </w:pPr>
      <w:r>
        <w:rPr>
          <w:rFonts w:ascii="Times New Roman"/>
          <w:b w:val="false"/>
          <w:i w:val="false"/>
          <w:color w:val="000000"/>
          <w:sz w:val="28"/>
        </w:rPr>
        <w:t xml:space="preserve">
      1. "Жер учаскелерін қалыптастыру жөнінде жерге орналастыру жобаларын бекiту"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облыстың, аудандардың және облыстық маңызы бар қалалардың жергілікті атқарушы органдары (бұдан әрі - көрсетілетін қызметті беруші) көрсетеді.</w:t>
      </w:r>
    </w:p>
    <w:bookmarkEnd w:id="31"/>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38" w:id="3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32"/>
    <w:bookmarkStart w:name="z39" w:id="33"/>
    <w:p>
      <w:pPr>
        <w:spacing w:after="0"/>
        <w:ind w:left="0"/>
        <w:jc w:val="both"/>
      </w:pPr>
      <w:r>
        <w:rPr>
          <w:rFonts w:ascii="Times New Roman"/>
          <w:b w:val="false"/>
          <w:i w:val="false"/>
          <w:color w:val="000000"/>
          <w:sz w:val="28"/>
        </w:rPr>
        <w:t xml:space="preserve">
      3. Мемлекеттік қызметті көрсету нәтижесі – жер учаскелерін қалыптастыру жөнінде бекiтілген жерге орналастыру жобасы (бұдан әрі – бұйрық) немесе Қазақстан Республикасы Ұлттық экономика министрінің міндетін атқарушының 2015 жылғы 27 наурыздағы "Жер қатынастары, геодезия және картография саласындағы мемлекеттік көрсетілетін қызметтердің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"Жер учаскелерін қалыптастыру жөнінде жерге орналастыру жобаларын бекiту"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33"/>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жүгінген жағдайда, мемлекеттік қызметті көрсету нәтижесі электрондық форматта ресімделеді, басып шығарылады, мөрмен және көрсетілетін қызметті берушінің уәкілетті адамының қолымен куәландырылады.</w:t>
      </w:r>
    </w:p>
    <w:bookmarkStart w:name="z40" w:id="34"/>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4"/>
    <w:bookmarkStart w:name="z41" w:id="35"/>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құжаттарды тапсырады.</w:t>
      </w:r>
    </w:p>
    <w:bookmarkEnd w:id="35"/>
    <w:bookmarkStart w:name="z42" w:id="3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36"/>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және көрсетілетін қызметті алушыға құжаттар топтамасын қабылдау күні мен уақытын көрсете отырып, кеңседе тіркелгені туралы белгі қойылған өтініштің көшірмесін береді және көрсетілетін қызметті берушінің басшысына қарау үшін өтінішті, құжаттарды – 15 (он бес) минут ішінде береді;</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xml:space="preserve">
      3) жауапты орындаушы өтінішті қарайды, ұсынылған құжаттардың толықтығын тексереді, бұйрық жобасын немесе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дайындайды және көрсетілетін қызметті берушінің басшысына береді – 5 (бес) жұмыс күн ішінде.</w:t>
      </w:r>
    </w:p>
    <w:p>
      <w:pPr>
        <w:spacing w:after="0"/>
        <w:ind w:left="0"/>
        <w:jc w:val="both"/>
      </w:pPr>
      <w:r>
        <w:rPr>
          <w:rFonts w:ascii="Times New Roman"/>
          <w:b w:val="false"/>
          <w:i w:val="false"/>
          <w:color w:val="000000"/>
          <w:sz w:val="28"/>
        </w:rPr>
        <w:t>
      Құжаттарды алған күннен бастап ұсынылған құжаттардың толық болмау фактісі анықталған жағдайда, көрсетілетін қызметті беруші белгіленген мерзімде өтінішті одан әрі қарау үшін – 2 (екі) жұмыс күні ішінде дәлелді жазбаша бас тартады;</w:t>
      </w:r>
    </w:p>
    <w:p>
      <w:pPr>
        <w:spacing w:after="0"/>
        <w:ind w:left="0"/>
        <w:jc w:val="both"/>
      </w:pPr>
      <w:r>
        <w:rPr>
          <w:rFonts w:ascii="Times New Roman"/>
          <w:b w:val="false"/>
          <w:i w:val="false"/>
          <w:color w:val="000000"/>
          <w:sz w:val="28"/>
        </w:rPr>
        <w:t>
      4) көрсетілетін қызметті берушінің басшысы мемлекеттік көрсетілетін қызмет нәтижесіне қол қояды және көрсетілетін қызметті беруші кеңсесінің қызметкеріне – 30 (отыз) минут ішінде береді;</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журналында мемлекеттік көрсетілетін қызмет нәтижесін тіркеуді жүзеге асырады және көрсетілетін қызметті алушыға 15 (он бес) минут ішінде береді.</w:t>
      </w:r>
    </w:p>
    <w:bookmarkStart w:name="z43" w:id="3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7"/>
    <w:bookmarkStart w:name="z44" w:id="3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 құрылымдық бөлімшелерінің тізбесі:</w:t>
      </w:r>
    </w:p>
    <w:bookmarkEnd w:id="38"/>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bookmarkStart w:name="z45" w:id="39"/>
    <w:p>
      <w:pPr>
        <w:spacing w:after="0"/>
        <w:ind w:left="0"/>
        <w:jc w:val="both"/>
      </w:pPr>
      <w:r>
        <w:rPr>
          <w:rFonts w:ascii="Times New Roman"/>
          <w:b w:val="false"/>
          <w:i w:val="false"/>
          <w:color w:val="000000"/>
          <w:sz w:val="28"/>
        </w:rPr>
        <w:t xml:space="preserve">
      7. Бұйрықты беруге әрбір рәсімнің ұзақтығын көрсете отырып, құрылымдық бөлімшелердің (қызметкерлердің)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39"/>
    <w:bookmarkStart w:name="z46" w:id="40"/>
    <w:p>
      <w:pPr>
        <w:spacing w:after="0"/>
        <w:ind w:left="0"/>
        <w:jc w:val="left"/>
      </w:pPr>
      <w:r>
        <w:rPr>
          <w:rFonts w:ascii="Times New Roman"/>
          <w:b/>
          <w:i w:val="false"/>
          <w:color w:val="000000"/>
        </w:rPr>
        <w:t xml:space="preserve"> 4. Мемлекеттік корпорациямен және (немесе) өзге де</w:t>
      </w:r>
      <w:r>
        <w:br/>
      </w:r>
      <w:r>
        <w:rPr>
          <w:rFonts w:ascii="Times New Roman"/>
          <w:b/>
          <w:i w:val="false"/>
          <w:color w:val="000000"/>
        </w:rPr>
        <w:t>көрсетілетін қызметті берушілермен өзара іс-қимыл</w:t>
      </w:r>
      <w:r>
        <w:br/>
      </w:r>
      <w:r>
        <w:rPr>
          <w:rFonts w:ascii="Times New Roman"/>
          <w:b/>
          <w:i w:val="false"/>
          <w:color w:val="000000"/>
        </w:rPr>
        <w:t>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40"/>
    <w:bookmarkStart w:name="z47" w:id="41"/>
    <w:p>
      <w:pPr>
        <w:spacing w:after="0"/>
        <w:ind w:left="0"/>
        <w:jc w:val="both"/>
      </w:pPr>
      <w:r>
        <w:rPr>
          <w:rFonts w:ascii="Times New Roman"/>
          <w:b w:val="false"/>
          <w:i w:val="false"/>
          <w:color w:val="000000"/>
          <w:sz w:val="28"/>
        </w:rPr>
        <w:t xml:space="preserve">
      8. Көрсетілетін қызметті алушы қызмет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Мемлекеттік корпорацияға ұсынады.</w:t>
      </w:r>
    </w:p>
    <w:bookmarkEnd w:id="41"/>
    <w:bookmarkStart w:name="z48" w:id="42"/>
    <w:p>
      <w:pPr>
        <w:spacing w:after="0"/>
        <w:ind w:left="0"/>
        <w:jc w:val="both"/>
      </w:pPr>
      <w:r>
        <w:rPr>
          <w:rFonts w:ascii="Times New Roman"/>
          <w:b w:val="false"/>
          <w:i w:val="false"/>
          <w:color w:val="000000"/>
          <w:sz w:val="28"/>
        </w:rPr>
        <w:t xml:space="preserve">
      9. Мемлекеттік қызмет көрсету процесінің құрамына кіретін әрбір рәсімнің (іс-қимылдың) мазмұны, орындалу ұзақтығы: </w:t>
      </w:r>
    </w:p>
    <w:bookmarkEnd w:id="42"/>
    <w:p>
      <w:pPr>
        <w:spacing w:after="0"/>
        <w:ind w:left="0"/>
        <w:jc w:val="both"/>
      </w:pPr>
      <w:r>
        <w:rPr>
          <w:rFonts w:ascii="Times New Roman"/>
          <w:b w:val="false"/>
          <w:i w:val="false"/>
          <w:color w:val="000000"/>
          <w:sz w:val="28"/>
        </w:rPr>
        <w:t xml:space="preserve">
      1) Мемлекеттік корпорацияның қызметкері құжаттардың түпнұсқасын мемлекеттік ақпараттық жүйесінен ұсынылған мәліметтермен салыстырады, ұсынылған құжаттардың толықтығын 15 минут ішінде тексереді және көрсетілетін қызметті беруші кеңсесінің қызметкеріне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толық топтамасын ұсынбаған жағдайда,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Мемлекеттік корпорацияға жүгінген кезде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2) көрсетілетін қызметті беруші кеңсесінің қызметкері Мемлекеттік корпорацияның курьерінен құжаттарды қабылдайды, көрсетілетін қызметті алушы ұсынған құжаттарымен бірге өтінішті тіркейді және көрсетілетін қызметті берушінің басшысына қарау үшін өтінішті, құжаттарды береді – 15 (он бес) минут ішінде;</w:t>
      </w:r>
    </w:p>
    <w:p>
      <w:pPr>
        <w:spacing w:after="0"/>
        <w:ind w:left="0"/>
        <w:jc w:val="both"/>
      </w:pPr>
      <w:r>
        <w:rPr>
          <w:rFonts w:ascii="Times New Roman"/>
          <w:b w:val="false"/>
          <w:i w:val="false"/>
          <w:color w:val="000000"/>
          <w:sz w:val="28"/>
        </w:rPr>
        <w:t>
      3)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xml:space="preserve">
      4) жауапты орындаушы өтінішті қарайды, ұсынылған құжаттардың толықтығын тексереді, бұйрық жобасын немесе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көрсетілетін мемлекеттік қызметті көрсетуден бас тарту жөнінде дәлелді жауап дайындайды және көрсетілетін қызметті берушінің басшысына береді – 5 (бес) жұмыс күн ішінде.</w:t>
      </w:r>
    </w:p>
    <w:p>
      <w:pPr>
        <w:spacing w:after="0"/>
        <w:ind w:left="0"/>
        <w:jc w:val="both"/>
      </w:pPr>
      <w:r>
        <w:rPr>
          <w:rFonts w:ascii="Times New Roman"/>
          <w:b w:val="false"/>
          <w:i w:val="false"/>
          <w:color w:val="000000"/>
          <w:sz w:val="28"/>
        </w:rPr>
        <w:t>
      Құжаттарды алған күннен бастап ұсынылған құжаттардың толық болмау фактісі анықталған жағдайда белгіленген мерзімде өтінішті одан әрі қарау үшін дәлелді жазбаша бас тартады – 2 (екі) жұмыс күні ішінде;</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6) көрсетілетін қызметті беруші кеңсесінің қызметкері шығыс хат-хабарлар журналында мемлекеттік көрсетілетін қызмет нәтижесін тіркеуді жүзеге асырады, құжаттарды беру тізілімін жасайды және бекітілген актіні Мемлекеттік корпорацияға жолдайды – 15 (он бес) минут ішінде.</w:t>
      </w:r>
    </w:p>
    <w:bookmarkStart w:name="z49" w:id="43"/>
    <w:p>
      <w:pPr>
        <w:spacing w:after="0"/>
        <w:ind w:left="0"/>
        <w:jc w:val="both"/>
      </w:pPr>
      <w:r>
        <w:rPr>
          <w:rFonts w:ascii="Times New Roman"/>
          <w:b w:val="false"/>
          <w:i w:val="false"/>
          <w:color w:val="000000"/>
          <w:sz w:val="28"/>
        </w:rPr>
        <w:t>
      10. Порталға жүгінген кезде мемлекеттік қызметті көрсету мерзімі – 7 жұмыс күні.</w:t>
      </w:r>
    </w:p>
    <w:bookmarkEnd w:id="43"/>
    <w:p>
      <w:pPr>
        <w:spacing w:after="0"/>
        <w:ind w:left="0"/>
        <w:jc w:val="both"/>
      </w:pPr>
      <w:r>
        <w:rPr>
          <w:rFonts w:ascii="Times New Roman"/>
          <w:b w:val="false"/>
          <w:i w:val="false"/>
          <w:color w:val="000000"/>
          <w:sz w:val="28"/>
        </w:rPr>
        <w:t>
      Портал арқылы көрсетілетін қызметті берушінің қадамдық іс-қимылдары және шешімдері:</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немесе бизнес -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порталда мемлекеттік қызметті алу үшін ЖСН/БСН-ді және парольді енгізу процессі (авторизациялау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сұрау салу нысанын экранға шығаруы және оның құрылымы мен форматтық талаптарды ескере отырып, көрсетілетін қызметті алушының нысанды толтыру үшін (мәліметтерді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көшірмесін электронды түрде сұрау нысанына бекіту, сонымен қатар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тізімде болмауын, сондай-ақ сәйкестендіру деректерінің сәйкестігін (сұрауда көрсетілген ЖСН/БСН және ЭЦҚ тіркеу куәлігінде көрсетілген ЖСН/БСН арасындағы)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алушының сұрауды өңдеуі үшін өңірлік "электрондық үкімет" шлюзының (бұдан әрі – АЖО ӨЭҮШ) автоматтандырылған жұмыс орнында "электрондық үкімет" шлюзы (бұдан әрі – ЭҮШ) арқылы көрсетілетін қызметті алушының ЭЦҚ арқылы куәландырылған (қол қойылған) электрондық құжатты (көрсетілетін қызметті алушының сұрауын) жіберу;</w:t>
      </w:r>
    </w:p>
    <w:p>
      <w:pPr>
        <w:spacing w:after="0"/>
        <w:ind w:left="0"/>
        <w:jc w:val="both"/>
      </w:pPr>
      <w:r>
        <w:rPr>
          <w:rFonts w:ascii="Times New Roman"/>
          <w:b w:val="false"/>
          <w:i w:val="false"/>
          <w:color w:val="000000"/>
          <w:sz w:val="28"/>
        </w:rPr>
        <w:t>
      9) 3-шарт – көрсетілетін қызметті берушінің стандартта көрсетілген құжаттарға және қызметті көрсету негіздемесіне сәйкес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қызмет нәтижесін (электрондық құжат нысанында хабарлама) алуы. Электрондық құжат көрсетілетін қызметті берушінің уәкілетті тұлғасының ЭЦҚ-сын пайдалану арқылы қалыптастырылады.</w:t>
      </w:r>
    </w:p>
    <w:p>
      <w:pPr>
        <w:spacing w:after="0"/>
        <w:ind w:left="0"/>
        <w:jc w:val="both"/>
      </w:pPr>
      <w:r>
        <w:rPr>
          <w:rFonts w:ascii="Times New Roman"/>
          <w:b w:val="false"/>
          <w:i w:val="false"/>
          <w:color w:val="000000"/>
          <w:sz w:val="28"/>
        </w:rPr>
        <w:t xml:space="preserve">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3-қосымшасының</w:t>
      </w:r>
      <w:r>
        <w:rPr>
          <w:rFonts w:ascii="Times New Roman"/>
          <w:b w:val="false"/>
          <w:i w:val="false"/>
          <w:color w:val="000000"/>
          <w:sz w:val="28"/>
        </w:rPr>
        <w:t xml:space="preserve"> диаграммасында келтірілген.</w:t>
      </w:r>
    </w:p>
    <w:bookmarkStart w:name="z50" w:id="44"/>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реттілігін, көрсетілетін қызмет берушінің құрылымдық бөлімшелерінің (қызметкерлерінің) өзара іс-қимылдарының толық сипаттамасы, сондай-ақ көрсетілетін қызметті берушілермен және (немесе) Мемлекеттік корпорациямен өзара іс-қимыл тәртібіннің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496"/>
        <w:gridCol w:w="2194"/>
        <w:gridCol w:w="2235"/>
        <w:gridCol w:w="6606"/>
      </w:tblGrid>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Академик Сәтбаев көшесі, 49-үй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32-08-18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kense1.ao@pavlodar.gov.kz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2-14-50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9-12-03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Әуезов көшесі, 19-үй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2-21-40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kense.azhr@pavlodar.gov.kz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Қажымұқан көшесі, 118-үй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2-10-68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Елгин көшесі, 172-үй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2-15-70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Всеволод Иванов көшесі, 92-үй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2-10-32</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kense.alr@pavlodar.gov.kz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34-үй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9-11-70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kense.amr@pavlodar.gov.kz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Павлодар қаласы, 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32-20-89</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kense.aрr@pavlodar.gov.kz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9-19-37</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kense.aur@pavlodar.gov.kz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 Советов көшесі, 51-үй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2-19-91</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kense.ashr@pavlodar.gov.kz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Астана көшесі, 52-үй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5-01-63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Мәшхүр Жүсіп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4-09-45</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32-01-80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kense.ap@pavlodar.gov.kz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3" w:id="45"/>
    <w:p>
      <w:pPr>
        <w:spacing w:after="0"/>
        <w:ind w:left="0"/>
        <w:jc w:val="left"/>
      </w:pPr>
      <w:r>
        <w:rPr>
          <w:rFonts w:ascii="Times New Roman"/>
          <w:b/>
          <w:i w:val="false"/>
          <w:color w:val="000000"/>
        </w:rPr>
        <w:t xml:space="preserve"> 2-кесте. Әрбір рәсімнің ұзақтығын көрсете отырып,</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(іс-қимылдардың) реттілігін сипаттау</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
        <w:gridCol w:w="1321"/>
        <w:gridCol w:w="1413"/>
        <w:gridCol w:w="1018"/>
        <w:gridCol w:w="10"/>
        <w:gridCol w:w="6084"/>
        <w:gridCol w:w="1019"/>
        <w:gridCol w:w="1110"/>
      </w:tblGrid>
      <w:tr>
        <w:trPr>
          <w:trHeight w:val="30" w:hRule="atLeast"/>
        </w:trPr>
        <w:tc>
          <w:tcPr>
            <w:tcW w:w="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кеңсенің қызметкері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6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процедураның, операцияның) атауы және олардың сипаттамасы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қабылдау, тіркеу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қарау</w:t>
            </w:r>
          </w:p>
        </w:tc>
        <w:tc>
          <w:tcPr>
            <w:tcW w:w="6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ұсынылған құжаттардың толықтығын тексеру</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ұйымдастыру-өкімді шешім)</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өтінішті және құжаттарды көрсетілетін қызметті берушінің басшысына беру</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 жобасын немесе ұсынылған құжаттардың толық болмау фактісі анықталған жағдайда, стандарттың </w:t>
            </w:r>
            <w:r>
              <w:rPr>
                <w:rFonts w:ascii="Times New Roman"/>
                <w:b w:val="false"/>
                <w:i w:val="false"/>
                <w:color w:val="000000"/>
                <w:sz w:val="20"/>
              </w:rPr>
              <w:t>9-1-тармағында</w:t>
            </w:r>
            <w:r>
              <w:rPr>
                <w:rFonts w:ascii="Times New Roman"/>
                <w:b w:val="false"/>
                <w:i w:val="false"/>
                <w:color w:val="000000"/>
                <w:sz w:val="20"/>
              </w:rPr>
              <w:t xml:space="preserve"> көзделген жағдайларда және негіздер бойынша көрсетілетін мемлекеттік қызметті көрсетуден бас тарту жөнінде дәлелді жауап дайындау - құжатты алған күннен бастап 2 (екі) жұмыс күні ішінде, алдағы уақытта өтінішті қараудан жазбаша дәлелді бас тартуды беру, көрсетілетін қызметті берушінің басшысына жолдау</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беру, Мемлекеттік корпорацияға немесе порталға жолдау</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 ішінде</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55" w:id="46"/>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 xml:space="preserve">функционалдық өзара іс-қимыл диаграммасы </w:t>
      </w:r>
    </w:p>
    <w:bookmarkEnd w:id="46"/>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200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Портал АЖ – Портал ақпараттық жүйесі</w:t>
      </w:r>
    </w:p>
    <w:p>
      <w:pPr>
        <w:spacing w:after="0"/>
        <w:ind w:left="0"/>
        <w:jc w:val="both"/>
      </w:pPr>
      <w:r>
        <w:rPr>
          <w:rFonts w:ascii="Times New Roman"/>
          <w:b w:val="false"/>
          <w:i w:val="false"/>
          <w:color w:val="000000"/>
          <w:sz w:val="28"/>
        </w:rPr>
        <w:t>
      ЭҮШ - "электронды үкімет" шлюзі</w:t>
      </w:r>
    </w:p>
    <w:p>
      <w:pPr>
        <w:spacing w:after="0"/>
        <w:ind w:left="0"/>
        <w:jc w:val="both"/>
      </w:pPr>
      <w:r>
        <w:rPr>
          <w:rFonts w:ascii="Times New Roman"/>
          <w:b w:val="false"/>
          <w:i w:val="false"/>
          <w:color w:val="000000"/>
          <w:sz w:val="28"/>
        </w:rPr>
        <w:t>
      ЭҮӨШАЖО - "электронды үкімет" өңірлік шлюзінің автоматтандырылған жұмыс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57" w:id="47"/>
    <w:p>
      <w:pPr>
        <w:spacing w:after="0"/>
        <w:ind w:left="0"/>
        <w:jc w:val="left"/>
      </w:pPr>
      <w:r>
        <w:rPr>
          <w:rFonts w:ascii="Times New Roman"/>
          <w:b/>
          <w:i w:val="false"/>
          <w:color w:val="000000"/>
        </w:rPr>
        <w:t xml:space="preserve"> "Жер учаскелерін қалыптастыру жөнінде жерге орналастыру</w:t>
      </w:r>
      <w:r>
        <w:br/>
      </w:r>
      <w:r>
        <w:rPr>
          <w:rFonts w:ascii="Times New Roman"/>
          <w:b/>
          <w:i w:val="false"/>
          <w:color w:val="000000"/>
        </w:rPr>
        <w:t>жобаларын бекiту" мемлекеттік қызметті</w:t>
      </w:r>
      <w:r>
        <w:br/>
      </w:r>
      <w:r>
        <w:rPr>
          <w:rFonts w:ascii="Times New Roman"/>
          <w:b/>
          <w:i w:val="false"/>
          <w:color w:val="000000"/>
        </w:rPr>
        <w:t xml:space="preserve">көрсетудің бизнес-процесінің анықтамалығы </w:t>
      </w:r>
    </w:p>
    <w:bookmarkEnd w:id="47"/>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56100"/>
                    </a:xfrm>
                    <a:prstGeom prst="rect">
                      <a:avLst/>
                    </a:prstGeom>
                  </pic:spPr>
                </pic:pic>
              </a:graphicData>
            </a:graphic>
          </wp:inline>
        </w:drawing>
      </w:r>
    </w:p>
    <w:p>
      <w:pPr>
        <w:spacing w:after="0"/>
        <w:ind w:left="0"/>
        <w:jc w:val="left"/>
      </w:pPr>
      <w:r>
        <w:br/>
      </w:r>
    </w:p>
    <w:bookmarkStart w:name="z58" w:id="48"/>
    <w:p>
      <w:pPr>
        <w:spacing w:after="0"/>
        <w:ind w:left="0"/>
        <w:jc w:val="left"/>
      </w:pPr>
      <w:r>
        <w:rPr>
          <w:rFonts w:ascii="Times New Roman"/>
          <w:b/>
          <w:i w:val="false"/>
          <w:color w:val="000000"/>
        </w:rPr>
        <w:t xml:space="preserve"> Шартты белгілер: </w:t>
      </w:r>
    </w:p>
    <w:bookmarkEnd w:id="48"/>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311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"22" желтоқсандағы</w:t>
            </w:r>
            <w:r>
              <w:br/>
            </w:r>
            <w:r>
              <w:rPr>
                <w:rFonts w:ascii="Times New Roman"/>
                <w:b w:val="false"/>
                <w:i w:val="false"/>
                <w:color w:val="000000"/>
                <w:sz w:val="20"/>
              </w:rPr>
              <w:t>№ 375/8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60" w:id="49"/>
    <w:p>
      <w:pPr>
        <w:spacing w:after="0"/>
        <w:ind w:left="0"/>
        <w:jc w:val="left"/>
      </w:pPr>
      <w:r>
        <w:rPr>
          <w:rFonts w:ascii="Times New Roman"/>
          <w:b/>
          <w:i w:val="false"/>
          <w:color w:val="000000"/>
        </w:rPr>
        <w:t xml:space="preserve"> "Жер учаскесінің нысаналы мақсатын өзгертуге шешім беру"</w:t>
      </w:r>
      <w:r>
        <w:br/>
      </w:r>
      <w:r>
        <w:rPr>
          <w:rFonts w:ascii="Times New Roman"/>
          <w:b/>
          <w:i w:val="false"/>
          <w:color w:val="000000"/>
        </w:rPr>
        <w:t>мемлекеттік көрсетілетін қызмет регламенті</w:t>
      </w:r>
    </w:p>
    <w:bookmarkEnd w:id="49"/>
    <w:bookmarkStart w:name="z61" w:id="50"/>
    <w:p>
      <w:pPr>
        <w:spacing w:after="0"/>
        <w:ind w:left="0"/>
        <w:jc w:val="left"/>
      </w:pPr>
      <w:r>
        <w:rPr>
          <w:rFonts w:ascii="Times New Roman"/>
          <w:b/>
          <w:i w:val="false"/>
          <w:color w:val="000000"/>
        </w:rPr>
        <w:t xml:space="preserve"> 1. Жалпы ережелер</w:t>
      </w:r>
    </w:p>
    <w:bookmarkEnd w:id="50"/>
    <w:bookmarkStart w:name="z62" w:id="51"/>
    <w:p>
      <w:pPr>
        <w:spacing w:after="0"/>
        <w:ind w:left="0"/>
        <w:jc w:val="both"/>
      </w:pPr>
      <w:r>
        <w:rPr>
          <w:rFonts w:ascii="Times New Roman"/>
          <w:b w:val="false"/>
          <w:i w:val="false"/>
          <w:color w:val="000000"/>
          <w:sz w:val="28"/>
        </w:rPr>
        <w:t>
      1. "Жер учаскесінің нысаналы мақсатын өзгертуге шешім беру" мемлекеттік көрсетілетін қызметін (бұдан әрі – мемлекеттік көрсетілетін қызмет) облыстың, аудандардың және облыстық маңызы бар қалалардың жергілікті атқарушы органдары (бұдан әрі - көрсетілетін қызметті беруші) көрсетеді.</w:t>
      </w:r>
    </w:p>
    <w:bookmarkEnd w:id="51"/>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63" w:id="5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52"/>
    <w:bookmarkStart w:name="z64" w:id="53"/>
    <w:p>
      <w:pPr>
        <w:spacing w:after="0"/>
        <w:ind w:left="0"/>
        <w:jc w:val="both"/>
      </w:pPr>
      <w:r>
        <w:rPr>
          <w:rFonts w:ascii="Times New Roman"/>
          <w:b w:val="false"/>
          <w:i w:val="false"/>
          <w:color w:val="000000"/>
          <w:sz w:val="28"/>
        </w:rPr>
        <w:t xml:space="preserve">
      3. Мемлекеттік қызметті көрсету нәтижесі жер учаскесінің нысаналы мақсатын өзгерту туралы қаулы (бұдан әрі – қаулы) не Қазақстан Республикасы Ұлттық экономика министрінің міндетін атқарушының 2015 жылғы 27 наурыздағы "Жер қатынастары, геодезия және картография саласындағы мемлекеттік көрсетілетін қызметтердің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"Жер учаскесінің нысаналы мақсатын өзгертуге шешім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дәлелді бас тарту болып табылады.</w:t>
      </w:r>
    </w:p>
    <w:bookmarkEnd w:id="53"/>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алу үшін қағаз жеткізгіште жүгінген жағдайда, мемлекеттік қызметті көрсету нәтижесі электрондық нысанда ресімделеді, басып шығарылады және көрсетілетін қызметті берушінің мөрімен және уәкілетті адамының қолымен куәландырылады.</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bookmarkStart w:name="z65" w:id="54"/>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54"/>
    <w:bookmarkStart w:name="z66" w:id="55"/>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құжаттарды тапсырады.</w:t>
      </w:r>
    </w:p>
    <w:bookmarkEnd w:id="55"/>
    <w:bookmarkStart w:name="z67" w:id="5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56"/>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көрсетілетін қызметті алушыға құжаттар топтамасын қабылдау күні мен уақытын көрсете отырып, кеңседе тіркелгені туралы белгі қойылған өтініштің көшірмесін береді және көрсетілетін қызметті берушінің басшысына қарау үшін өтінішті, құжаттарды береді – 15 (он бес) минут ішінде;</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xml:space="preserve">
      3) жауапты орындаушы өтінішті қарайды, ұсынылған құжаттардың толықтығын тексереді, қаулы жобасын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негіздерде мемлекеттік қызметті көрсетуден дәлелді бас тартуды дайындайды және мемлекеттік қызметті көрсету нәтижесін көрсетілетін қызметті берушінің басшысына береді – 28 (жиырма сегіз) күнтізбелік күн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 белгіленген мерзімде өтінішті одан әрі қарау үшін дәлелді жазбаша бас тартады - құжаттарды алған күннен бастап 2 (екі) жұмыс күні ішінде;</w:t>
      </w:r>
    </w:p>
    <w:p>
      <w:pPr>
        <w:spacing w:after="0"/>
        <w:ind w:left="0"/>
        <w:jc w:val="both"/>
      </w:pPr>
      <w:r>
        <w:rPr>
          <w:rFonts w:ascii="Times New Roman"/>
          <w:b w:val="false"/>
          <w:i w:val="false"/>
          <w:color w:val="000000"/>
          <w:sz w:val="28"/>
        </w:rPr>
        <w:t>
      4) көрсетілетін қызметті берушінің басшысы шешімге немесе дәлелді бас тартуға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шешімді тіркеуді жүзеге асырады және көрсетілетін қызметті алушыға береді – 15 (он бес) минут ішінде.</w:t>
      </w:r>
    </w:p>
    <w:bookmarkStart w:name="z68" w:id="5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57"/>
    <w:bookmarkStart w:name="z69" w:id="5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 құрылымдық бөлімшелерінің тізбесі:</w:t>
      </w:r>
    </w:p>
    <w:bookmarkEnd w:id="58"/>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bookmarkStart w:name="z70" w:id="59"/>
    <w:p>
      <w:pPr>
        <w:spacing w:after="0"/>
        <w:ind w:left="0"/>
        <w:jc w:val="both"/>
      </w:pPr>
      <w:r>
        <w:rPr>
          <w:rFonts w:ascii="Times New Roman"/>
          <w:b w:val="false"/>
          <w:i w:val="false"/>
          <w:color w:val="000000"/>
          <w:sz w:val="28"/>
        </w:rPr>
        <w:t xml:space="preserve">
      7. Шешімді беру бойынша әрбір рәсімнің ұзақтығын көрсете отырып, құрылымдық бөлімшелер (қызметкерлер) арасындағы рәсімдердің (іс-қимылдың)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59"/>
    <w:bookmarkStart w:name="z71" w:id="60"/>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корпорациясымен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60"/>
    <w:bookmarkStart w:name="z72" w:id="61"/>
    <w:p>
      <w:pPr>
        <w:spacing w:after="0"/>
        <w:ind w:left="0"/>
        <w:jc w:val="both"/>
      </w:pPr>
      <w:r>
        <w:rPr>
          <w:rFonts w:ascii="Times New Roman"/>
          <w:b w:val="false"/>
          <w:i w:val="false"/>
          <w:color w:val="000000"/>
          <w:sz w:val="28"/>
        </w:rPr>
        <w:t xml:space="preserve">
      8. Көрсетілетін қызметті алушы қызмет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Мемлекеттік корпорациясына ұсынады.</w:t>
      </w:r>
    </w:p>
    <w:bookmarkEnd w:id="61"/>
    <w:bookmarkStart w:name="z73" w:id="62"/>
    <w:p>
      <w:pPr>
        <w:spacing w:after="0"/>
        <w:ind w:left="0"/>
        <w:jc w:val="both"/>
      </w:pPr>
      <w:r>
        <w:rPr>
          <w:rFonts w:ascii="Times New Roman"/>
          <w:b w:val="false"/>
          <w:i w:val="false"/>
          <w:color w:val="000000"/>
          <w:sz w:val="28"/>
        </w:rPr>
        <w:t>
      9. Мемлекеттік қызмет көрсету процесінің құрамына кіретін әрбір рәсімнің (іс-қимылдың) мазмұны, орындалу ұзақтығы:</w:t>
      </w:r>
    </w:p>
    <w:bookmarkEnd w:id="62"/>
    <w:p>
      <w:pPr>
        <w:spacing w:after="0"/>
        <w:ind w:left="0"/>
        <w:jc w:val="both"/>
      </w:pPr>
      <w:r>
        <w:rPr>
          <w:rFonts w:ascii="Times New Roman"/>
          <w:b w:val="false"/>
          <w:i w:val="false"/>
          <w:color w:val="000000"/>
          <w:sz w:val="28"/>
        </w:rPr>
        <w:t xml:space="preserve">
      1) Мемлекеттік корпорацияның қызметкері құжаттардың түпнұсқасын мемлекеттік ақпараттық жүйесінен ұсынылған мәліметтермен салыстырады, ұсынылған құжаттардың толықтығын 15 минут ішінде тексереді және көрсетілетін қызметті беруші кеңсесінің қызметкеріне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Мемлекеттік корпорацияға жүгінген кезде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2) көрсетілетін қызметті беруші кеңсесінің қызметкері Мемлекеттік корпорациясының курьерінен құжаттарды қабылдайды, көрсетілетін қызметті алушы ұсынған құжаттарымен бірге өтінішті тіркейді және көрсетілетін қызметті берушінің басшысына қарау үшін өтінішті, құжаттарды береді – 15 (он бес) минут ішінде;</w:t>
      </w:r>
    </w:p>
    <w:p>
      <w:pPr>
        <w:spacing w:after="0"/>
        <w:ind w:left="0"/>
        <w:jc w:val="both"/>
      </w:pPr>
      <w:r>
        <w:rPr>
          <w:rFonts w:ascii="Times New Roman"/>
          <w:b w:val="false"/>
          <w:i w:val="false"/>
          <w:color w:val="000000"/>
          <w:sz w:val="28"/>
        </w:rPr>
        <w:t>
      3)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xml:space="preserve">
      4) жауапты орындаушы өтінішті қарайды, ұсынылған құжаттардың толықтығын тексереді, шешім жобасын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негіздерде мемлекеттік қызметті көрсетуден дәлелді бас тартуды дайындайды және мемлекеттік қызметті көрсету нәтижесін көрсетілетін қызметті берушінің басшысына береді – 28 (жиырма сегіз) күнтізбелік күн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 белгіленген мерзімде өтінішті одан әрі қарау үшін дәлелді жазбаша бас тартады – құжаттарды алған күннен бастап 2 (екі) жұмыс күні ішінде;</w:t>
      </w:r>
    </w:p>
    <w:p>
      <w:pPr>
        <w:spacing w:after="0"/>
        <w:ind w:left="0"/>
        <w:jc w:val="both"/>
      </w:pPr>
      <w:r>
        <w:rPr>
          <w:rFonts w:ascii="Times New Roman"/>
          <w:b w:val="false"/>
          <w:i w:val="false"/>
          <w:color w:val="000000"/>
          <w:sz w:val="28"/>
        </w:rPr>
        <w:t>
      5) көрсетілетін қызметті берушінің басшысы шешімге немесе дәлелді бас тартуға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6) көрсетілетін қызметті беруші кеңсесінің қызметкері шығыс хат-хабарлар журналына шешімді немесе дәлелді бас тартуды тіркеуді жүзеге асырады және мемлекеттік қызметті алушыға береді – 15 (он бес) минут ішінде.</w:t>
      </w:r>
    </w:p>
    <w:bookmarkStart w:name="z74" w:id="63"/>
    <w:p>
      <w:pPr>
        <w:spacing w:after="0"/>
        <w:ind w:left="0"/>
        <w:jc w:val="both"/>
      </w:pPr>
      <w:r>
        <w:rPr>
          <w:rFonts w:ascii="Times New Roman"/>
          <w:b w:val="false"/>
          <w:i w:val="false"/>
          <w:color w:val="000000"/>
          <w:sz w:val="28"/>
        </w:rPr>
        <w:t>
      10. Порталға жүгінген кезде мемлекеттік қызметті көрсету мерзімі – 30 жұмыс күніне дейін.</w:t>
      </w:r>
    </w:p>
    <w:bookmarkEnd w:id="63"/>
    <w:p>
      <w:pPr>
        <w:spacing w:after="0"/>
        <w:ind w:left="0"/>
        <w:jc w:val="both"/>
      </w:pPr>
      <w:r>
        <w:rPr>
          <w:rFonts w:ascii="Times New Roman"/>
          <w:b w:val="false"/>
          <w:i w:val="false"/>
          <w:color w:val="000000"/>
          <w:sz w:val="28"/>
        </w:rPr>
        <w:t>
      Портал арқылы көрсетілетін қызметті берушінің қадамдық іс-қимылдары және шешімдері:</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парольдің көмегімен порталда тіркелуді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порталда мемлекеттік қызметті алуы үшін ЖСН/БСН-ді және парольді енгізу процесі (авторизациялау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сұрау салу нысанын экранға шығаруы және оның құрылымы мен форматтық талаптарын ескере отырып, көрсетілетін қызметті алушының нысанды толтыруы (мәліметтерді енгізуі)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көшірмесін электронды түрде сұрау нысанына бекіту, сонымен қатар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тізімде болмауын, сондай-ақ сәйкестендіру деректерінің сәйкестігін (сұрауда көрсетілген ЖСН/БСН және ЭЦҚ тіркеу куәлігінде көрсетілген ЖСН/БСН арасындағы)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берушінің сұрауды өңдеуі үшін көрсетілетін қызметті алушының ЭЦҚ арқылы куәландырылған (қол қойылған) электрондық құжатты (көрсетілетін қызметті алушының сұрауын) "электрондық үкімет" өңірлік шлюзы автоматтандырылған жұмыс орнында (бұдан әрі – ЭҮӨШ АЖО) "электрондық үкімет" шлюзы (бұдан әрі – ЭҮШ) арқылы жіберу;</w:t>
      </w:r>
    </w:p>
    <w:p>
      <w:pPr>
        <w:spacing w:after="0"/>
        <w:ind w:left="0"/>
        <w:jc w:val="both"/>
      </w:pPr>
      <w:r>
        <w:rPr>
          <w:rFonts w:ascii="Times New Roman"/>
          <w:b w:val="false"/>
          <w:i w:val="false"/>
          <w:color w:val="000000"/>
          <w:sz w:val="28"/>
        </w:rPr>
        <w:t>
      9) 3-шарт – көрсетілетін қызметті берушінің стандартта көрсетілген қызметті алушының ұсынған құжаттарына сәйкестігін тексеру және қызметті көрсету негіздері;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сұрау салынған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қызмет нәтижесін (электрондық құжат нысанында хабарламаны) алуы. Электрондық құжат көрсетілетін қызметті берушінің уәкілетті тұлғасының ЭЦҚ-сын пайдалану арқылы қалыптастырылады.</w:t>
      </w:r>
    </w:p>
    <w:p>
      <w:pPr>
        <w:spacing w:after="0"/>
        <w:ind w:left="0"/>
        <w:jc w:val="both"/>
      </w:pPr>
      <w:r>
        <w:rPr>
          <w:rFonts w:ascii="Times New Roman"/>
          <w:b w:val="false"/>
          <w:i w:val="false"/>
          <w:color w:val="000000"/>
          <w:sz w:val="28"/>
        </w:rPr>
        <w:t xml:space="preserve">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2-қосымшасындағы</w:t>
      </w:r>
      <w:r>
        <w:rPr>
          <w:rFonts w:ascii="Times New Roman"/>
          <w:b w:val="false"/>
          <w:i w:val="false"/>
          <w:color w:val="000000"/>
          <w:sz w:val="28"/>
        </w:rPr>
        <w:t xml:space="preserve"> диаграммада келтірілген.</w:t>
      </w:r>
    </w:p>
    <w:bookmarkStart w:name="z75" w:id="64"/>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реттілігін, көрсетілетін қызмет берушінің құрылымдық бөлімшелерінің (қызметкерлерінің) өзара іс-қимылдарының толық сипаттамасы, сондай-ақ көрсетілетін қызметті берушілермен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көрсетіледі.</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77" w:id="65"/>
    <w:p>
      <w:pPr>
        <w:spacing w:after="0"/>
        <w:ind w:left="0"/>
        <w:jc w:val="left"/>
      </w:pPr>
      <w:r>
        <w:rPr>
          <w:rFonts w:ascii="Times New Roman"/>
          <w:b/>
          <w:i w:val="false"/>
          <w:color w:val="000000"/>
        </w:rPr>
        <w:t xml:space="preserve"> 1-кесте. Әрбір рәсімнің ұзақтығын көрсете отырып,</w:t>
      </w:r>
      <w:r>
        <w:br/>
      </w:r>
      <w:r>
        <w:rPr>
          <w:rFonts w:ascii="Times New Roman"/>
          <w:b/>
          <w:i w:val="false"/>
          <w:color w:val="000000"/>
        </w:rPr>
        <w:t>құрылымдық бөлімшелер (қызметкерлер)</w:t>
      </w:r>
      <w:r>
        <w:br/>
      </w:r>
      <w:r>
        <w:rPr>
          <w:rFonts w:ascii="Times New Roman"/>
          <w:b/>
          <w:i w:val="false"/>
          <w:color w:val="000000"/>
        </w:rPr>
        <w:t>арасындағы рәсімдердің (іс-қимылдың) реттілігін сипаттау</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
        <w:gridCol w:w="1314"/>
        <w:gridCol w:w="1406"/>
        <w:gridCol w:w="1013"/>
        <w:gridCol w:w="6003"/>
        <w:gridCol w:w="1013"/>
        <w:gridCol w:w="1227"/>
      </w:tblGrid>
      <w:tr>
        <w:trPr>
          <w:trHeight w:val="30" w:hRule="atLeast"/>
        </w:trPr>
        <w:tc>
          <w:tcPr>
            <w:tcW w:w="3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6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құжаттарды қабылдау, тіркеу</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құжаттарды қарау</w:t>
            </w:r>
          </w:p>
        </w:tc>
        <w:tc>
          <w:tcPr>
            <w:tcW w:w="6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ұсынылған құжаттардың толықтығын тексеру</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немесе дәлелді бас тартуға қол қою</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өтінішті және құжаттарды көрсетілетін қызметті беруші басшысына беру</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6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 жобасын немесе ұсынылған құжаттардың толық болмау фактісі анықталған жағдайда,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көзделген жағдайларда және негіздер бойынша көрсетілетін мемлекеттік қызметті көрсетуден бас тарту жөнінде дәлелді жауап дайындау – құжатты алған күннен бастап 2 (екі) жұмыс күні ішінде, алдағы уақытта өтінішті қараудан жазбаша дәлелді бас тартуды беру, көрсетілетін қызметті берушінің басшысына жолдау</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 немесе дәлелді бас тарту</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 немесе дәлелді бас тартуды беру, Мемлекеттік корпорацияға беру немесе порталға жолдау</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6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(жиырма сегіз) күнтізбелік күн ішінде</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күнтізбелік күнге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79" w:id="66"/>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 xml:space="preserve">функционалдық өзара іс-қимыл диаграммасы </w:t>
      </w:r>
    </w:p>
    <w:bookmarkEnd w:id="66"/>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238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Портал АЖ– Портал ақпараттық жүйесі</w:t>
      </w:r>
    </w:p>
    <w:p>
      <w:pPr>
        <w:spacing w:after="0"/>
        <w:ind w:left="0"/>
        <w:jc w:val="both"/>
      </w:pPr>
      <w:r>
        <w:rPr>
          <w:rFonts w:ascii="Times New Roman"/>
          <w:b w:val="false"/>
          <w:i w:val="false"/>
          <w:color w:val="000000"/>
          <w:sz w:val="28"/>
        </w:rPr>
        <w:t>
      ЭҮШ - "Электрондық үкімет" шлюзі</w:t>
      </w:r>
    </w:p>
    <w:p>
      <w:pPr>
        <w:spacing w:after="0"/>
        <w:ind w:left="0"/>
        <w:jc w:val="both"/>
      </w:pPr>
      <w:r>
        <w:rPr>
          <w:rFonts w:ascii="Times New Roman"/>
          <w:b w:val="false"/>
          <w:i w:val="false"/>
          <w:color w:val="000000"/>
          <w:sz w:val="28"/>
        </w:rPr>
        <w:t>
      ЭҮӨШАЖО - "Электрондық үкімет" өңірлік шлюзінің автоматтандырылған жұмыс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81" w:id="67"/>
    <w:p>
      <w:pPr>
        <w:spacing w:after="0"/>
        <w:ind w:left="0"/>
        <w:jc w:val="left"/>
      </w:pPr>
      <w:r>
        <w:rPr>
          <w:rFonts w:ascii="Times New Roman"/>
          <w:b/>
          <w:i w:val="false"/>
          <w:color w:val="000000"/>
        </w:rPr>
        <w:t xml:space="preserve"> "Жер учаскесінің нысаналы мақсатын өзгертуге шешім беру"</w:t>
      </w:r>
      <w:r>
        <w:br/>
      </w:r>
      <w:r>
        <w:rPr>
          <w:rFonts w:ascii="Times New Roman"/>
          <w:b/>
          <w:i w:val="false"/>
          <w:color w:val="000000"/>
        </w:rPr>
        <w:t xml:space="preserve">мемлекеттік қызметті көрсетудің бизнес-процестерінің анықтамалығы </w:t>
      </w:r>
    </w:p>
    <w:bookmarkEnd w:id="67"/>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94200"/>
                    </a:xfrm>
                    <a:prstGeom prst="rect">
                      <a:avLst/>
                    </a:prstGeom>
                  </pic:spPr>
                </pic:pic>
              </a:graphicData>
            </a:graphic>
          </wp:inline>
        </w:drawing>
      </w:r>
    </w:p>
    <w:p>
      <w:pPr>
        <w:spacing w:after="0"/>
        <w:ind w:left="0"/>
        <w:jc w:val="left"/>
      </w:pPr>
      <w:r>
        <w:br/>
      </w:r>
    </w:p>
    <w:bookmarkStart w:name="z82" w:id="68"/>
    <w:p>
      <w:pPr>
        <w:spacing w:after="0"/>
        <w:ind w:left="0"/>
        <w:jc w:val="left"/>
      </w:pPr>
      <w:r>
        <w:rPr>
          <w:rFonts w:ascii="Times New Roman"/>
          <w:b/>
          <w:i w:val="false"/>
          <w:color w:val="000000"/>
        </w:rPr>
        <w:t xml:space="preserve"> Шартты белгілер: </w:t>
      </w:r>
    </w:p>
    <w:bookmarkEnd w:id="68"/>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07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"22" желтоқсандағы</w:t>
            </w:r>
            <w:r>
              <w:br/>
            </w:r>
            <w:r>
              <w:rPr>
                <w:rFonts w:ascii="Times New Roman"/>
                <w:b w:val="false"/>
                <w:i w:val="false"/>
                <w:color w:val="000000"/>
                <w:sz w:val="20"/>
              </w:rPr>
              <w:t>№ 375/8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84" w:id="69"/>
    <w:p>
      <w:pPr>
        <w:spacing w:after="0"/>
        <w:ind w:left="0"/>
        <w:jc w:val="left"/>
      </w:pPr>
      <w:r>
        <w:rPr>
          <w:rFonts w:ascii="Times New Roman"/>
          <w:b/>
          <w:i w:val="false"/>
          <w:color w:val="000000"/>
        </w:rPr>
        <w:t xml:space="preserve"> "Іздестіру жұмыстарын жүргізу үшін жер учаскелерін пайдалануға</w:t>
      </w:r>
      <w:r>
        <w:br/>
      </w:r>
      <w:r>
        <w:rPr>
          <w:rFonts w:ascii="Times New Roman"/>
          <w:b/>
          <w:i w:val="false"/>
          <w:color w:val="000000"/>
        </w:rPr>
        <w:t>рұқсат беру" мемлекеттік көрсетілетін қызмет регламенті</w:t>
      </w:r>
    </w:p>
    <w:bookmarkEnd w:id="69"/>
    <w:bookmarkStart w:name="z85" w:id="70"/>
    <w:p>
      <w:pPr>
        <w:spacing w:after="0"/>
        <w:ind w:left="0"/>
        <w:jc w:val="left"/>
      </w:pPr>
      <w:r>
        <w:rPr>
          <w:rFonts w:ascii="Times New Roman"/>
          <w:b/>
          <w:i w:val="false"/>
          <w:color w:val="000000"/>
        </w:rPr>
        <w:t xml:space="preserve"> 1. Жалпы ережелер</w:t>
      </w:r>
    </w:p>
    <w:bookmarkEnd w:id="70"/>
    <w:bookmarkStart w:name="z86" w:id="71"/>
    <w:p>
      <w:pPr>
        <w:spacing w:after="0"/>
        <w:ind w:left="0"/>
        <w:jc w:val="both"/>
      </w:pPr>
      <w:r>
        <w:rPr>
          <w:rFonts w:ascii="Times New Roman"/>
          <w:b w:val="false"/>
          <w:i w:val="false"/>
          <w:color w:val="000000"/>
          <w:sz w:val="28"/>
        </w:rPr>
        <w:t xml:space="preserve">
      1. "Іздестіру жұмыстарын жүргізу үшін жер учаскелерін пайдалануға рұқсат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облыстың, аудандардың және облыстық маңызы бар қалалардың жергілікті атқарушы органдары (бұдан әрі – көрсетілетін қызметті беруші) көрсетеді.</w:t>
      </w:r>
    </w:p>
    <w:bookmarkEnd w:id="71"/>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87" w:id="7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72"/>
    <w:bookmarkStart w:name="z88" w:id="73"/>
    <w:p>
      <w:pPr>
        <w:spacing w:after="0"/>
        <w:ind w:left="0"/>
        <w:jc w:val="both"/>
      </w:pPr>
      <w:r>
        <w:rPr>
          <w:rFonts w:ascii="Times New Roman"/>
          <w:b w:val="false"/>
          <w:i w:val="false"/>
          <w:color w:val="000000"/>
          <w:sz w:val="28"/>
        </w:rPr>
        <w:t xml:space="preserve">
      3. Мемлекеттік қызметті көрсету нәтижесі – іздестіру жұмыстарын жүргізу үшін жер учаскесін пайдалануға рұқсат беру туралы қаулы (бұдан әрі - рұқсат) немесе Қазақстан Республикасы Ұлттық экономика министрінің 2015 жылғы 27 наурыздағы "Жер қатынастары, геодезия және картография саласындағы мемлекеттік көрсетілетін қызметтердің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"Іздестіру жұмыстарын жүргізу үшін жер учаскелерін пайдалануға рұқсат беру"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дәлелді бас тарту болып табылады.</w:t>
      </w:r>
    </w:p>
    <w:bookmarkEnd w:id="73"/>
    <w:p>
      <w:pPr>
        <w:spacing w:after="0"/>
        <w:ind w:left="0"/>
        <w:jc w:val="both"/>
      </w:pPr>
      <w:r>
        <w:rPr>
          <w:rFonts w:ascii="Times New Roman"/>
          <w:b w:val="false"/>
          <w:i w:val="false"/>
          <w:color w:val="000000"/>
          <w:sz w:val="28"/>
        </w:rPr>
        <w:t>
      Мемлекеттік қызметті көрсету нәтижесін беру нысаны: электрондық түрде.</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алу үшін қағаз жеткізгіште жүгінген жағдайда, мемлекеттік қызметті көрсету нәтижесі электрондық нысанда ресімделеді және басып шығарылады.</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bookmarkStart w:name="z89" w:id="74"/>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 берушінің құрылымдық бөлімшелерінің</w:t>
      </w:r>
      <w:r>
        <w:br/>
      </w:r>
      <w:r>
        <w:rPr>
          <w:rFonts w:ascii="Times New Roman"/>
          <w:b/>
          <w:i w:val="false"/>
          <w:color w:val="000000"/>
        </w:rPr>
        <w:t>(қызметкерлерінің) іс-қимыл тәртібін сипаттау</w:t>
      </w:r>
    </w:p>
    <w:bookmarkEnd w:id="74"/>
    <w:bookmarkStart w:name="z90" w:id="75"/>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құжаттарды тапсырады.</w:t>
      </w:r>
    </w:p>
    <w:bookmarkEnd w:id="75"/>
    <w:bookmarkStart w:name="z91" w:id="7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76"/>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көрсетілетін қызметті алушыға құжаттар топтамасын қабылдау күні мен уақытын көрсете отырып, кеңседе тіркелгені туралы белгі қойылған өтініштің көшірмесін береді және көрсетілетін қызметті берушінің басшысына өтінішті, құжаттарды қарау үшін береді – 15 (он бес) минут ішінде;</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xml:space="preserve">
      3) жауапты орындаушы өтінішті қарастырады, ұсынылған құжаттардың толықтығын тексереді, рұқсат беру жобасын немесе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жағдайлар және негіздер бойынша мемлекеттік көрсетілетін қызметтен бас тарту туралы дәлелді жауап дайындау және көрсетілетін қызметті берушінің басшысына беру – 8 (сегіз) күнтізбелік күн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 белгіленген мерзімде өтінішті одан әрі қараудан дәлелді жазбаша бас тартады - 2 (екі) жұмыс күні ішінде;</w:t>
      </w:r>
    </w:p>
    <w:p>
      <w:pPr>
        <w:spacing w:after="0"/>
        <w:ind w:left="0"/>
        <w:jc w:val="both"/>
      </w:pPr>
      <w:r>
        <w:rPr>
          <w:rFonts w:ascii="Times New Roman"/>
          <w:b w:val="false"/>
          <w:i w:val="false"/>
          <w:color w:val="000000"/>
          <w:sz w:val="28"/>
        </w:rPr>
        <w:t>
      4) көрсетілетін қызметті берушінің басшысы рұқсатқа немесе дәлелді бас тартуға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рұқсатты немесе дәлелді бас тартуды тіркеуді жүзеге асырады және көрсетілетін қызметті алушыға береді – 15 (он бес) минут ішінде.</w:t>
      </w:r>
    </w:p>
    <w:bookmarkStart w:name="z92" w:id="7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77"/>
    <w:bookmarkStart w:name="z93" w:id="7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 құрылымдық бөлімшелерінің тізбесі:</w:t>
      </w:r>
    </w:p>
    <w:bookmarkEnd w:id="78"/>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bookmarkStart w:name="z94" w:id="79"/>
    <w:p>
      <w:pPr>
        <w:spacing w:after="0"/>
        <w:ind w:left="0"/>
        <w:jc w:val="both"/>
      </w:pPr>
      <w:r>
        <w:rPr>
          <w:rFonts w:ascii="Times New Roman"/>
          <w:b w:val="false"/>
          <w:i w:val="false"/>
          <w:color w:val="000000"/>
          <w:sz w:val="28"/>
        </w:rPr>
        <w:t xml:space="preserve">
      7. Рұқсатты беруге әрбір рәсімнің ұзақтығын көрсете отырып, құрылымдық бөлімшелердің (қызметкерлердің)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79"/>
    <w:bookmarkStart w:name="z95" w:id="80"/>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80"/>
    <w:bookmarkStart w:name="z96" w:id="81"/>
    <w:p>
      <w:pPr>
        <w:spacing w:after="0"/>
        <w:ind w:left="0"/>
        <w:jc w:val="both"/>
      </w:pPr>
      <w:r>
        <w:rPr>
          <w:rFonts w:ascii="Times New Roman"/>
          <w:b w:val="false"/>
          <w:i w:val="false"/>
          <w:color w:val="000000"/>
          <w:sz w:val="28"/>
        </w:rPr>
        <w:t xml:space="preserve">
      8. Көрсетілетін қызметті алушы қызмет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Мемлекеттік корпорацияға ұсынады.</w:t>
      </w:r>
    </w:p>
    <w:bookmarkEnd w:id="81"/>
    <w:bookmarkStart w:name="z97" w:id="82"/>
    <w:p>
      <w:pPr>
        <w:spacing w:after="0"/>
        <w:ind w:left="0"/>
        <w:jc w:val="both"/>
      </w:pPr>
      <w:r>
        <w:rPr>
          <w:rFonts w:ascii="Times New Roman"/>
          <w:b w:val="false"/>
          <w:i w:val="false"/>
          <w:color w:val="000000"/>
          <w:sz w:val="28"/>
        </w:rPr>
        <w:t>
      9. Мемлекеттік қызмет көрсету процесінің құрамына кіретін әрбір рәсімнің (іс-қимылдың) мазмұны, орындалу ұзақтығы:</w:t>
      </w:r>
    </w:p>
    <w:bookmarkEnd w:id="82"/>
    <w:p>
      <w:pPr>
        <w:spacing w:after="0"/>
        <w:ind w:left="0"/>
        <w:jc w:val="both"/>
      </w:pPr>
      <w:r>
        <w:rPr>
          <w:rFonts w:ascii="Times New Roman"/>
          <w:b w:val="false"/>
          <w:i w:val="false"/>
          <w:color w:val="000000"/>
          <w:sz w:val="28"/>
        </w:rPr>
        <w:t xml:space="preserve">
      1) Мемлекеттік корпорациясының қызметкері құжаттардың түпнұсқасын мемлекеттік ақпараттық жүйесінен ұсынылған мәліметтермен салыстырады, ұсынылған құжаттардың толықтығын 15 минут ішінде тексереді және көрсетілетін қызметті беруші кеңсесінің қызметкеріне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Мемлекеттік корпорациясына жүгінген кезде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2) көрсетілетін қызметті беруші кеңсесінің қызметкері Мемлекеттік корпорациясының курьерінен құжаттарды қабылдайды, көрсетілетін қызметті алушы ұсынған құжаттарымен бірге өтінішті тіркейді және көрсетілетін қызметті берушінің басшысына қарау үшін өтінішті, құжаттарды береді – 15 (он бес) минут ішінде.</w:t>
      </w:r>
    </w:p>
    <w:p>
      <w:pPr>
        <w:spacing w:after="0"/>
        <w:ind w:left="0"/>
        <w:jc w:val="both"/>
      </w:pPr>
      <w:r>
        <w:rPr>
          <w:rFonts w:ascii="Times New Roman"/>
          <w:b w:val="false"/>
          <w:i w:val="false"/>
          <w:color w:val="000000"/>
          <w:sz w:val="28"/>
        </w:rPr>
        <w:t>
      3)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4) жауапты орындаушы өтінішті қарастырады, ұсынылған құжаттардың толықтығын тексереді, рұқсат беру жобасын немесе мемлекеттік қызметті көрсетуден бас тартуды дайындайды және көрсетілетін қызметті берушінің басшысына береді – 8 (сегіз) жұмыс күні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 белгіленген мерзімде өтінішті одан әрі қараудан жазбаша түрде дәлелді бас тартады - 2 (екі) жұмыс күні ішінде;</w:t>
      </w:r>
    </w:p>
    <w:p>
      <w:pPr>
        <w:spacing w:after="0"/>
        <w:ind w:left="0"/>
        <w:jc w:val="both"/>
      </w:pPr>
      <w:r>
        <w:rPr>
          <w:rFonts w:ascii="Times New Roman"/>
          <w:b w:val="false"/>
          <w:i w:val="false"/>
          <w:color w:val="000000"/>
          <w:sz w:val="28"/>
        </w:rPr>
        <w:t>
      5) көрсетілетін қызметті берушінің басшысы рұқсатқа немесе дәлелді бас тартуға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6) көрсетілетін қызметті беруші кеңсесінің қызметкері шығыс хат-хабарлар журналына рұқсатты немесе дәлелді бас тартуды тіркеуді жүзеге асырады, Мемлекеттік корпорацияға құжаттарды беру тізбесін құрайды және рұқсатты жолдайды – 15 (он бес) минут ішінде.</w:t>
      </w:r>
    </w:p>
    <w:bookmarkStart w:name="z98" w:id="83"/>
    <w:p>
      <w:pPr>
        <w:spacing w:after="0"/>
        <w:ind w:left="0"/>
        <w:jc w:val="both"/>
      </w:pPr>
      <w:r>
        <w:rPr>
          <w:rFonts w:ascii="Times New Roman"/>
          <w:b w:val="false"/>
          <w:i w:val="false"/>
          <w:color w:val="000000"/>
          <w:sz w:val="28"/>
        </w:rPr>
        <w:t>
      10. Порталға жүгінген кезде мемлекеттік қызметті көрсету мерзімі – 10 жұмыс күні.</w:t>
      </w:r>
    </w:p>
    <w:bookmarkEnd w:id="83"/>
    <w:p>
      <w:pPr>
        <w:spacing w:after="0"/>
        <w:ind w:left="0"/>
        <w:jc w:val="both"/>
      </w:pPr>
      <w:r>
        <w:rPr>
          <w:rFonts w:ascii="Times New Roman"/>
          <w:b w:val="false"/>
          <w:i w:val="false"/>
          <w:color w:val="000000"/>
          <w:sz w:val="28"/>
        </w:rPr>
        <w:t>
      Портал арқылы көрсетілетін қызметті берушінің қадамдық іс-қимылдары және шешімдері:</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парольдің көмегімен порталда тіркелуді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порталда мемлекеттік қызметті алуы үшін ЖСН/БСН-ді және парольді енгізу процесі (авторизациялау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сұрау салу нысанын экранға шығаруы және оның құрылымы мен форматтық талаптарын ескере отырып, көрсетілетін қызметті алушының нысанды толтыруы (мәліметтерді енгізуі)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көшірмесін электронды түрде сұрау нысанына бекіту, сонымен қатар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тізімде болмауын, сондай-ақ сәйкестендіру деректерінің сәйкестігін (сұрауда көрсетілген ЖСН/БСН және ЭЦҚ тіркеу куәлігінде көрсетілген ЖСН/БСН арасындағы)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берушінің сұрауды өңдеуі үшін көрсетілетін қызметті алушының ЭЦҚ арқылы куәландырылған (қол қойылған) электрондық құжатты (көрсетілетін қызметті алушының сұрауын) "электрондық үкімет" өңірлік шлюзы автоматтандырылған жұмыс орнында (бұдан әрі – ЭҮӨШ АЖО) "электрондық үкімет" шлюзы (бұдан әрі – ЭҮШ) арқылы жіберу;</w:t>
      </w:r>
    </w:p>
    <w:p>
      <w:pPr>
        <w:spacing w:after="0"/>
        <w:ind w:left="0"/>
        <w:jc w:val="both"/>
      </w:pPr>
      <w:r>
        <w:rPr>
          <w:rFonts w:ascii="Times New Roman"/>
          <w:b w:val="false"/>
          <w:i w:val="false"/>
          <w:color w:val="000000"/>
          <w:sz w:val="28"/>
        </w:rPr>
        <w:t>
      9) 3-шарт – көрсетілетін қызметті берушінің стандартта көрсетілген қызметті алушының ұсынған құжаттарына сәйкестігін тексеру және қызметті көрсету негіздері;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сұрау салынған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қызмет нәтижесін (электрондық құжат нысанында хабарламаны) алуы. Электрондық құжат көрсетілетін қызметті берушінің уәкілетті тұлғасының ЭЦҚ-сын пайдалану арқылы қалыптастырылады.</w:t>
      </w:r>
    </w:p>
    <w:p>
      <w:pPr>
        <w:spacing w:after="0"/>
        <w:ind w:left="0"/>
        <w:jc w:val="both"/>
      </w:pPr>
      <w:r>
        <w:rPr>
          <w:rFonts w:ascii="Times New Roman"/>
          <w:b w:val="false"/>
          <w:i w:val="false"/>
          <w:color w:val="000000"/>
          <w:sz w:val="28"/>
        </w:rPr>
        <w:t xml:space="preserve">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3-қосымшасындағы</w:t>
      </w:r>
      <w:r>
        <w:rPr>
          <w:rFonts w:ascii="Times New Roman"/>
          <w:b w:val="false"/>
          <w:i w:val="false"/>
          <w:color w:val="000000"/>
          <w:sz w:val="28"/>
        </w:rPr>
        <w:t xml:space="preserve"> диаграммада келтірілген.</w:t>
      </w:r>
    </w:p>
    <w:bookmarkStart w:name="z99" w:id="84"/>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 берушінің құрылымдық бөлімшелерінің (қызметкерлерінің) өзара іс-қимылдарының, рәсімдердің (іс-қимылдардың) реттілігін толық сипаттау, сондай-ақ көрсетілетін қызметті берушілермен және (немесе) Мемлекеттік корпорациямен өзара іс-қимыл тәртібін және мемлекеттік қызмет көрсету процесінде ақпараттық жүйелерді қолдау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көрсетілген.</w:t>
      </w:r>
    </w:p>
    <w:bookmarkEnd w:id="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учаскелерін</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496"/>
        <w:gridCol w:w="2194"/>
        <w:gridCol w:w="2235"/>
        <w:gridCol w:w="6606"/>
      </w:tblGrid>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Академик Сәтбаев көшесі, 49-үй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32-08-18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kense1.ao@pavlodar.gov.kz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2-14-50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9-12-03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Әуезов көшесі, 19-үй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2-21-40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kense.azhr@pavlodar.gov.kz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Қажымұқан көшесі, 118-үй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2-10-68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Елгин көшесі, 172-үй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2-15-70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Всеволод Иванов көшесі, 92-үй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2-10-32</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kense.alr@pavlodar.gov.kz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34-үй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9-11-70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kense.amr@pavlodar.gov.kz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Павлодар қаласы, 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32-20-89</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kense.aрr@pavlodar.gov.kz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9-19-37</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kense.aur@pavlodar.gov.kz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 Советов көшесі, 51-үй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2-19-91</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kense.ashr@pavlodar.gov.kz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Астана көшесі, 52-үй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5-01-63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Мәшхүр Жүсіп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4-09-45</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32-01-80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kense.ap@pavlodar.gov.kz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учаскелерін</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02" w:id="85"/>
    <w:p>
      <w:pPr>
        <w:spacing w:after="0"/>
        <w:ind w:left="0"/>
        <w:jc w:val="left"/>
      </w:pPr>
      <w:r>
        <w:rPr>
          <w:rFonts w:ascii="Times New Roman"/>
          <w:b/>
          <w:i w:val="false"/>
          <w:color w:val="000000"/>
        </w:rPr>
        <w:t xml:space="preserve"> 2-кесте. Әрбір рәсімнің ұзақтығын көрсете отырып,</w:t>
      </w:r>
      <w:r>
        <w:br/>
      </w:r>
      <w:r>
        <w:rPr>
          <w:rFonts w:ascii="Times New Roman"/>
          <w:b/>
          <w:i w:val="false"/>
          <w:color w:val="000000"/>
        </w:rPr>
        <w:t>құрылымдық бөлімшелер (қызметкерлер)</w:t>
      </w:r>
      <w:r>
        <w:br/>
      </w:r>
      <w:r>
        <w:rPr>
          <w:rFonts w:ascii="Times New Roman"/>
          <w:b/>
          <w:i w:val="false"/>
          <w:color w:val="000000"/>
        </w:rPr>
        <w:t>арасындағы рәсімдердің (іс-қимылдың) реттілігін сипаттау</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
        <w:gridCol w:w="1514"/>
        <w:gridCol w:w="1620"/>
        <w:gridCol w:w="1167"/>
        <w:gridCol w:w="5150"/>
        <w:gridCol w:w="1167"/>
        <w:gridCol w:w="1309"/>
      </w:tblGrid>
      <w:tr>
        <w:trPr>
          <w:trHeight w:val="30" w:hRule="atLeast"/>
        </w:trPr>
        <w:tc>
          <w:tcPr>
            <w:tcW w:w="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қабылдау және тіркеу</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қарау</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ұсынылған құжаттардың толықтығын тексеру</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Рұқсатқа немесе дәлелді бас тартуға қол қою</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ұйымдастыру-өкімді шешім)</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өтінішті және құжаттарды көрсетілетін қызметті берушінің басшысына беру</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жобасын немесе мемлекеттік қызметті көрсетуден дәлелді бас тартуды, немесе ұсынылған құжаттардың толық болмау фактілері анықталған жағдайда өтінішті одан әрі қараудан дәлелді жазбаша бас тартуды дайындау - 2 (екі) жұмыс күні ішінде құжатты алған күннен бастап, көрсетілетін қызметті берушінің басшысына беру</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немесе дәлелді бас тарту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немесе дәлелді бас тартуды беру, Мемлекеттік корпорацияға немесе порталға жолдау</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(сегіз) жұмыс күні ішінде</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учаскелерін</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04" w:id="86"/>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функционалдық өзара іс-қимыл диаграммасы</w:t>
      </w:r>
    </w:p>
    <w:bookmarkEnd w:id="86"/>
    <w:p>
      <w:pPr>
        <w:spacing w:after="0"/>
        <w:ind w:left="0"/>
        <w:jc w:val="left"/>
      </w:pP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Портал АЖ – Портал ақпараттық жүйесі</w:t>
      </w:r>
    </w:p>
    <w:p>
      <w:pPr>
        <w:spacing w:after="0"/>
        <w:ind w:left="0"/>
        <w:jc w:val="both"/>
      </w:pPr>
      <w:r>
        <w:rPr>
          <w:rFonts w:ascii="Times New Roman"/>
          <w:b w:val="false"/>
          <w:i w:val="false"/>
          <w:color w:val="000000"/>
          <w:sz w:val="28"/>
        </w:rPr>
        <w:t xml:space="preserve">
      ЭҮШ - "Электрондық үкімет" шлюзі </w:t>
      </w:r>
    </w:p>
    <w:p>
      <w:pPr>
        <w:spacing w:after="0"/>
        <w:ind w:left="0"/>
        <w:jc w:val="both"/>
      </w:pPr>
      <w:r>
        <w:rPr>
          <w:rFonts w:ascii="Times New Roman"/>
          <w:b w:val="false"/>
          <w:i w:val="false"/>
          <w:color w:val="000000"/>
          <w:sz w:val="28"/>
        </w:rPr>
        <w:t>
      ЭҮӨШАЖО - "Электрондық үкімет" өңірлік шлюзі автоматтандырылған жұмыс орны "Іздестіру жұмыстарын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учаскелерін</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06" w:id="87"/>
    <w:p>
      <w:pPr>
        <w:spacing w:after="0"/>
        <w:ind w:left="0"/>
        <w:jc w:val="left"/>
      </w:pPr>
      <w:r>
        <w:rPr>
          <w:rFonts w:ascii="Times New Roman"/>
          <w:b/>
          <w:i w:val="false"/>
          <w:color w:val="000000"/>
        </w:rPr>
        <w:t xml:space="preserve"> "Іздестіру жұмыстарын жүргізу үшін жер учаскелерін</w:t>
      </w:r>
      <w:r>
        <w:br/>
      </w:r>
      <w:r>
        <w:rPr>
          <w:rFonts w:ascii="Times New Roman"/>
          <w:b/>
          <w:i w:val="false"/>
          <w:color w:val="000000"/>
        </w:rPr>
        <w:t>пайдалануға рұқсат беру" мемлекеттік қызметті</w:t>
      </w:r>
      <w:r>
        <w:br/>
      </w:r>
      <w:r>
        <w:rPr>
          <w:rFonts w:ascii="Times New Roman"/>
          <w:b/>
          <w:i w:val="false"/>
          <w:color w:val="000000"/>
        </w:rPr>
        <w:t xml:space="preserve">көрсетудің бизнес-процестерінің анықтамалығы </w:t>
      </w:r>
    </w:p>
    <w:bookmarkEnd w:id="87"/>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65600"/>
                    </a:xfrm>
                    <a:prstGeom prst="rect">
                      <a:avLst/>
                    </a:prstGeom>
                  </pic:spPr>
                </pic:pic>
              </a:graphicData>
            </a:graphic>
          </wp:inline>
        </w:drawing>
      </w:r>
    </w:p>
    <w:p>
      <w:pPr>
        <w:spacing w:after="0"/>
        <w:ind w:left="0"/>
        <w:jc w:val="left"/>
      </w:pPr>
      <w:r>
        <w:br/>
      </w:r>
    </w:p>
    <w:bookmarkStart w:name="z107" w:id="88"/>
    <w:p>
      <w:pPr>
        <w:spacing w:after="0"/>
        <w:ind w:left="0"/>
        <w:jc w:val="left"/>
      </w:pPr>
      <w:r>
        <w:rPr>
          <w:rFonts w:ascii="Times New Roman"/>
          <w:b/>
          <w:i w:val="false"/>
          <w:color w:val="000000"/>
        </w:rPr>
        <w:t xml:space="preserve"> Шартты белгілер: </w:t>
      </w:r>
    </w:p>
    <w:bookmarkEnd w:id="88"/>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32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"22" желтоқсандағы</w:t>
            </w:r>
            <w:r>
              <w:br/>
            </w:r>
            <w:r>
              <w:rPr>
                <w:rFonts w:ascii="Times New Roman"/>
                <w:b w:val="false"/>
                <w:i w:val="false"/>
                <w:color w:val="000000"/>
                <w:sz w:val="20"/>
              </w:rPr>
              <w:t>№ 375/8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109" w:id="89"/>
    <w:p>
      <w:pPr>
        <w:spacing w:after="0"/>
        <w:ind w:left="0"/>
        <w:jc w:val="left"/>
      </w:pPr>
      <w:r>
        <w:rPr>
          <w:rFonts w:ascii="Times New Roman"/>
          <w:b/>
          <w:i w:val="false"/>
          <w:color w:val="000000"/>
        </w:rPr>
        <w:t xml:space="preserve"> "Суармалы егiстiктi алқаптардың суарылмайтын түрiне ауыстыруға</w:t>
      </w:r>
      <w:r>
        <w:br/>
      </w:r>
      <w:r>
        <w:rPr>
          <w:rFonts w:ascii="Times New Roman"/>
          <w:b/>
          <w:i w:val="false"/>
          <w:color w:val="000000"/>
        </w:rPr>
        <w:t>рұқсат беру" мемлекеттік көрсетілетін қызмет регламенті</w:t>
      </w:r>
    </w:p>
    <w:bookmarkEnd w:id="89"/>
    <w:bookmarkStart w:name="z110" w:id="90"/>
    <w:p>
      <w:pPr>
        <w:spacing w:after="0"/>
        <w:ind w:left="0"/>
        <w:jc w:val="left"/>
      </w:pPr>
      <w:r>
        <w:rPr>
          <w:rFonts w:ascii="Times New Roman"/>
          <w:b/>
          <w:i w:val="false"/>
          <w:color w:val="000000"/>
        </w:rPr>
        <w:t xml:space="preserve"> 1. Жалпы ережелер</w:t>
      </w:r>
    </w:p>
    <w:bookmarkEnd w:id="90"/>
    <w:bookmarkStart w:name="z111" w:id="91"/>
    <w:p>
      <w:pPr>
        <w:spacing w:after="0"/>
        <w:ind w:left="0"/>
        <w:jc w:val="both"/>
      </w:pPr>
      <w:r>
        <w:rPr>
          <w:rFonts w:ascii="Times New Roman"/>
          <w:b w:val="false"/>
          <w:i w:val="false"/>
          <w:color w:val="000000"/>
          <w:sz w:val="28"/>
        </w:rPr>
        <w:t>
      1. "Суармалы егiстiктi алқаптардың суарылмайтын түрiне ауыстыруға рұқсат беру" мемлекеттік көрсетілетін қызметін (бұдан әрі – мемлекеттік көрсетілетін қызмет) облыстың жергілікті атқарушы органдары (бұдан әрі – көрсетілетін қызметті беруші) көрсетеді.</w:t>
      </w:r>
    </w:p>
    <w:bookmarkEnd w:id="91"/>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xml:space="preserve">
      1)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берушінің және (немесе) облыс қалалары мен аудандарының жергілікті атқарушы органдарының кеңсесі;</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112" w:id="9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92"/>
    <w:bookmarkStart w:name="z113" w:id="93"/>
    <w:p>
      <w:pPr>
        <w:spacing w:after="0"/>
        <w:ind w:left="0"/>
        <w:jc w:val="both"/>
      </w:pPr>
      <w:r>
        <w:rPr>
          <w:rFonts w:ascii="Times New Roman"/>
          <w:b w:val="false"/>
          <w:i w:val="false"/>
          <w:color w:val="000000"/>
          <w:sz w:val="28"/>
        </w:rPr>
        <w:t xml:space="preserve">
      3. Мемлекеттiк қызметті көрсету нәтижесі – суармалы егiстiктi алқаптардың суарылмайтын түрiне ауыстыруға рұқсат беру туралы көрсетілетін қызметті берушінің қаулысы (бұдан әрі – рұқсат) немесе Қазақстан Республикасы Ұлттық экономика министрінің міндетін атқарушының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бекітілген "Суармалы егiстiктi алқаптардың суарылмайтын түрiне ауыстыруға рұқсат беру"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93"/>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p>
      <w:pPr>
        <w:spacing w:after="0"/>
        <w:ind w:left="0"/>
        <w:jc w:val="both"/>
      </w:pPr>
      <w:r>
        <w:rPr>
          <w:rFonts w:ascii="Times New Roman"/>
          <w:b w:val="false"/>
          <w:i w:val="false"/>
          <w:color w:val="000000"/>
          <w:sz w:val="28"/>
        </w:rPr>
        <w:t>
      Порталда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түрінде алуға жүгінген жағдайда, мемлекеттік көрсетілетін қызметтің нәтижесі электрондық нұсқада ресімделеді және қағазға басып шығарылады.</w:t>
      </w:r>
    </w:p>
    <w:bookmarkStart w:name="z114" w:id="94"/>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94"/>
    <w:bookmarkStart w:name="z115" w:id="95"/>
    <w:p>
      <w:pPr>
        <w:spacing w:after="0"/>
        <w:ind w:left="0"/>
        <w:jc w:val="both"/>
      </w:pPr>
      <w:r>
        <w:rPr>
          <w:rFonts w:ascii="Times New Roman"/>
          <w:b w:val="false"/>
          <w:i w:val="false"/>
          <w:color w:val="000000"/>
          <w:sz w:val="28"/>
        </w:rPr>
        <w:t xml:space="preserve">
      4. Мемлекеттік қызметті алу үшін көрсетілген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өтінішті тапсырады.</w:t>
      </w:r>
    </w:p>
    <w:bookmarkEnd w:id="95"/>
    <w:bookmarkStart w:name="z116" w:id="9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96"/>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тіркейді, көрсетілетін қызметті алушыға құжаттар топтамасының қабылданған күні мен уақытын көрсете отырып, кеңседе тіркелгені туралы белгі қойылған өтініштің көшірмесін береді және көрсетілетін қызметті берушінің басшысына өтінішті, құжаттарды береді – 15 (он бес) минут ішінде;</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xml:space="preserve">
      3) жауапты орындаушы өтінішті қарастырады, рұқсат беру жобасын немесе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жағдайлар және негіздер бойынша мемлекеттік көрсетілетін қызметтен бас тарту туралы дәлелді жауап дайындайды, және көрсетілетін қызметті берушінің басшысына жолдайды – 28 (жиырма сегіз) күнтізбелік күн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құжаттарды алған күннен бастап өтінішті одан әрі қараудан бас тарту туралы дәлелді жазбаша жауап береді – 2 (екі) жұмыс күні ішінде;</w:t>
      </w:r>
    </w:p>
    <w:p>
      <w:pPr>
        <w:spacing w:after="0"/>
        <w:ind w:left="0"/>
        <w:jc w:val="both"/>
      </w:pPr>
      <w:r>
        <w:rPr>
          <w:rFonts w:ascii="Times New Roman"/>
          <w:b w:val="false"/>
          <w:i w:val="false"/>
          <w:color w:val="000000"/>
          <w:sz w:val="28"/>
        </w:rPr>
        <w:t>
      4) көрсетілетін қызметті берушінің басшысы мемлекеттік көрсетілетін қызмет нәтижесіне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рұқсатты тіркеуді жүзеге асырады және көрсетілетін қызметті алушыға береді – 15 (он бес) минут ішінде.</w:t>
      </w:r>
    </w:p>
    <w:bookmarkStart w:name="z117" w:id="9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97"/>
    <w:bookmarkStart w:name="z118" w:id="9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 құрылымдық бөлімшелерінің тізбесі:</w:t>
      </w:r>
    </w:p>
    <w:bookmarkEnd w:id="98"/>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bookmarkStart w:name="z119" w:id="99"/>
    <w:p>
      <w:pPr>
        <w:spacing w:after="0"/>
        <w:ind w:left="0"/>
        <w:jc w:val="both"/>
      </w:pPr>
      <w:r>
        <w:rPr>
          <w:rFonts w:ascii="Times New Roman"/>
          <w:b w:val="false"/>
          <w:i w:val="false"/>
          <w:color w:val="000000"/>
          <w:sz w:val="28"/>
        </w:rPr>
        <w:t xml:space="preserve">
      7. Рұқсаттыты беруге әрбір рәсімнің ұзақтығын көрсете отырып, құрылымдық бөлімшелердің (қызметкерлердің)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99"/>
    <w:bookmarkStart w:name="z120" w:id="100"/>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корпорациясымен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ақпараттықжүйелерді пайдалану тәртібін сипаттау</w:t>
      </w:r>
    </w:p>
    <w:bookmarkEnd w:id="100"/>
    <w:bookmarkStart w:name="z121" w:id="101"/>
    <w:p>
      <w:pPr>
        <w:spacing w:after="0"/>
        <w:ind w:left="0"/>
        <w:jc w:val="both"/>
      </w:pPr>
      <w:r>
        <w:rPr>
          <w:rFonts w:ascii="Times New Roman"/>
          <w:b w:val="false"/>
          <w:i w:val="false"/>
          <w:color w:val="000000"/>
          <w:sz w:val="28"/>
        </w:rPr>
        <w:t>
      8. Порталда өтініш білдіру кезінде мемлекеттік қызметті көрсету мерзімі – 30 (отыз) күнтізбелік күн.</w:t>
      </w:r>
    </w:p>
    <w:bookmarkEnd w:id="101"/>
    <w:p>
      <w:pPr>
        <w:spacing w:after="0"/>
        <w:ind w:left="0"/>
        <w:jc w:val="both"/>
      </w:pPr>
      <w:r>
        <w:rPr>
          <w:rFonts w:ascii="Times New Roman"/>
          <w:b w:val="false"/>
          <w:i w:val="false"/>
          <w:color w:val="000000"/>
          <w:sz w:val="28"/>
        </w:rPr>
        <w:t>
      Портал арқылы көрсетілетін қызметті берушінің қадамдық іс-қимылдары және рұқсаттары:</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немесе бизнес-сәйкестендіру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порталда мемлекеттік қызметті алу үшін ЖСН/БСН-ді және парольді енгізу процессі (авторизациялау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сұрау салу нысанын экранға шығаруы және оның құрылымы мен форматтық талаптарды ескере отырып, көрсетілетін қызметті алушының нысанды толтыру үшін (мәліметтерді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көшірмесін электрондық түрде сұрау нысанына бекіту, сонымен қатар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тізімде болмауын, сондай-ақ сәйкестендіру деректерінің сәйкестігін (сұрауда көрсетілген ЖСН/БСН және ЭЦҚ тіркеу куәлігінде көрсетілген ЖСН/БСН арасындағы)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алушының сұрауды өңдеуі үшін өңірлік "электрондық үкімет" шлюзының (бұдан әрі – АЖО ӨЭҮШ) автоматтандырылған жұмыс орнында "электрондық үкімет" шлюзы (бұдан әрі – ЭҮШ) арқылы көрсетілетін қызметті алушының ЭЦҚ арқылы куәландырырылған (қол қойылған) электрондық құжатты (көрсетілетін қызметті алушының сұрауын) жіберу;</w:t>
      </w:r>
    </w:p>
    <w:p>
      <w:pPr>
        <w:spacing w:after="0"/>
        <w:ind w:left="0"/>
        <w:jc w:val="both"/>
      </w:pPr>
      <w:r>
        <w:rPr>
          <w:rFonts w:ascii="Times New Roman"/>
          <w:b w:val="false"/>
          <w:i w:val="false"/>
          <w:color w:val="000000"/>
          <w:sz w:val="28"/>
        </w:rPr>
        <w:t xml:space="preserve">
      9) 3-шарт – көрсетілетін қызметті берушінің көрсетілетін қызметті алушы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құжаттарға және қызметті көрсету негіздемесіне сәйкес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қызмет нәтижесін (электрондық құжат нысанында хабарлама) алуы. Электрондық құжат көрсетілетін қызметті берушінің уәкілетті тұлғасының ЭЦҚ-сын пайдалану арқылы қалыптастырылады.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3-қосымшасының</w:t>
      </w:r>
      <w:r>
        <w:rPr>
          <w:rFonts w:ascii="Times New Roman"/>
          <w:b w:val="false"/>
          <w:i w:val="false"/>
          <w:color w:val="000000"/>
          <w:sz w:val="28"/>
        </w:rPr>
        <w:t xml:space="preserve"> диаграммасында келтірілген.</w:t>
      </w:r>
    </w:p>
    <w:bookmarkStart w:name="z122" w:id="102"/>
    <w:p>
      <w:pPr>
        <w:spacing w:after="0"/>
        <w:ind w:left="0"/>
        <w:jc w:val="both"/>
      </w:pPr>
      <w:r>
        <w:rPr>
          <w:rFonts w:ascii="Times New Roman"/>
          <w:b w:val="false"/>
          <w:i w:val="false"/>
          <w:color w:val="000000"/>
          <w:sz w:val="28"/>
        </w:rPr>
        <w:t xml:space="preserve">
      9. Мемлекеттік қызмет көрсету процессінде, көрсетілетін қызмет берушінің құрылымдық бөлімшелерінің (қызметкерлерінің) өзара іс-қимылдарының, рәсімдердің (іс-қимылдардың) реттілігін толық сипаттау, сондай-ақ көрсетілетін қызметті берушілермен өзара іс-қимыл тәртібін және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көрсетілген.</w:t>
      </w:r>
    </w:p>
    <w:bookmarkEnd w:id="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w:t>
            </w:r>
            <w:r>
              <w:br/>
            </w:r>
            <w:r>
              <w:rPr>
                <w:rFonts w:ascii="Times New Roman"/>
                <w:b w:val="false"/>
                <w:i w:val="false"/>
                <w:color w:val="000000"/>
                <w:sz w:val="20"/>
              </w:rPr>
              <w:t>алқаптардың суарылмайтын</w:t>
            </w:r>
            <w:r>
              <w:br/>
            </w:r>
            <w:r>
              <w:rPr>
                <w:rFonts w:ascii="Times New Roman"/>
                <w:b w:val="false"/>
                <w:i w:val="false"/>
                <w:color w:val="000000"/>
                <w:sz w:val="20"/>
              </w:rPr>
              <w:t>түрiне 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496"/>
        <w:gridCol w:w="2194"/>
        <w:gridCol w:w="2235"/>
        <w:gridCol w:w="6606"/>
      </w:tblGrid>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Академик Сәтбаев көшесі, 49-үй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32-08-18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kense1.ao@pavlodar.gov.kz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2-14-50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9-12-03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Әуезов көшесі, 19-үй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2-21-40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kense.azhr@pavlodar.gov.kz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Қажымұқан көшесі, 118-үй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2-10-68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Елгин көшесі, 172-үй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2-15-70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Всеволод Иванов көшесі, 92-үй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2-10-32</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kense.alr@pavlodar.gov.kz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34-үй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9-11-70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kense.amr@pavlodar.gov.kz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Павлодар қаласы, 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32-20-89</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kense.aрr@pavlodar.gov.kz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9-19-37</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kense.aur@pavlodar.gov.kz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 Советов көшесі, 51-үй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2-19-91</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kense.ashr@pavlodar.gov.kz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Астана көшесі, 52-үй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5-01-63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Мәшхүр Жүсіп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4-09-45</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32-01-80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kense.ap@pavlodar.gov.kz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w:t>
            </w:r>
            <w:r>
              <w:br/>
            </w:r>
            <w:r>
              <w:rPr>
                <w:rFonts w:ascii="Times New Roman"/>
                <w:b w:val="false"/>
                <w:i w:val="false"/>
                <w:color w:val="000000"/>
                <w:sz w:val="20"/>
              </w:rPr>
              <w:t>алқаптардың суарылмайтын</w:t>
            </w:r>
            <w:r>
              <w:br/>
            </w:r>
            <w:r>
              <w:rPr>
                <w:rFonts w:ascii="Times New Roman"/>
                <w:b w:val="false"/>
                <w:i w:val="false"/>
                <w:color w:val="000000"/>
                <w:sz w:val="20"/>
              </w:rPr>
              <w:t>түрiне 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25" w:id="103"/>
    <w:p>
      <w:pPr>
        <w:spacing w:after="0"/>
        <w:ind w:left="0"/>
        <w:jc w:val="left"/>
      </w:pPr>
      <w:r>
        <w:rPr>
          <w:rFonts w:ascii="Times New Roman"/>
          <w:b/>
          <w:i w:val="false"/>
          <w:color w:val="000000"/>
        </w:rPr>
        <w:t xml:space="preserve"> 2-кесте. Әрбір рәсімнің ұзақтығын көрсете отырып,</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(іс-қимылдардың) реттілігін сипаттау</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
        <w:gridCol w:w="1593"/>
        <w:gridCol w:w="1413"/>
        <w:gridCol w:w="1018"/>
        <w:gridCol w:w="5822"/>
        <w:gridCol w:w="1019"/>
        <w:gridCol w:w="1110"/>
      </w:tblGrid>
      <w:tr>
        <w:trPr>
          <w:trHeight w:val="30" w:hRule="atLeast"/>
        </w:trPr>
        <w:tc>
          <w:tcPr>
            <w:tcW w:w="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процедураның, операцияның) атауы және олардың сипаттамасы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қабылдау және тіркеу</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қарау</w:t>
            </w:r>
          </w:p>
        </w:tc>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қарау, ұсынылған құжаттардың толықтығын тексеру</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 - хабарлар журналында тіркеу</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 –дастыру - өкімді шешім)</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өтінішті және құжаттарды көрсетілетін қызметті берушінің басшысына беру</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 жобасын немесе ұсынылған құжаттардың толық болмау фактісі анықталған жағдайда стандарттың </w:t>
            </w:r>
            <w:r>
              <w:rPr>
                <w:rFonts w:ascii="Times New Roman"/>
                <w:b w:val="false"/>
                <w:i w:val="false"/>
                <w:color w:val="000000"/>
                <w:sz w:val="20"/>
              </w:rPr>
              <w:t>9-1-тармағымен</w:t>
            </w:r>
            <w:r>
              <w:rPr>
                <w:rFonts w:ascii="Times New Roman"/>
                <w:b w:val="false"/>
                <w:i w:val="false"/>
                <w:color w:val="000000"/>
                <w:sz w:val="20"/>
              </w:rPr>
              <w:t xml:space="preserve"> көзделген жағдайлар және негіздер бойынша мемлекеттік көрсетілетін қызметтен бас тарту туралы дәлелді жауап дайындау - 2 (екі) жұмыс күні ішінде құжат түскен күннен бастап өтінішті алдағы уақытта қараудан дәлелді жазбаша бас тартуды дайындау, көрсетілетін қызметті берушінің басшысына жолдау</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беру, порталға жолдау</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(жиырма сегіз) күнтізбелік күн ішінде</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күнтізбелік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w:t>
            </w:r>
            <w:r>
              <w:br/>
            </w:r>
            <w:r>
              <w:rPr>
                <w:rFonts w:ascii="Times New Roman"/>
                <w:b w:val="false"/>
                <w:i w:val="false"/>
                <w:color w:val="000000"/>
                <w:sz w:val="20"/>
              </w:rPr>
              <w:t>алқаптардың суарылмайтын</w:t>
            </w:r>
            <w:r>
              <w:br/>
            </w:r>
            <w:r>
              <w:rPr>
                <w:rFonts w:ascii="Times New Roman"/>
                <w:b w:val="false"/>
                <w:i w:val="false"/>
                <w:color w:val="000000"/>
                <w:sz w:val="20"/>
              </w:rPr>
              <w:t>түрiне 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27" w:id="104"/>
    <w:p>
      <w:pPr>
        <w:spacing w:after="0"/>
        <w:ind w:left="0"/>
        <w:jc w:val="left"/>
      </w:pPr>
      <w:r>
        <w:rPr>
          <w:rFonts w:ascii="Times New Roman"/>
          <w:b/>
          <w:i w:val="false"/>
          <w:color w:val="000000"/>
        </w:rPr>
        <w:t xml:space="preserve"> Портал арқылы мемлекеттік қызметті көрсету</w:t>
      </w:r>
      <w:r>
        <w:br/>
      </w:r>
      <w:r>
        <w:rPr>
          <w:rFonts w:ascii="Times New Roman"/>
          <w:b/>
          <w:i w:val="false"/>
          <w:color w:val="000000"/>
        </w:rPr>
        <w:t xml:space="preserve">кезінде функционалды іс-қимыл диаграммасы </w:t>
      </w:r>
    </w:p>
    <w:bookmarkEnd w:id="104"/>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03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Портал АЖ – Портал ақпараттық жүйе</w:t>
      </w:r>
    </w:p>
    <w:p>
      <w:pPr>
        <w:spacing w:after="0"/>
        <w:ind w:left="0"/>
        <w:jc w:val="both"/>
      </w:pPr>
      <w:r>
        <w:rPr>
          <w:rFonts w:ascii="Times New Roman"/>
          <w:b w:val="false"/>
          <w:i w:val="false"/>
          <w:color w:val="000000"/>
          <w:sz w:val="28"/>
        </w:rPr>
        <w:t>
      ЭҮШ - "электрондық үкімет" шлюзі</w:t>
      </w:r>
    </w:p>
    <w:p>
      <w:pPr>
        <w:spacing w:after="0"/>
        <w:ind w:left="0"/>
        <w:jc w:val="both"/>
      </w:pPr>
      <w:r>
        <w:rPr>
          <w:rFonts w:ascii="Times New Roman"/>
          <w:b w:val="false"/>
          <w:i w:val="false"/>
          <w:color w:val="000000"/>
          <w:sz w:val="28"/>
        </w:rPr>
        <w:t>
      ЭҮӨШАЖО - "электрондық үкімет" өңірлік шлюзінің автоматтандырылған жұмыс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w:t>
            </w:r>
            <w:r>
              <w:br/>
            </w:r>
            <w:r>
              <w:rPr>
                <w:rFonts w:ascii="Times New Roman"/>
                <w:b w:val="false"/>
                <w:i w:val="false"/>
                <w:color w:val="000000"/>
                <w:sz w:val="20"/>
              </w:rPr>
              <w:t>алқаптардың суарылмайтын</w:t>
            </w:r>
            <w:r>
              <w:br/>
            </w:r>
            <w:r>
              <w:rPr>
                <w:rFonts w:ascii="Times New Roman"/>
                <w:b w:val="false"/>
                <w:i w:val="false"/>
                <w:color w:val="000000"/>
                <w:sz w:val="20"/>
              </w:rPr>
              <w:t>түрiне 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29" w:id="105"/>
    <w:p>
      <w:pPr>
        <w:spacing w:after="0"/>
        <w:ind w:left="0"/>
        <w:jc w:val="left"/>
      </w:pPr>
      <w:r>
        <w:rPr>
          <w:rFonts w:ascii="Times New Roman"/>
          <w:b/>
          <w:i w:val="false"/>
          <w:color w:val="000000"/>
        </w:rPr>
        <w:t xml:space="preserve"> "Суармалы егiстiктi алқаптардың суарылмайтын түрiне</w:t>
      </w:r>
      <w:r>
        <w:br/>
      </w:r>
      <w:r>
        <w:rPr>
          <w:rFonts w:ascii="Times New Roman"/>
          <w:b/>
          <w:i w:val="false"/>
          <w:color w:val="000000"/>
        </w:rPr>
        <w:t>ауыстыруға рұқсат беру" мемлекеттік қызметті</w:t>
      </w:r>
      <w:r>
        <w:br/>
      </w:r>
      <w:r>
        <w:rPr>
          <w:rFonts w:ascii="Times New Roman"/>
          <w:b/>
          <w:i w:val="false"/>
          <w:color w:val="000000"/>
        </w:rPr>
        <w:t xml:space="preserve">көрсетудің бизнес-процестерінің анықтамалығы </w:t>
      </w:r>
    </w:p>
    <w:bookmarkEnd w:id="105"/>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68800"/>
                    </a:xfrm>
                    <a:prstGeom prst="rect">
                      <a:avLst/>
                    </a:prstGeom>
                  </pic:spPr>
                </pic:pic>
              </a:graphicData>
            </a:graphic>
          </wp:inline>
        </w:drawing>
      </w:r>
    </w:p>
    <w:p>
      <w:pPr>
        <w:spacing w:after="0"/>
        <w:ind w:left="0"/>
        <w:jc w:val="left"/>
      </w:pPr>
      <w:r>
        <w:br/>
      </w:r>
    </w:p>
    <w:bookmarkStart w:name="z130" w:id="106"/>
    <w:p>
      <w:pPr>
        <w:spacing w:after="0"/>
        <w:ind w:left="0"/>
        <w:jc w:val="left"/>
      </w:pPr>
      <w:r>
        <w:rPr>
          <w:rFonts w:ascii="Times New Roman"/>
          <w:b/>
          <w:i w:val="false"/>
          <w:color w:val="000000"/>
        </w:rPr>
        <w:t xml:space="preserve"> Шартты белгілер: </w:t>
      </w:r>
    </w:p>
    <w:bookmarkEnd w:id="106"/>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26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"22" желтоқсандағы</w:t>
            </w:r>
            <w:r>
              <w:br/>
            </w:r>
            <w:r>
              <w:rPr>
                <w:rFonts w:ascii="Times New Roman"/>
                <w:b w:val="false"/>
                <w:i w:val="false"/>
                <w:color w:val="000000"/>
                <w:sz w:val="20"/>
              </w:rPr>
              <w:t>№ 375/8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132" w:id="107"/>
    <w:p>
      <w:pPr>
        <w:spacing w:after="0"/>
        <w:ind w:left="0"/>
        <w:jc w:val="left"/>
      </w:pPr>
      <w:r>
        <w:rPr>
          <w:rFonts w:ascii="Times New Roman"/>
          <w:b/>
          <w:i w:val="false"/>
          <w:color w:val="000000"/>
        </w:rPr>
        <w:t xml:space="preserve"> "Ауыл шаруашылығы алқаптарын бір түрден екінші түрге ауыстыруға</w:t>
      </w:r>
      <w:r>
        <w:br/>
      </w:r>
      <w:r>
        <w:rPr>
          <w:rFonts w:ascii="Times New Roman"/>
          <w:b/>
          <w:i w:val="false"/>
          <w:color w:val="000000"/>
        </w:rPr>
        <w:t>рұқсат беру" мемлекеттік көрсетілетін қызмет регламенті</w:t>
      </w:r>
    </w:p>
    <w:bookmarkEnd w:id="107"/>
    <w:bookmarkStart w:name="z133" w:id="108"/>
    <w:p>
      <w:pPr>
        <w:spacing w:after="0"/>
        <w:ind w:left="0"/>
        <w:jc w:val="left"/>
      </w:pPr>
      <w:r>
        <w:rPr>
          <w:rFonts w:ascii="Times New Roman"/>
          <w:b/>
          <w:i w:val="false"/>
          <w:color w:val="000000"/>
        </w:rPr>
        <w:t xml:space="preserve"> 1. Жалпы ережелер</w:t>
      </w:r>
    </w:p>
    <w:bookmarkEnd w:id="108"/>
    <w:bookmarkStart w:name="z134" w:id="109"/>
    <w:p>
      <w:pPr>
        <w:spacing w:after="0"/>
        <w:ind w:left="0"/>
        <w:jc w:val="both"/>
      </w:pPr>
      <w:r>
        <w:rPr>
          <w:rFonts w:ascii="Times New Roman"/>
          <w:b w:val="false"/>
          <w:i w:val="false"/>
          <w:color w:val="000000"/>
          <w:sz w:val="28"/>
        </w:rPr>
        <w:t xml:space="preserve">
      1. "Ауыл шаруашылығы алқаптарын бір түрден екінші түрге ауыстыруға рұқсат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жергілікті атқарушы органдары (бұдан әрі – көрсетілетін қызметті беруші) көрсетеді.</w:t>
      </w:r>
    </w:p>
    <w:bookmarkEnd w:id="109"/>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p>
    <w:bookmarkStart w:name="z135" w:id="110"/>
    <w:p>
      <w:pPr>
        <w:spacing w:after="0"/>
        <w:ind w:left="0"/>
        <w:jc w:val="both"/>
      </w:pPr>
      <w:r>
        <w:rPr>
          <w:rFonts w:ascii="Times New Roman"/>
          <w:b w:val="false"/>
          <w:i w:val="false"/>
          <w:color w:val="000000"/>
          <w:sz w:val="28"/>
        </w:rPr>
        <w:t>
      2. Мемлекеттік қызметті көрсету нысаны: қағаз түрінде.</w:t>
      </w:r>
    </w:p>
    <w:bookmarkEnd w:id="110"/>
    <w:bookmarkStart w:name="z136" w:id="111"/>
    <w:p>
      <w:pPr>
        <w:spacing w:after="0"/>
        <w:ind w:left="0"/>
        <w:jc w:val="both"/>
      </w:pPr>
      <w:r>
        <w:rPr>
          <w:rFonts w:ascii="Times New Roman"/>
          <w:b w:val="false"/>
          <w:i w:val="false"/>
          <w:color w:val="000000"/>
          <w:sz w:val="28"/>
        </w:rPr>
        <w:t xml:space="preserve">
      3. Мемлекеттiк қызметті көрсету нәтижесі – көрсетілетін қызметті берушінің ауыл шаруашылығы алқаптарын бір түрден екінші түрге ауыстыру туралы рұқсаты (бұдан әрі – шешім) немесе Қазақстан Республикасы Ұлттық экономика министрінің 2015 жылғы 27 наурыздағы № 271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 шаруашылығы алқаптарын бір түрден екінші түрге ауыстыруға рұқсат беру"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111"/>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137" w:id="112"/>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12"/>
    <w:bookmarkStart w:name="z138" w:id="113"/>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өтінішті тапсырады.</w:t>
      </w:r>
    </w:p>
    <w:bookmarkEnd w:id="113"/>
    <w:bookmarkStart w:name="z139" w:id="11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114"/>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және көрсетілетін қызметті алушыға құжаттар топтамасын қабылдау күні мен уақытын көрсете отырып, кеңседе тіркелгені туралы белгі қойылған өтініштің көшірмесін береді және көрсетілетін қызметті берушінің басшысына өтінішті, құжаттарды береді – 15 (он бес) минут ішінде;</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анықтайды – 30 (отыз) минуттың ішінде;</w:t>
      </w:r>
    </w:p>
    <w:p>
      <w:pPr>
        <w:spacing w:after="0"/>
        <w:ind w:left="0"/>
        <w:jc w:val="both"/>
      </w:pPr>
      <w:r>
        <w:rPr>
          <w:rFonts w:ascii="Times New Roman"/>
          <w:b w:val="false"/>
          <w:i w:val="false"/>
          <w:color w:val="000000"/>
          <w:sz w:val="28"/>
        </w:rPr>
        <w:t xml:space="preserve">
      3) жауапты орындаушы құжаттарды тексереді және шешім жобасын немесе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жағдайлар және негіздер бойынша мемлекеттік көрсетілетін қызметтен бас тарту туралы дәлелді жауап дайындайды және көрсетілетін қызметті берушінің басшысына жолдайды – 28 (жиырма сегіз) күнтізбелік күн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құжаттарды алған күннен бастап өтінішті одан әрі қарау үшін – 2 (екі) жұмыс күні ішінде дәлелді жазбаша бас тартады;</w:t>
      </w:r>
    </w:p>
    <w:p>
      <w:pPr>
        <w:spacing w:after="0"/>
        <w:ind w:left="0"/>
        <w:jc w:val="both"/>
      </w:pPr>
      <w:r>
        <w:rPr>
          <w:rFonts w:ascii="Times New Roman"/>
          <w:b w:val="false"/>
          <w:i w:val="false"/>
          <w:color w:val="000000"/>
          <w:sz w:val="28"/>
        </w:rPr>
        <w:t>
      4) көрсетілетін қызметті берушінің басшысы шешімге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шешімді тіркеуді жүзеге асырады және көрсетілетін қызметті алушыға береді – 15 (он бес) минут ішінде.</w:t>
      </w:r>
    </w:p>
    <w:bookmarkStart w:name="z140" w:id="115"/>
    <w:p>
      <w:pPr>
        <w:spacing w:after="0"/>
        <w:ind w:left="0"/>
        <w:jc w:val="both"/>
      </w:pPr>
      <w:r>
        <w:rPr>
          <w:rFonts w:ascii="Times New Roman"/>
          <w:b w:val="false"/>
          <w:i w:val="false"/>
          <w:color w:val="000000"/>
          <w:sz w:val="28"/>
        </w:rPr>
        <w:t xml:space="preserve">
      6. Мемлекеттiк қызметті көрсету процедурасы (іс-қимылы) шешім немесе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болып табылады.</w:t>
      </w:r>
    </w:p>
    <w:bookmarkEnd w:id="115"/>
    <w:bookmarkStart w:name="z141" w:id="116"/>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16"/>
    <w:bookmarkStart w:name="z142" w:id="11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(қызметкерлердің) құрылымдық бөлімшелерінің тізбесі:</w:t>
      </w:r>
    </w:p>
    <w:bookmarkEnd w:id="117"/>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bookmarkStart w:name="z143" w:id="118"/>
    <w:p>
      <w:pPr>
        <w:spacing w:after="0"/>
        <w:ind w:left="0"/>
        <w:jc w:val="both"/>
      </w:pPr>
      <w:r>
        <w:rPr>
          <w:rFonts w:ascii="Times New Roman"/>
          <w:b w:val="false"/>
          <w:i w:val="false"/>
          <w:color w:val="000000"/>
          <w:sz w:val="28"/>
        </w:rPr>
        <w:t xml:space="preserve">
      8. Шешімді беруге әрбір рәсімнің ұзақтығын көрсете отырып, құрылымдық бөлімшелердің (қызметкерлердің)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118"/>
    <w:bookmarkStart w:name="z144" w:id="119"/>
    <w:p>
      <w:pPr>
        <w:spacing w:after="0"/>
        <w:ind w:left="0"/>
        <w:jc w:val="left"/>
      </w:pPr>
      <w:r>
        <w:rPr>
          <w:rFonts w:ascii="Times New Roman"/>
          <w:b/>
          <w:i w:val="false"/>
          <w:color w:val="000000"/>
        </w:rPr>
        <w:t xml:space="preserve"> 4. Мемлекеттік қызмет көрсету процесінде "Азаматтарға</w:t>
      </w:r>
      <w:r>
        <w:br/>
      </w:r>
      <w:r>
        <w:rPr>
          <w:rFonts w:ascii="Times New Roman"/>
          <w:b/>
          <w:i w:val="false"/>
          <w:color w:val="000000"/>
        </w:rPr>
        <w:t>арналған үкімет" мемлекеттік корпорациясы"</w:t>
      </w:r>
      <w:r>
        <w:br/>
      </w:r>
      <w:r>
        <w:rPr>
          <w:rFonts w:ascii="Times New Roman"/>
          <w:b/>
          <w:i w:val="false"/>
          <w:color w:val="000000"/>
        </w:rPr>
        <w:t>коммерциялық емес акционерлік қоғамы және (немесе)</w:t>
      </w:r>
      <w:r>
        <w:br/>
      </w:r>
      <w:r>
        <w:rPr>
          <w:rFonts w:ascii="Times New Roman"/>
          <w:b/>
          <w:i w:val="false"/>
          <w:color w:val="000000"/>
        </w:rPr>
        <w:t>өзге де көрсетілетін 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119"/>
    <w:bookmarkStart w:name="z145" w:id="120"/>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www.egov.kz "электрондық үкімет" веб-порталы немесе www.elicense.kz "Е-лицензиялау" веб-порталы арқылы көрсетілмейді.</w:t>
      </w:r>
    </w:p>
    <w:bookmarkEnd w:id="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алқаптарын бір түрден</w:t>
            </w:r>
            <w:r>
              <w:br/>
            </w:r>
            <w:r>
              <w:rPr>
                <w:rFonts w:ascii="Times New Roman"/>
                <w:b w:val="false"/>
                <w:i w:val="false"/>
                <w:color w:val="000000"/>
                <w:sz w:val="20"/>
              </w:rPr>
              <w:t>екінші түрге ауыстыруға</w:t>
            </w:r>
            <w:r>
              <w:br/>
            </w:r>
            <w:r>
              <w:rPr>
                <w:rFonts w:ascii="Times New Roman"/>
                <w:b w:val="false"/>
                <w:i w:val="false"/>
                <w:color w:val="000000"/>
                <w:sz w:val="20"/>
              </w:rPr>
              <w:t>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496"/>
        <w:gridCol w:w="2194"/>
        <w:gridCol w:w="2235"/>
        <w:gridCol w:w="6606"/>
      </w:tblGrid>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2-14-50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9-12-03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Әуезов көшесі, 19-үй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2-21-40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kense.azhr@pavlodar.gov.kz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Қажымұқан көшесі, 118-үй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2-10-68</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Елгин көшесі, 172-үй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2-15-70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kense.akr@pavlodar.gov.kz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Всеволод Иванов көшесі, 92-үй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2-10-32</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kense.alr@pavlodar.gov.kz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34-үй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9-11-70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kense.amr@pavlodar.gov.kz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Павлодар қаласы, Қайырбаев көшесі, 32-үй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32-20-89</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kense.aрr@pavlodar.gov.kz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9-19-37</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kense.aur@pavlodar.gov.kz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 Советов көшесі, 51-үй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2-19-91</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kense.ashr@pavlodar.gov.kz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Астана көшесі, 52-үй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5-01-63</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kense.aa@pavlodar.gov.kz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Мәшхүр Жүсіп көшесі, 45-үй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4-09-45</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kense.ae@pavlodar.gov.kz</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әкімдігі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Қайырбаев көшесі, 32- үй</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32-01-80</w:t>
            </w:r>
          </w:p>
        </w:tc>
        <w:tc>
          <w:tcPr>
            <w:tcW w:w="6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kense.ap@pavlodar.gov.kz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алқаптарын бір түрден</w:t>
            </w:r>
            <w:r>
              <w:br/>
            </w:r>
            <w:r>
              <w:rPr>
                <w:rFonts w:ascii="Times New Roman"/>
                <w:b w:val="false"/>
                <w:i w:val="false"/>
                <w:color w:val="000000"/>
                <w:sz w:val="20"/>
              </w:rPr>
              <w:t>екінші түрге ауыстыруға</w:t>
            </w:r>
            <w:r>
              <w:br/>
            </w:r>
            <w:r>
              <w:rPr>
                <w:rFonts w:ascii="Times New Roman"/>
                <w:b w:val="false"/>
                <w:i w:val="false"/>
                <w:color w:val="000000"/>
                <w:sz w:val="20"/>
              </w:rPr>
              <w:t>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48" w:id="121"/>
    <w:p>
      <w:pPr>
        <w:spacing w:after="0"/>
        <w:ind w:left="0"/>
        <w:jc w:val="left"/>
      </w:pPr>
      <w:r>
        <w:rPr>
          <w:rFonts w:ascii="Times New Roman"/>
          <w:b/>
          <w:i w:val="false"/>
          <w:color w:val="000000"/>
        </w:rPr>
        <w:t xml:space="preserve"> Кесте. Әрбір рәсімнің ұзақтығын көрсете отырып,</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(іс-қимылдардың) реттілігін сипаттау</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1529"/>
        <w:gridCol w:w="1438"/>
        <w:gridCol w:w="1036"/>
        <w:gridCol w:w="5800"/>
        <w:gridCol w:w="1036"/>
        <w:gridCol w:w="1130"/>
      </w:tblGrid>
      <w:tr>
        <w:trPr>
          <w:trHeight w:val="30" w:hRule="atLeast"/>
        </w:trPr>
        <w:tc>
          <w:tcPr>
            <w:tcW w:w="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кеңсенің қызметкері</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5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 қимылдың (процестің, процедураның, операцияның) атауы және олардың сипаттамасы</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қабылдау және тіркеу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қарау</w:t>
            </w:r>
          </w:p>
        </w:tc>
        <w:tc>
          <w:tcPr>
            <w:tcW w:w="5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қарау, ұсынылған құжаттардың толықтығы тексеру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ұйымдастыру-өкімді шешім)</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өтінішті және құжаттарды көрсетілетін қызметті берушінің басшысына беру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5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жобасын немесе құжаттардың толық болмау фактісі анықталған жағдайда, стандарттың </w:t>
            </w:r>
            <w:r>
              <w:rPr>
                <w:rFonts w:ascii="Times New Roman"/>
                <w:b w:val="false"/>
                <w:i w:val="false"/>
                <w:color w:val="000000"/>
                <w:sz w:val="20"/>
              </w:rPr>
              <w:t>9-1-тармағында</w:t>
            </w:r>
            <w:r>
              <w:rPr>
                <w:rFonts w:ascii="Times New Roman"/>
                <w:b w:val="false"/>
                <w:i w:val="false"/>
                <w:color w:val="000000"/>
                <w:sz w:val="20"/>
              </w:rPr>
              <w:t xml:space="preserve"> көзделген жағдайларда және негіздер бойынша мемлекеттік қызмет көрсетуге дәлелді бас тартуды дайындау – 2 (екі) жұмыс күн ішінде құжаттарды алған күннен бастап өтінішті одан әрі қараудан дәлелді жазбаша бас тартуды дайындау, көрсетілетін қызметті берушінің басшысына беру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беру</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5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(жиырма сегіз) күнтізбелік күні ішінде</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күнтізбелік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алқаптарын бір түрден</w:t>
            </w:r>
            <w:r>
              <w:br/>
            </w:r>
            <w:r>
              <w:rPr>
                <w:rFonts w:ascii="Times New Roman"/>
                <w:b w:val="false"/>
                <w:i w:val="false"/>
                <w:color w:val="000000"/>
                <w:sz w:val="20"/>
              </w:rPr>
              <w:t>екінші түрге ауыстыруға</w:t>
            </w:r>
            <w:r>
              <w:br/>
            </w:r>
            <w:r>
              <w:rPr>
                <w:rFonts w:ascii="Times New Roman"/>
                <w:b w:val="false"/>
                <w:i w:val="false"/>
                <w:color w:val="000000"/>
                <w:sz w:val="20"/>
              </w:rPr>
              <w:t>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50" w:id="122"/>
    <w:p>
      <w:pPr>
        <w:spacing w:after="0"/>
        <w:ind w:left="0"/>
        <w:jc w:val="left"/>
      </w:pPr>
      <w:r>
        <w:rPr>
          <w:rFonts w:ascii="Times New Roman"/>
          <w:b/>
          <w:i w:val="false"/>
          <w:color w:val="000000"/>
        </w:rPr>
        <w:t xml:space="preserve"> "Ауыл шаруашылығы алқаптарын бір түрден екінші</w:t>
      </w:r>
      <w:r>
        <w:br/>
      </w:r>
      <w:r>
        <w:rPr>
          <w:rFonts w:ascii="Times New Roman"/>
          <w:b/>
          <w:i w:val="false"/>
          <w:color w:val="000000"/>
        </w:rPr>
        <w:t>түрге ауыстыруға рұқсат беру" мемлекеттік қызметті</w:t>
      </w:r>
      <w:r>
        <w:br/>
      </w:r>
      <w:r>
        <w:rPr>
          <w:rFonts w:ascii="Times New Roman"/>
          <w:b/>
          <w:i w:val="false"/>
          <w:color w:val="000000"/>
        </w:rPr>
        <w:t xml:space="preserve">көрсетудің бизнес-процестерінің анықтамалығы </w:t>
      </w:r>
    </w:p>
    <w:bookmarkEnd w:id="122"/>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79900"/>
                    </a:xfrm>
                    <a:prstGeom prst="rect">
                      <a:avLst/>
                    </a:prstGeom>
                  </pic:spPr>
                </pic:pic>
              </a:graphicData>
            </a:graphic>
          </wp:inline>
        </w:drawing>
      </w:r>
    </w:p>
    <w:p>
      <w:pPr>
        <w:spacing w:after="0"/>
        <w:ind w:left="0"/>
        <w:jc w:val="left"/>
      </w:pPr>
      <w:r>
        <w:br/>
      </w:r>
    </w:p>
    <w:bookmarkStart w:name="z151" w:id="123"/>
    <w:p>
      <w:pPr>
        <w:spacing w:after="0"/>
        <w:ind w:left="0"/>
        <w:jc w:val="left"/>
      </w:pPr>
      <w:r>
        <w:rPr>
          <w:rFonts w:ascii="Times New Roman"/>
          <w:b/>
          <w:i w:val="false"/>
          <w:color w:val="000000"/>
        </w:rPr>
        <w:t xml:space="preserve"> Шартты белгілер: </w:t>
      </w:r>
    </w:p>
    <w:bookmarkEnd w:id="123"/>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1844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