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201c9" w14:textId="f7201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облысы әкімдігінің 2015 жылғы 17 шілдедегі "Азаматтық хал актілерін тіркеу саласында мемлекеттік көрсетілетін қызметтер регламенттерін бекіту туралы" № 216/7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облыстық әкімдігінің 2016 жылғы 20 желтоқсандағы № 374/8 қаулысы. Павлодар облысының Әділет департаментінде 2017 жылғы 27 қаңтарда № 5353 болып тіркелді. Күші жойылды – Павлодар облыстық әкімдігінің 2020 жылғы 10 шілдедегі № 149/3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ff0000"/>
          <w:sz w:val="28"/>
        </w:rPr>
        <w:t xml:space="preserve">
      Ескерту. Күші жойылды – Павлодар облыстық әкімдігінің 10.07.2020 № 149/3 (алғашқы ресми жарияланған күнінен кейін күнтізбелік он күн өткен соң қолданысқа енгізіледі) </w:t>
      </w:r>
      <w:r>
        <w:rPr>
          <w:rFonts w:ascii="Times New Roman"/>
          <w:b w:val="false"/>
          <w:i w:val="false"/>
          <w:color w:val="ff0000"/>
          <w:sz w:val="28"/>
        </w:rPr>
        <w:t>қаулысымен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xml:space="preserve">
      Қазақстан Республикасының 2013 жылғы 15 сәуірдегі "Мемлекеттік көрсетілетін қызметтер туралы"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Павлодар облысының әкiмдiгi </w:t>
      </w:r>
      <w:r>
        <w:rPr>
          <w:rFonts w:ascii="Times New Roman"/>
          <w:b/>
          <w:i w:val="false"/>
          <w:color w:val="000000"/>
          <w:sz w:val="28"/>
        </w:rPr>
        <w:t>ҚАУЛЫ ЕТЕДI:</w:t>
      </w:r>
    </w:p>
    <w:bookmarkEnd w:id="0"/>
    <w:bookmarkStart w:name="z2" w:id="1"/>
    <w:p>
      <w:pPr>
        <w:spacing w:after="0"/>
        <w:ind w:left="0"/>
        <w:jc w:val="both"/>
      </w:pPr>
      <w:r>
        <w:rPr>
          <w:rFonts w:ascii="Times New Roman"/>
          <w:b w:val="false"/>
          <w:i w:val="false"/>
          <w:color w:val="000000"/>
          <w:sz w:val="28"/>
        </w:rPr>
        <w:t xml:space="preserve">
      1. Павлодар облысы әкімдігінің 2015 жылғы 17 шілдедегі "Азаматтық хал актілерін тіркеу саласында мемлекеттік көрсетілетін қызметтер регламенттерін бекіту туралы" № 216/7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4672 болып тіркелді, 2015 жылғы 4 қыркүйекте "Регион.kz" газетінде жарияланды) келесідей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"Бала тууды тіркеу, оның ішінде азаматтық хал актілерінің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2"/>
    <w:bookmarkStart w:name="z4" w:id="3"/>
    <w:p>
      <w:pPr>
        <w:spacing w:after="0"/>
        <w:ind w:left="0"/>
        <w:jc w:val="both"/>
      </w:pPr>
      <w:r>
        <w:rPr>
          <w:rFonts w:ascii="Times New Roman"/>
          <w:b w:val="false"/>
          <w:i w:val="false"/>
          <w:color w:val="000000"/>
          <w:sz w:val="28"/>
        </w:rPr>
        <w:t xml:space="preserve">
      көрсетілген қаулымен бекітілген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3"/>
    <w:bookmarkStart w:name="z5" w:id="4"/>
    <w:p>
      <w:pPr>
        <w:spacing w:after="0"/>
        <w:ind w:left="0"/>
        <w:jc w:val="both"/>
      </w:pPr>
      <w:r>
        <w:rPr>
          <w:rFonts w:ascii="Times New Roman"/>
          <w:b w:val="false"/>
          <w:i w:val="false"/>
          <w:color w:val="000000"/>
          <w:sz w:val="28"/>
        </w:rPr>
        <w:t xml:space="preserve">
      көрсетілген қаулымен бекітілген "Азаматтық хал актілерін тіркеу туралы қайталама куәліктер немесе анықтамалар беру"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4"/>
    <w:bookmarkStart w:name="z6" w:id="5"/>
    <w:p>
      <w:pPr>
        <w:spacing w:after="0"/>
        <w:ind w:left="0"/>
        <w:jc w:val="both"/>
      </w:pPr>
      <w:r>
        <w:rPr>
          <w:rFonts w:ascii="Times New Roman"/>
          <w:b w:val="false"/>
          <w:i w:val="false"/>
          <w:color w:val="000000"/>
          <w:sz w:val="28"/>
        </w:rPr>
        <w:t xml:space="preserve">
      көрсетілген қаулымен бекітілген "Әкелікті анықтауды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4-қосымшасына</w:t>
      </w:r>
      <w:r>
        <w:rPr>
          <w:rFonts w:ascii="Times New Roman"/>
          <w:b w:val="false"/>
          <w:i w:val="false"/>
          <w:color w:val="000000"/>
          <w:sz w:val="28"/>
        </w:rPr>
        <w:t xml:space="preserve"> сәйкес жаңа редакцияда жазылсын;</w:t>
      </w:r>
    </w:p>
    <w:bookmarkEnd w:id="5"/>
    <w:bookmarkStart w:name="z7" w:id="6"/>
    <w:p>
      <w:pPr>
        <w:spacing w:after="0"/>
        <w:ind w:left="0"/>
        <w:jc w:val="both"/>
      </w:pPr>
      <w:r>
        <w:rPr>
          <w:rFonts w:ascii="Times New Roman"/>
          <w:b w:val="false"/>
          <w:i w:val="false"/>
          <w:color w:val="000000"/>
          <w:sz w:val="28"/>
        </w:rPr>
        <w:t xml:space="preserve">
      көрсетілген қаулымен бекітілген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 жаңа редакцияда жазылсын;</w:t>
      </w:r>
    </w:p>
    <w:bookmarkEnd w:id="6"/>
    <w:bookmarkStart w:name="z8" w:id="7"/>
    <w:p>
      <w:pPr>
        <w:spacing w:after="0"/>
        <w:ind w:left="0"/>
        <w:jc w:val="both"/>
      </w:pPr>
      <w:r>
        <w:rPr>
          <w:rFonts w:ascii="Times New Roman"/>
          <w:b w:val="false"/>
          <w:i w:val="false"/>
          <w:color w:val="000000"/>
          <w:sz w:val="28"/>
        </w:rPr>
        <w:t xml:space="preserve">
      көрсетілген қаулымен бекітілген "Азаматтық хал актілерінің жазбаларын қалпына келтіру"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6-қосымшасына</w:t>
      </w:r>
      <w:r>
        <w:rPr>
          <w:rFonts w:ascii="Times New Roman"/>
          <w:b w:val="false"/>
          <w:i w:val="false"/>
          <w:color w:val="000000"/>
          <w:sz w:val="28"/>
        </w:rPr>
        <w:t xml:space="preserve"> сәйкес жаңа редакцияда жазылсын;</w:t>
      </w:r>
    </w:p>
    <w:bookmarkEnd w:id="7"/>
    <w:bookmarkStart w:name="z9" w:id="8"/>
    <w:p>
      <w:pPr>
        <w:spacing w:after="0"/>
        <w:ind w:left="0"/>
        <w:jc w:val="both"/>
      </w:pPr>
      <w:r>
        <w:rPr>
          <w:rFonts w:ascii="Times New Roman"/>
          <w:b w:val="false"/>
          <w:i w:val="false"/>
          <w:color w:val="000000"/>
          <w:sz w:val="28"/>
        </w:rPr>
        <w:t xml:space="preserve">
      көрсетілген қаулымен бекітілген "Қайтыс болуды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 жаңа редакцияда жазылсын;</w:t>
      </w:r>
    </w:p>
    <w:bookmarkEnd w:id="8"/>
    <w:bookmarkStart w:name="z10" w:id="9"/>
    <w:p>
      <w:pPr>
        <w:spacing w:after="0"/>
        <w:ind w:left="0"/>
        <w:jc w:val="both"/>
      </w:pPr>
      <w:r>
        <w:rPr>
          <w:rFonts w:ascii="Times New Roman"/>
          <w:b w:val="false"/>
          <w:i w:val="false"/>
          <w:color w:val="000000"/>
          <w:sz w:val="28"/>
        </w:rPr>
        <w:t xml:space="preserve">
      көрсетілген қаулымен бекітілген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8-қосымшасына</w:t>
      </w:r>
      <w:r>
        <w:rPr>
          <w:rFonts w:ascii="Times New Roman"/>
          <w:b w:val="false"/>
          <w:i w:val="false"/>
          <w:color w:val="000000"/>
          <w:sz w:val="28"/>
        </w:rPr>
        <w:t xml:space="preserve"> сәйкес жаңа редакцияда жазылсын;</w:t>
      </w:r>
    </w:p>
    <w:bookmarkEnd w:id="9"/>
    <w:bookmarkStart w:name="z11" w:id="10"/>
    <w:p>
      <w:pPr>
        <w:spacing w:after="0"/>
        <w:ind w:left="0"/>
        <w:jc w:val="both"/>
      </w:pPr>
      <w:r>
        <w:rPr>
          <w:rFonts w:ascii="Times New Roman"/>
          <w:b w:val="false"/>
          <w:i w:val="false"/>
          <w:color w:val="000000"/>
          <w:sz w:val="28"/>
        </w:rPr>
        <w:t xml:space="preserve">
      көрсетілген қаулымен бекітілген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қаулының </w:t>
      </w:r>
      <w:r>
        <w:rPr>
          <w:rFonts w:ascii="Times New Roman"/>
          <w:b w:val="false"/>
          <w:i w:val="false"/>
          <w:color w:val="000000"/>
          <w:sz w:val="28"/>
        </w:rPr>
        <w:t>9-қосымшасына</w:t>
      </w:r>
      <w:r>
        <w:rPr>
          <w:rFonts w:ascii="Times New Roman"/>
          <w:b w:val="false"/>
          <w:i w:val="false"/>
          <w:color w:val="000000"/>
          <w:sz w:val="28"/>
        </w:rPr>
        <w:t xml:space="preserve"> сәйкес жаңа редакцияда жазылсын.</w:t>
      </w:r>
    </w:p>
    <w:bookmarkEnd w:id="10"/>
    <w:bookmarkStart w:name="z12" w:id="11"/>
    <w:p>
      <w:pPr>
        <w:spacing w:after="0"/>
        <w:ind w:left="0"/>
        <w:jc w:val="both"/>
      </w:pPr>
      <w:r>
        <w:rPr>
          <w:rFonts w:ascii="Times New Roman"/>
          <w:b w:val="false"/>
          <w:i w:val="false"/>
          <w:color w:val="000000"/>
          <w:sz w:val="28"/>
        </w:rPr>
        <w:t>
      2. "Павлодар облысы әкімінің аппараты" мемлекеттік мекемесі заңнамамен белгіленген тәртіпте:</w:t>
      </w:r>
    </w:p>
    <w:bookmarkEnd w:id="11"/>
    <w:p>
      <w:pPr>
        <w:spacing w:after="0"/>
        <w:ind w:left="0"/>
        <w:jc w:val="both"/>
      </w:pPr>
      <w:r>
        <w:rPr>
          <w:rFonts w:ascii="Times New Roman"/>
          <w:b w:val="false"/>
          <w:i w:val="false"/>
          <w:color w:val="000000"/>
          <w:sz w:val="28"/>
        </w:rPr>
        <w:t>
      осы қаулының аумақтық әділет органында мемлекеттік тіркелуін;</w:t>
      </w:r>
    </w:p>
    <w:p>
      <w:pPr>
        <w:spacing w:after="0"/>
        <w:ind w:left="0"/>
        <w:jc w:val="both"/>
      </w:pPr>
      <w:r>
        <w:rPr>
          <w:rFonts w:ascii="Times New Roman"/>
          <w:b w:val="false"/>
          <w:i w:val="false"/>
          <w:color w:val="000000"/>
          <w:sz w:val="28"/>
        </w:rPr>
        <w:t>
      осы қаулы аумақтық әділет органында мемлекеттік тіркелгеннен кейін он күнтізбелік күн ішінде бұқаралық ақпарат құралдарында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осы қаулыны Павлодар облысы әкімдігінің интернет-ресурсында орналастыруды қамтамасыз етсін.</w:t>
      </w:r>
    </w:p>
    <w:bookmarkStart w:name="z13" w:id="12"/>
    <w:p>
      <w:pPr>
        <w:spacing w:after="0"/>
        <w:ind w:left="0"/>
        <w:jc w:val="both"/>
      </w:pPr>
      <w:r>
        <w:rPr>
          <w:rFonts w:ascii="Times New Roman"/>
          <w:b w:val="false"/>
          <w:i w:val="false"/>
          <w:color w:val="000000"/>
          <w:sz w:val="28"/>
        </w:rPr>
        <w:t>
      3. Осы қаулының орындалуын бақылау облыс әкімі аппаратының басшысы Р.Қ. Оразғұловқа жүктелсін.</w:t>
      </w:r>
    </w:p>
    <w:bookmarkEnd w:id="12"/>
    <w:bookmarkStart w:name="z14" w:id="13"/>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Бақауов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6" w:id="14"/>
    <w:p>
      <w:pPr>
        <w:spacing w:after="0"/>
        <w:ind w:left="0"/>
        <w:jc w:val="left"/>
      </w:pPr>
      <w:r>
        <w:rPr>
          <w:rFonts w:ascii="Times New Roman"/>
          <w:b/>
          <w:i w:val="false"/>
          <w:color w:val="000000"/>
        </w:rPr>
        <w:t xml:space="preserve"> "Бала тууды тіркеу, оның ішінде азаматтық хал актілерінің</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мемлекеттік көрсетілетін қызмет регламенті</w:t>
      </w:r>
    </w:p>
    <w:bookmarkEnd w:id="14"/>
    <w:bookmarkStart w:name="z17" w:id="15"/>
    <w:p>
      <w:pPr>
        <w:spacing w:after="0"/>
        <w:ind w:left="0"/>
        <w:jc w:val="left"/>
      </w:pPr>
      <w:r>
        <w:rPr>
          <w:rFonts w:ascii="Times New Roman"/>
          <w:b/>
          <w:i w:val="false"/>
          <w:color w:val="000000"/>
        </w:rPr>
        <w:t xml:space="preserve"> 1. Жалпы ережелер</w:t>
      </w:r>
    </w:p>
    <w:bookmarkEnd w:id="15"/>
    <w:bookmarkStart w:name="z18" w:id="16"/>
    <w:p>
      <w:pPr>
        <w:spacing w:after="0"/>
        <w:ind w:left="0"/>
        <w:jc w:val="both"/>
      </w:pPr>
      <w:r>
        <w:rPr>
          <w:rFonts w:ascii="Times New Roman"/>
          <w:b w:val="false"/>
          <w:i w:val="false"/>
          <w:color w:val="000000"/>
          <w:sz w:val="28"/>
        </w:rPr>
        <w:t>
      1. "Бала тууды тіркеу, оның ішінде азаматтық хал актілерінің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16"/>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bookmarkStart w:name="z19" w:id="17"/>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17"/>
    <w:bookmarkStart w:name="z20" w:id="18"/>
    <w:p>
      <w:pPr>
        <w:spacing w:after="0"/>
        <w:ind w:left="0"/>
        <w:jc w:val="both"/>
      </w:pPr>
      <w:r>
        <w:rPr>
          <w:rFonts w:ascii="Times New Roman"/>
          <w:b w:val="false"/>
          <w:i w:val="false"/>
          <w:color w:val="000000"/>
          <w:sz w:val="28"/>
        </w:rPr>
        <w:t>
      3. Мемлекеттік қызметті көрсетудің нәтижесі:</w:t>
      </w:r>
    </w:p>
    <w:bookmarkEnd w:id="18"/>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туу туралы куәлік, енгізілген өзгерістерімен, толықтыруларымен және түзетулерімен қоса туу туралы қайталама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 тууды тіркеу, оның ішінде азаматтық хал актілерінің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қызметті көрсетушінің уәкілетті адамының электрондық цифрлы қолтаңбасы (бұдан әрі - ЭЦҚ) қойылған электрондық құжат нысанында мемлекеттік қызмет көрсету нәтижесі берілетін күнінің белгіленгені туралы хабарлама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қарастырылған жағдайларда және негіздер бойынша мемлекеттік қызмет көрсетуден бас тарту туралы электрондық құжат нысанындағы дәлелді жауап жолданады.</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21" w:id="19"/>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9"/>
    <w:bookmarkStart w:name="z22" w:id="20"/>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20"/>
    <w:bookmarkStart w:name="z23" w:id="21"/>
    <w:p>
      <w:pPr>
        <w:spacing w:after="0"/>
        <w:ind w:left="0"/>
        <w:jc w:val="both"/>
      </w:pPr>
      <w:r>
        <w:rPr>
          <w:rFonts w:ascii="Times New Roman"/>
          <w:b w:val="false"/>
          <w:i w:val="false"/>
          <w:color w:val="000000"/>
          <w:sz w:val="28"/>
        </w:rPr>
        <w:t>
      5. Мемлекеттік қызметті көрсету процесінің құрамына кіретін әрбір рәсімнің (іс-қимылдың) мазмұны, оны орындау ұзақтығы:</w:t>
      </w:r>
    </w:p>
    <w:bookmarkEnd w:id="21"/>
    <w:p>
      <w:pPr>
        <w:spacing w:after="0"/>
        <w:ind w:left="0"/>
        <w:jc w:val="both"/>
      </w:pPr>
      <w:r>
        <w:rPr>
          <w:rFonts w:ascii="Times New Roman"/>
          <w:b w:val="false"/>
          <w:i w:val="false"/>
          <w:color w:val="000000"/>
          <w:sz w:val="28"/>
        </w:rPr>
        <w:t>
      1) баланың тууын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 - 1 (бір) жұмыс күні ішінде;</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2) баланың туылғаны туралы өтініш берілген жағдайда бала туылған күнінен бастап үш жұмыс күні өткеннен кейін, сондай-ақ азаматтық хал актісі жазбасына өзгерістер, толықтырулар мен түзетулер енгізу туралы өтініш:</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 - 14 (он төрт) күнтізбелік күн ішінде;</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Құжаттарды қосымша тексеру қажет болған кезде немесе басқа мемлекеттік органдарға сұрау салу қажет болған кезде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bookmarkStart w:name="z24" w:id="22"/>
    <w:p>
      <w:pPr>
        <w:spacing w:after="0"/>
        <w:ind w:left="0"/>
        <w:jc w:val="both"/>
      </w:pPr>
      <w:r>
        <w:rPr>
          <w:rFonts w:ascii="Times New Roman"/>
          <w:b w:val="false"/>
          <w:i w:val="false"/>
          <w:color w:val="000000"/>
          <w:sz w:val="28"/>
        </w:rPr>
        <w:t xml:space="preserve">
      6. Жеке басын куәландыратын құжатты көрсеткен кезде қағаз тасымалдағыштағы туу туралы куәлік, енгізілген өзгерістерімен, толықтыруларымен және түзетулерімен туу туралы қайталама куәлік мемлекеттік қызметті көрсету рәсімінің (іс-қимылының) нәтижесі болып табылады не осы мемлекеттік қызмет көрсету Стандартының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w:t>
      </w:r>
    </w:p>
    <w:bookmarkEnd w:id="22"/>
    <w:bookmarkStart w:name="z25" w:id="23"/>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23"/>
    <w:bookmarkStart w:name="z26" w:id="24"/>
    <w:p>
      <w:pPr>
        <w:spacing w:after="0"/>
        <w:ind w:left="0"/>
        <w:jc w:val="both"/>
      </w:pPr>
      <w:r>
        <w:rPr>
          <w:rFonts w:ascii="Times New Roman"/>
          <w:b w:val="false"/>
          <w:i w:val="false"/>
          <w:color w:val="000000"/>
          <w:sz w:val="28"/>
        </w:rPr>
        <w:t>
      7. Мемлекеттік қызметті көрсету процесіне қатысатын көрсетілетін қызметті берушінің құрылымдық бөлімшелерінің (қызметкерлерінің) тізбесі:</w:t>
      </w:r>
    </w:p>
    <w:bookmarkEnd w:id="24"/>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27" w:id="25"/>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25"/>
    <w:bookmarkStart w:name="z28" w:id="26"/>
    <w:p>
      <w:pPr>
        <w:spacing w:after="0"/>
        <w:ind w:left="0"/>
        <w:jc w:val="left"/>
      </w:pPr>
      <w:r>
        <w:rPr>
          <w:rFonts w:ascii="Times New Roman"/>
          <w:b/>
          <w:i w:val="false"/>
          <w:color w:val="000000"/>
        </w:rPr>
        <w:t xml:space="preserve"> 4. Мемлекеттік қызметті көрсету процесінде мемлекеттік</w:t>
      </w:r>
      <w:r>
        <w:br/>
      </w:r>
      <w:r>
        <w:rPr>
          <w:rFonts w:ascii="Times New Roman"/>
          <w:b/>
          <w:i w:val="false"/>
          <w:color w:val="000000"/>
        </w:rPr>
        <w:t>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26"/>
    <w:bookmarkStart w:name="z29" w:id="27"/>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өңдеу ұзақтығы:</w:t>
      </w:r>
    </w:p>
    <w:bookmarkEnd w:id="27"/>
    <w:p>
      <w:pPr>
        <w:spacing w:after="0"/>
        <w:ind w:left="0"/>
        <w:jc w:val="both"/>
      </w:pPr>
      <w:r>
        <w:rPr>
          <w:rFonts w:ascii="Times New Roman"/>
          <w:b w:val="false"/>
          <w:i w:val="false"/>
          <w:color w:val="000000"/>
          <w:sz w:val="28"/>
        </w:rPr>
        <w:t>
      Мемлекеттік корпорацияға құжаттар топтамасын тапсырған сәттен бастап мемлекеттік қызметті көрсету мерзімі - 2 (екі) жұмыс күнi iшiнде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бала туылған күнінен бастап үш жұмыс күні өткеннен кейін баланың тууы туралы өтініш берілген жағдайда, мемлекеттік көрсетілетін қызмет күнтізбелік 15 (он бес) күн ішінде көрсетіледі;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- 15 (он бес) күнтізбелік күн (қабылдау күні мемлекеттік қызметті көрсету мерзіміне кірмейді), басқа мемлекеттік органдарға сұрау салу қажет болған кезде қызметті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30" w:id="28"/>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28"/>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31" w:id="29"/>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өзге де көрсетілетін қызметті берушілермен және (немесе) Мемлекеттік корпорациямен өзара іс-қимылдың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тууды тіркеу, оның ішінде</w:t>
            </w:r>
            <w:r>
              <w:br/>
            </w: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33" w:id="30"/>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30"/>
    <w:p>
      <w:pPr>
        <w:spacing w:after="0"/>
        <w:ind w:left="0"/>
        <w:jc w:val="both"/>
      </w:pPr>
      <w:r>
        <w:rPr>
          <w:rFonts w:ascii="Times New Roman"/>
          <w:b w:val="false"/>
          <w:i w:val="false"/>
          <w:color w:val="000000"/>
          <w:sz w:val="28"/>
        </w:rPr>
        <w:t>
      1) баланың тууын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98"/>
        <w:gridCol w:w="1463"/>
        <w:gridCol w:w="1463"/>
        <w:gridCol w:w="1335"/>
        <w:gridCol w:w="4677"/>
        <w:gridCol w:w="1464"/>
      </w:tblGrid>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барысының, ағымының) №</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Құрылымық бөлімшенің (қызметкерлердің) атауы</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bl>
    <w:p>
      <w:pPr>
        <w:spacing w:after="0"/>
        <w:ind w:left="0"/>
        <w:jc w:val="both"/>
      </w:pPr>
      <w:r>
        <w:rPr>
          <w:rFonts w:ascii="Times New Roman"/>
          <w:b w:val="false"/>
          <w:i w:val="false"/>
          <w:color w:val="000000"/>
          <w:sz w:val="28"/>
        </w:rPr>
        <w:t>
      2) баланың туылғаны туралы өтініш берілген жағдайда бала туылған күнінен бастап үш жұмыс күні өткеннен кейін, сондай-ақ азаматтық хал актісі жазбасына өзгерістер, толықтырулар мен түзетулер енгізу туралы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40"/>
        <w:gridCol w:w="1418"/>
        <w:gridCol w:w="1418"/>
        <w:gridCol w:w="1671"/>
        <w:gridCol w:w="4534"/>
        <w:gridCol w:w="1419"/>
      </w:tblGrid>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w:t>
            </w:r>
            <w:r>
              <w:br/>
            </w:r>
            <w:r>
              <w:rPr>
                <w:rFonts w:ascii="Times New Roman"/>
                <w:b w:val="false"/>
                <w:i w:val="false"/>
                <w:color w:val="000000"/>
                <w:sz w:val="20"/>
              </w:rPr>
              <w:t>
Құжаттарды қосымша тексеру қажет болған кезде немесе басқа мемлекеттік органдарға сұрау салу қажет болған кезде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тууды тіркеу, оның ішінде</w:t>
            </w:r>
            <w:r>
              <w:br/>
            </w: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35" w:id="31"/>
    <w:p>
      <w:pPr>
        <w:spacing w:after="0"/>
        <w:ind w:left="0"/>
        <w:jc w:val="left"/>
      </w:pPr>
      <w:r>
        <w:rPr>
          <w:rFonts w:ascii="Times New Roman"/>
          <w:b/>
          <w:i w:val="false"/>
          <w:color w:val="000000"/>
        </w:rPr>
        <w:t xml:space="preserve"> Электрондық мемлекеттік қызметті портал арқылы</w:t>
      </w:r>
      <w:r>
        <w:br/>
      </w:r>
      <w:r>
        <w:rPr>
          <w:rFonts w:ascii="Times New Roman"/>
          <w:b/>
          <w:i w:val="false"/>
          <w:color w:val="000000"/>
        </w:rPr>
        <w:t xml:space="preserve">көрсету кезінде функционалдық өзара іс-қимылдар диаграммасы </w:t>
      </w:r>
    </w:p>
    <w:bookmarkEnd w:id="31"/>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350000"/>
                    </a:xfrm>
                    <a:prstGeom prst="rect">
                      <a:avLst/>
                    </a:prstGeom>
                  </pic:spPr>
                </pic:pic>
              </a:graphicData>
            </a:graphic>
          </wp:inline>
        </w:drawing>
      </w:r>
    </w:p>
    <w:p>
      <w:pPr>
        <w:spacing w:after="0"/>
        <w:ind w:left="0"/>
        <w:jc w:val="left"/>
      </w:pPr>
      <w:r>
        <w:br/>
      </w:r>
    </w:p>
    <w:bookmarkStart w:name="z36" w:id="32"/>
    <w:p>
      <w:pPr>
        <w:spacing w:after="0"/>
        <w:ind w:left="0"/>
        <w:jc w:val="left"/>
      </w:pPr>
      <w:r>
        <w:rPr>
          <w:rFonts w:ascii="Times New Roman"/>
          <w:b/>
          <w:i w:val="false"/>
          <w:color w:val="000000"/>
        </w:rPr>
        <w:t xml:space="preserve"> Шартты белгілер мен қысқартулар </w:t>
      </w:r>
    </w:p>
    <w:bookmarkEnd w:id="32"/>
    <w:p>
      <w:pPr>
        <w:spacing w:after="0"/>
        <w:ind w:left="0"/>
        <w:jc w:val="both"/>
      </w:pPr>
      <w:r>
        <w:drawing>
          <wp:inline distT="0" distB="0" distL="0" distR="0">
            <wp:extent cx="6413500" cy="737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413500" cy="7378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тууды тіркеу, оның ішінде</w:t>
            </w:r>
            <w:r>
              <w:br/>
            </w: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38" w:id="33"/>
    <w:p>
      <w:pPr>
        <w:spacing w:after="0"/>
        <w:ind w:left="0"/>
        <w:jc w:val="left"/>
      </w:pPr>
      <w:r>
        <w:rPr>
          <w:rFonts w:ascii="Times New Roman"/>
          <w:b/>
          <w:i w:val="false"/>
          <w:color w:val="000000"/>
        </w:rPr>
        <w:t xml:space="preserve"> "Бала тууды тіркеу, оның ішінде азаматтық хал актілерінің</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 xml:space="preserve">мемлекеттік қызметті көрсетудің бизнес-процестерінің анықтамалығы </w:t>
      </w:r>
    </w:p>
    <w:bookmarkEnd w:id="33"/>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229100"/>
                    </a:xfrm>
                    <a:prstGeom prst="rect">
                      <a:avLst/>
                    </a:prstGeom>
                  </pic:spPr>
                </pic:pic>
              </a:graphicData>
            </a:graphic>
          </wp:inline>
        </w:drawing>
      </w:r>
    </w:p>
    <w:p>
      <w:pPr>
        <w:spacing w:after="0"/>
        <w:ind w:left="0"/>
        <w:jc w:val="left"/>
      </w:pPr>
      <w:r>
        <w:br/>
      </w:r>
    </w:p>
    <w:bookmarkStart w:name="z39" w:id="34"/>
    <w:p>
      <w:pPr>
        <w:spacing w:after="0"/>
        <w:ind w:left="0"/>
        <w:jc w:val="left"/>
      </w:pPr>
      <w:r>
        <w:rPr>
          <w:rFonts w:ascii="Times New Roman"/>
          <w:b/>
          <w:i w:val="false"/>
          <w:color w:val="000000"/>
        </w:rPr>
        <w:t xml:space="preserve"> Шартты белгілер: </w:t>
      </w:r>
    </w:p>
    <w:bookmarkEnd w:id="34"/>
    <w:p>
      <w:pPr>
        <w:spacing w:after="0"/>
        <w:ind w:left="0"/>
        <w:jc w:val="both"/>
      </w:pPr>
      <w:r>
        <w:drawing>
          <wp:inline distT="0" distB="0" distL="0" distR="0">
            <wp:extent cx="6007100" cy="287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007100" cy="2870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41" w:id="35"/>
    <w:p>
      <w:pPr>
        <w:spacing w:after="0"/>
        <w:ind w:left="0"/>
        <w:jc w:val="left"/>
      </w:pPr>
      <w:r>
        <w:rPr>
          <w:rFonts w:ascii="Times New Roman"/>
          <w:b/>
          <w:i w:val="false"/>
          <w:color w:val="000000"/>
        </w:rPr>
        <w:t xml:space="preserve"> "Неке қиюды (ерлі-зайыптылықты) тіркеу, оның ішінде</w:t>
      </w:r>
      <w:r>
        <w:br/>
      </w:r>
      <w:r>
        <w:rPr>
          <w:rFonts w:ascii="Times New Roman"/>
          <w:b/>
          <w:i w:val="false"/>
          <w:color w:val="000000"/>
        </w:rPr>
        <w:t>азаматтық хал актілері жазбаларына өзгерістер,</w:t>
      </w:r>
      <w:r>
        <w:br/>
      </w:r>
      <w:r>
        <w:rPr>
          <w:rFonts w:ascii="Times New Roman"/>
          <w:b/>
          <w:i w:val="false"/>
          <w:color w:val="000000"/>
        </w:rPr>
        <w:t>толықтырулар мен түзетулер енгізу"</w:t>
      </w:r>
      <w:r>
        <w:br/>
      </w:r>
      <w:r>
        <w:rPr>
          <w:rFonts w:ascii="Times New Roman"/>
          <w:b/>
          <w:i w:val="false"/>
          <w:color w:val="000000"/>
        </w:rPr>
        <w:t>мемлекеттік көрсетілетін қызмет регламенті</w:t>
      </w:r>
    </w:p>
    <w:bookmarkEnd w:id="35"/>
    <w:bookmarkStart w:name="z42" w:id="36"/>
    <w:p>
      <w:pPr>
        <w:spacing w:after="0"/>
        <w:ind w:left="0"/>
        <w:jc w:val="left"/>
      </w:pPr>
      <w:r>
        <w:rPr>
          <w:rFonts w:ascii="Times New Roman"/>
          <w:b/>
          <w:i w:val="false"/>
          <w:color w:val="000000"/>
        </w:rPr>
        <w:t xml:space="preserve"> 1. Жалпы ережелер</w:t>
      </w:r>
    </w:p>
    <w:bookmarkEnd w:id="36"/>
    <w:bookmarkStart w:name="z43" w:id="37"/>
    <w:p>
      <w:pPr>
        <w:spacing w:after="0"/>
        <w:ind w:left="0"/>
        <w:jc w:val="both"/>
      </w:pPr>
      <w:r>
        <w:rPr>
          <w:rFonts w:ascii="Times New Roman"/>
          <w:b w:val="false"/>
          <w:i w:val="false"/>
          <w:color w:val="000000"/>
          <w:sz w:val="28"/>
        </w:rPr>
        <w:t>
      1. "Неке қиюды (ерлі-зайыптылықты)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37"/>
    <w:p>
      <w:pPr>
        <w:spacing w:after="0"/>
        <w:ind w:left="0"/>
        <w:jc w:val="both"/>
      </w:pPr>
      <w:r>
        <w:rPr>
          <w:rFonts w:ascii="Times New Roman"/>
          <w:b w:val="false"/>
          <w:i w:val="false"/>
          <w:color w:val="000000"/>
          <w:sz w:val="28"/>
        </w:rPr>
        <w:t>
      Өтініштерді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аудандар,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www.egov.kz "электрондық үкімет" веб-порталы (бұдан әрі – портал) арқылы жүзеге асырылады.</w:t>
      </w:r>
    </w:p>
    <w:bookmarkStart w:name="z44" w:id="38"/>
    <w:p>
      <w:pPr>
        <w:spacing w:after="0"/>
        <w:ind w:left="0"/>
        <w:jc w:val="both"/>
      </w:pPr>
      <w:r>
        <w:rPr>
          <w:rFonts w:ascii="Times New Roman"/>
          <w:b w:val="false"/>
          <w:i w:val="false"/>
          <w:color w:val="000000"/>
          <w:sz w:val="28"/>
        </w:rPr>
        <w:t>
      2. Мемлекеттік қызметті көрсету нысаны: электронды (ішінара автоматтандырылған) және (немесе) қағаз түрінде.</w:t>
      </w:r>
    </w:p>
    <w:bookmarkEnd w:id="38"/>
    <w:bookmarkStart w:name="z45" w:id="39"/>
    <w:p>
      <w:pPr>
        <w:spacing w:after="0"/>
        <w:ind w:left="0"/>
        <w:jc w:val="both"/>
      </w:pPr>
      <w:r>
        <w:rPr>
          <w:rFonts w:ascii="Times New Roman"/>
          <w:b w:val="false"/>
          <w:i w:val="false"/>
          <w:color w:val="000000"/>
          <w:sz w:val="28"/>
        </w:rPr>
        <w:t>
      3. Мемлекеттік қызметті көрсетудің нәтижесі:</w:t>
      </w:r>
    </w:p>
    <w:bookmarkEnd w:id="39"/>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неке қиюды (ерлі-зайыптылықты) мемлекеттік тіркеу туралы куәлік, енгізілген өзгерістерімен, толықтыруларымен және түзетулерімен қоса қайталама неке қию (ерлі-зайыптылық) туралы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"Неке қиюды (ерлі-зайыптылықты) тіркеу, оның ішінде азаматтық хал актілері жазбаларына өзгерістер, толықтырулар мен түзетулер енгізу" мемлекеттік қызмет көрсету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көрсетілетін қызметті берушінің уәкілетті адамының электрондық-цифрлық қолтаңбасымен (бұдан әрі - ЭЦҚ) куәландырылған электрондық құжат нысанында электрондық өтінішті қабылдау және неке қиюды (ерлі-зайыптылықты) мемлекеттік тіркеу күнін белгілеу туралы хабарлама не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негіздер бойынша мемлекеттік қызмет көрсетуден бас тарту туралы электрондық құжат нысанында дәлелді жауап жолданады.</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46" w:id="40"/>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40"/>
    <w:bookmarkStart w:name="z47" w:id="41"/>
    <w:p>
      <w:pPr>
        <w:spacing w:after="0"/>
        <w:ind w:left="0"/>
        <w:jc w:val="both"/>
      </w:pPr>
      <w:r>
        <w:rPr>
          <w:rFonts w:ascii="Times New Roman"/>
          <w:b w:val="false"/>
          <w:i w:val="false"/>
          <w:color w:val="000000"/>
          <w:sz w:val="28"/>
        </w:rPr>
        <w:t xml:space="preserve">
      4. Өтініш және Стандартының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41"/>
    <w:bookmarkStart w:name="z48" w:id="42"/>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42"/>
    <w:p>
      <w:pPr>
        <w:spacing w:after="0"/>
        <w:ind w:left="0"/>
        <w:jc w:val="both"/>
      </w:pPr>
      <w:r>
        <w:rPr>
          <w:rFonts w:ascii="Times New Roman"/>
          <w:b w:val="false"/>
          <w:i w:val="false"/>
          <w:color w:val="000000"/>
          <w:sz w:val="28"/>
        </w:rPr>
        <w:t>
      1) неке қиюды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жеке басын куәландыратын құжатты көрсеткен кезде тиісті куәлікті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басып шығарады – некеге отыру (ерлі-зайыпты болу) туралы бірлескен өтініш берген күннен бастап бір ай өткеннен кейін.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Стандартпен</w:t>
      </w:r>
      <w:r>
        <w:rPr>
          <w:rFonts w:ascii="Times New Roman"/>
          <w:b w:val="false"/>
          <w:i w:val="false"/>
          <w:color w:val="000000"/>
          <w:sz w:val="28"/>
        </w:rPr>
        <w:t xml:space="preserve"> көзделген ерекше жағдайда көрсетілетін қызметті беруші неке қиюды (ерлі-зайыптылықты) көрсетілетін қызметті алушылардың жазбаша өтініштері негізінде бір ай өткенге дейін тағайындайды немесе оны бір айдан аспайтын мерзімге ұзартады.</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Неке қиюды (ерлі-зайыптылықты) тіркеу рәсімін салтанатты түрде өткізу кезінде - 20 (жиырма) минуттан аспайды;</w:t>
      </w:r>
    </w:p>
    <w:p>
      <w:pPr>
        <w:spacing w:after="0"/>
        <w:ind w:left="0"/>
        <w:jc w:val="both"/>
      </w:pPr>
      <w:r>
        <w:rPr>
          <w:rFonts w:ascii="Times New Roman"/>
          <w:b w:val="false"/>
          <w:i w:val="false"/>
          <w:color w:val="000000"/>
          <w:sz w:val="28"/>
        </w:rPr>
        <w:t>
      2)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жеке басын куәландыратын құжатты көрсеткен кезде тиісті куәлікті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басып шығарады-растайтын құжаттарды міндетті түрде көрсете отырып, өтініш берілген күні.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Неке қиюды (ерлі-зайыптылықты) тіркеу рәсімін салтанатты түрде өткізу кезінде – 20 (жиырма) минуттан аспайды;</w:t>
      </w:r>
    </w:p>
    <w:p>
      <w:pPr>
        <w:spacing w:after="0"/>
        <w:ind w:left="0"/>
        <w:jc w:val="both"/>
      </w:pPr>
      <w:r>
        <w:rPr>
          <w:rFonts w:ascii="Times New Roman"/>
          <w:b w:val="false"/>
          <w:i w:val="false"/>
          <w:color w:val="000000"/>
          <w:sz w:val="28"/>
        </w:rPr>
        <w:t>
      3) азаматтық хал актісі жазбасына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жеке басын куәландыратын құжатты көрсеткен кезде тиісті куәлікті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басып шығарады – 14 (он төрт) күнтізбелік күн ішінде.</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маманы мемлекеттік қызметті көрсету нәтижесін береді – 20 (жиырма) минут ішінде.</w:t>
      </w:r>
    </w:p>
    <w:bookmarkStart w:name="z49" w:id="43"/>
    <w:p>
      <w:pPr>
        <w:spacing w:after="0"/>
        <w:ind w:left="0"/>
        <w:jc w:val="both"/>
      </w:pPr>
      <w:r>
        <w:rPr>
          <w:rFonts w:ascii="Times New Roman"/>
          <w:b w:val="false"/>
          <w:i w:val="false"/>
          <w:color w:val="000000"/>
          <w:sz w:val="28"/>
        </w:rPr>
        <w:t xml:space="preserve">
      6. Неке қиюды (ерлі-зайыптылықты) мемлекеттік тіркеу туралы куәлік, енгізілген өзгерістерімен, толықтыруларымен және түзетулерімен неке қию (ерлі-зайыптылық) туралы қайталама куәлік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мемлекеттік қызметті көрсету рәсімінің (іс-қимылының) нәтижесі болып табылады.</w:t>
      </w:r>
    </w:p>
    <w:bookmarkEnd w:id="43"/>
    <w:bookmarkStart w:name="z50" w:id="44"/>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44"/>
    <w:bookmarkStart w:name="z51" w:id="45"/>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45"/>
    <w:p>
      <w:pPr>
        <w:spacing w:after="0"/>
        <w:ind w:left="0"/>
        <w:jc w:val="both"/>
      </w:pPr>
      <w:r>
        <w:rPr>
          <w:rFonts w:ascii="Times New Roman"/>
          <w:b w:val="false"/>
          <w:i w:val="false"/>
          <w:color w:val="000000"/>
          <w:sz w:val="28"/>
        </w:rPr>
        <w:t>
      1) көрсетілетін қызметті берушінің басшысы;</w:t>
      </w:r>
    </w:p>
    <w:p>
      <w:pPr>
        <w:spacing w:after="0"/>
        <w:ind w:left="0"/>
        <w:jc w:val="both"/>
      </w:pPr>
      <w:r>
        <w:rPr>
          <w:rFonts w:ascii="Times New Roman"/>
          <w:b w:val="false"/>
          <w:i w:val="false"/>
          <w:color w:val="000000"/>
          <w:sz w:val="28"/>
        </w:rPr>
        <w:t>
      2) көрсетілетін қызметті берушінің маманы;</w:t>
      </w:r>
    </w:p>
    <w:p>
      <w:pPr>
        <w:spacing w:after="0"/>
        <w:ind w:left="0"/>
        <w:jc w:val="both"/>
      </w:pPr>
      <w:r>
        <w:rPr>
          <w:rFonts w:ascii="Times New Roman"/>
          <w:b w:val="false"/>
          <w:i w:val="false"/>
          <w:color w:val="000000"/>
          <w:sz w:val="28"/>
        </w:rPr>
        <w:t>
      3) көрсетілетін қызметті берушінің кеңсе маманы.</w:t>
      </w:r>
    </w:p>
    <w:bookmarkStart w:name="z52" w:id="46"/>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46"/>
    <w:bookmarkStart w:name="z53" w:id="47"/>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корпорациясымен және (немесе) өзге де</w:t>
      </w:r>
      <w:r>
        <w:br/>
      </w:r>
      <w:r>
        <w:rPr>
          <w:rFonts w:ascii="Times New Roman"/>
          <w:b/>
          <w:i w:val="false"/>
          <w:color w:val="000000"/>
        </w:rPr>
        <w:t>көрсетілетін қызметті берушілермен өзара іс-қимылдардың</w:t>
      </w:r>
      <w:r>
        <w:br/>
      </w:r>
      <w:r>
        <w:rPr>
          <w:rFonts w:ascii="Times New Roman"/>
          <w:b/>
          <w:i w:val="false"/>
          <w:color w:val="000000"/>
        </w:rPr>
        <w:t>тәртібін, сондай-ақ ақпараттық жүйелерді пайдалану тәртібін сипаттау</w:t>
      </w:r>
    </w:p>
    <w:bookmarkEnd w:id="47"/>
    <w:bookmarkStart w:name="z54" w:id="4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Стандартқа</w:t>
      </w:r>
      <w:r>
        <w:rPr>
          <w:rFonts w:ascii="Times New Roman"/>
          <w:b w:val="false"/>
          <w:i w:val="false"/>
          <w:color w:val="000000"/>
          <w:sz w:val="28"/>
        </w:rPr>
        <w:t xml:space="preserve"> сәйкес мемлекеттік көрсетілетін қызмет "Азаматтарға арналған үкімет" мемлекеттік корпорациясы" коммерциялық емес акционерлік қоғамы арқылы көрсетілмейді.</w:t>
      </w:r>
    </w:p>
    <w:bookmarkEnd w:id="48"/>
    <w:bookmarkStart w:name="z55" w:id="49"/>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49"/>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жеке сәйкестендіру нөмірді (бұдан әрі – ЖСН) және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көрсетілетін қызмет алушының мемлекеттік көрсетілетін қызметті таңдауы, мемлекеттік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толтырылған нысанға (енгізілген деректерге, бекітілген сканерленген құжатқа), мемлекеттік қызметті көрсетуге арналған сұрауға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ЭҮӨШ) / "электрондық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мемлекеттік қызметті өндеуі;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56" w:id="50"/>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ақпараттық жүйелерді пайдалану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 қиюды</w:t>
            </w:r>
            <w:r>
              <w:br/>
            </w:r>
            <w:r>
              <w:rPr>
                <w:rFonts w:ascii="Times New Roman"/>
                <w:b w:val="false"/>
                <w:i w:val="false"/>
                <w:color w:val="000000"/>
                <w:sz w:val="20"/>
              </w:rPr>
              <w:t>(ерлі-зайыптылықты)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58" w:id="51"/>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51"/>
    <w:p>
      <w:pPr>
        <w:spacing w:after="0"/>
        <w:ind w:left="0"/>
        <w:jc w:val="both"/>
      </w:pPr>
      <w:r>
        <w:rPr>
          <w:rFonts w:ascii="Times New Roman"/>
          <w:b w:val="false"/>
          <w:i w:val="false"/>
          <w:color w:val="000000"/>
          <w:sz w:val="28"/>
        </w:rPr>
        <w:t>
      1) неке қиюды (ерлі-зайыптылықты)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44"/>
        <w:gridCol w:w="1344"/>
        <w:gridCol w:w="1345"/>
        <w:gridCol w:w="2223"/>
        <w:gridCol w:w="4298"/>
        <w:gridCol w:w="1346"/>
      </w:tblGrid>
      <w:tr>
        <w:trPr>
          <w:trHeight w:val="30" w:hRule="atLeast"/>
        </w:trPr>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3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отыру (ерлі-зайыпты болу) туралы бірлескен өтініш берген күннен бастап бір ай өткеннен кейін</w:t>
            </w:r>
          </w:p>
        </w:tc>
        <w:tc>
          <w:tcPr>
            <w:tcW w:w="42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3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отыру (ерлі-зайыпты болу) туралы бірлескен өтініш берген күннен бастап бір ай өткеннен кейін.</w:t>
            </w:r>
            <w:r>
              <w:br/>
            </w:r>
            <w:r>
              <w:rPr>
                <w:rFonts w:ascii="Times New Roman"/>
                <w:b w:val="false"/>
                <w:i w:val="false"/>
                <w:color w:val="000000"/>
                <w:sz w:val="20"/>
              </w:rPr>
              <w:t>
Стандартпен көзделген ерекше жағдайда көрсетілетін қызметті беруші неке қиюды (ерлі-зайыптылықты) көрсетілетін қызметті алушылардың жазбаша өтініштері негізінде бір ай өткенге дейін тағайындайды немесе оны бір айдан аспайтын мерзімге ұзартады.</w:t>
            </w:r>
          </w:p>
        </w:tc>
      </w:tr>
    </w:tbl>
    <w:p>
      <w:pPr>
        <w:spacing w:after="0"/>
        <w:ind w:left="0"/>
        <w:jc w:val="both"/>
      </w:pPr>
      <w:r>
        <w:rPr>
          <w:rFonts w:ascii="Times New Roman"/>
          <w:b w:val="false"/>
          <w:i w:val="false"/>
          <w:color w:val="000000"/>
          <w:sz w:val="28"/>
        </w:rPr>
        <w:t>
      2)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91"/>
        <w:gridCol w:w="1458"/>
        <w:gridCol w:w="1458"/>
        <w:gridCol w:w="1375"/>
        <w:gridCol w:w="4659"/>
        <w:gridCol w:w="1459"/>
      </w:tblGrid>
      <w:tr>
        <w:trPr>
          <w:trHeight w:val="30" w:hRule="atLeast"/>
        </w:trPr>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 міндетті түрде көрсете отырып, өтініш берілген күні</w:t>
            </w:r>
          </w:p>
        </w:tc>
        <w:tc>
          <w:tcPr>
            <w:tcW w:w="4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 міндетті түрде көрсете отырып, өтініш берілген күні.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p>
      <w:pPr>
        <w:spacing w:after="0"/>
        <w:ind w:left="0"/>
        <w:jc w:val="both"/>
      </w:pPr>
      <w:r>
        <w:rPr>
          <w:rFonts w:ascii="Times New Roman"/>
          <w:b w:val="false"/>
          <w:i w:val="false"/>
          <w:color w:val="000000"/>
          <w:sz w:val="28"/>
        </w:rPr>
        <w:t>
      3) азаматтық хал актісі жазбасына өзгерістер, толықтырулар мен түзетулер енгізу: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40"/>
        <w:gridCol w:w="1418"/>
        <w:gridCol w:w="1418"/>
        <w:gridCol w:w="1671"/>
        <w:gridCol w:w="4534"/>
        <w:gridCol w:w="1419"/>
      </w:tblGrid>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 қиюды</w:t>
            </w:r>
            <w:r>
              <w:br/>
            </w:r>
            <w:r>
              <w:rPr>
                <w:rFonts w:ascii="Times New Roman"/>
                <w:b w:val="false"/>
                <w:i w:val="false"/>
                <w:color w:val="000000"/>
                <w:sz w:val="20"/>
              </w:rPr>
              <w:t>(ерлі-зайыптылықты)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60" w:id="52"/>
    <w:p>
      <w:pPr>
        <w:spacing w:after="0"/>
        <w:ind w:left="0"/>
        <w:jc w:val="left"/>
      </w:pPr>
      <w:r>
        <w:rPr>
          <w:rFonts w:ascii="Times New Roman"/>
          <w:b/>
          <w:i w:val="false"/>
          <w:color w:val="000000"/>
        </w:rPr>
        <w:t xml:space="preserve"> Электрондық мемлекеттік қызметті портал арқылы көрсету</w:t>
      </w:r>
      <w:r>
        <w:br/>
      </w:r>
      <w:r>
        <w:rPr>
          <w:rFonts w:ascii="Times New Roman"/>
          <w:b/>
          <w:i w:val="false"/>
          <w:color w:val="000000"/>
        </w:rPr>
        <w:t xml:space="preserve">кезінде функционалдық өзара іс-қимылдар диаграммасы </w:t>
      </w:r>
    </w:p>
    <w:bookmarkEnd w:id="52"/>
    <w:p>
      <w:pPr>
        <w:spacing w:after="0"/>
        <w:ind w:left="0"/>
        <w:jc w:val="both"/>
      </w:pPr>
      <w:r>
        <w:drawing>
          <wp:inline distT="0" distB="0" distL="0" distR="0">
            <wp:extent cx="7810500" cy="627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6273800"/>
                    </a:xfrm>
                    <a:prstGeom prst="rect">
                      <a:avLst/>
                    </a:prstGeom>
                  </pic:spPr>
                </pic:pic>
              </a:graphicData>
            </a:graphic>
          </wp:inline>
        </w:drawing>
      </w:r>
    </w:p>
    <w:p>
      <w:pPr>
        <w:spacing w:after="0"/>
        <w:ind w:left="0"/>
        <w:jc w:val="left"/>
      </w:pPr>
      <w:r>
        <w:br/>
      </w:r>
    </w:p>
    <w:bookmarkStart w:name="z61" w:id="53"/>
    <w:p>
      <w:pPr>
        <w:spacing w:after="0"/>
        <w:ind w:left="0"/>
        <w:jc w:val="left"/>
      </w:pPr>
      <w:r>
        <w:rPr>
          <w:rFonts w:ascii="Times New Roman"/>
          <w:b/>
          <w:i w:val="false"/>
          <w:color w:val="000000"/>
        </w:rPr>
        <w:t xml:space="preserve"> Шартты белгілер мен қысқартулар </w:t>
      </w:r>
    </w:p>
    <w:bookmarkEnd w:id="53"/>
    <w:p>
      <w:pPr>
        <w:spacing w:after="0"/>
        <w:ind w:left="0"/>
        <w:jc w:val="both"/>
      </w:pPr>
      <w:r>
        <w:drawing>
          <wp:inline distT="0" distB="0" distL="0" distR="0">
            <wp:extent cx="64262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426200" cy="7404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 қиюды</w:t>
            </w:r>
            <w:r>
              <w:br/>
            </w:r>
            <w:r>
              <w:rPr>
                <w:rFonts w:ascii="Times New Roman"/>
                <w:b w:val="false"/>
                <w:i w:val="false"/>
                <w:color w:val="000000"/>
                <w:sz w:val="20"/>
              </w:rPr>
              <w:t>(ерлі-зайыптылықты)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63" w:id="54"/>
    <w:p>
      <w:pPr>
        <w:spacing w:after="0"/>
        <w:ind w:left="0"/>
        <w:jc w:val="left"/>
      </w:pPr>
      <w:r>
        <w:rPr>
          <w:rFonts w:ascii="Times New Roman"/>
          <w:b/>
          <w:i w:val="false"/>
          <w:color w:val="000000"/>
        </w:rPr>
        <w:t xml:space="preserve"> "Неке қиюды (ерлі-зайыптылықты) тіркеу, оның ішінде азаматтық</w:t>
      </w:r>
      <w:r>
        <w:br/>
      </w:r>
      <w:r>
        <w:rPr>
          <w:rFonts w:ascii="Times New Roman"/>
          <w:b/>
          <w:i w:val="false"/>
          <w:color w:val="000000"/>
        </w:rPr>
        <w:t>хал актілері жазбаларына өзгерістер, толықтырулар мен түзетулер енгізу"</w:t>
      </w:r>
      <w:r>
        <w:br/>
      </w:r>
      <w:r>
        <w:rPr>
          <w:rFonts w:ascii="Times New Roman"/>
          <w:b/>
          <w:i w:val="false"/>
          <w:color w:val="000000"/>
        </w:rPr>
        <w:t>мемлекеттік қызметті көрсетудің бизнес-процестерінің анықтамалығы</w:t>
      </w:r>
    </w:p>
    <w:bookmarkEnd w:id="54"/>
    <w:p>
      <w:pPr>
        <w:spacing w:after="0"/>
        <w:ind w:left="0"/>
        <w:jc w:val="both"/>
      </w:pPr>
      <w:r>
        <w:rPr>
          <w:rFonts w:ascii="Times New Roman"/>
          <w:b w:val="false"/>
          <w:i w:val="false"/>
          <w:color w:val="000000"/>
          <w:sz w:val="28"/>
        </w:rPr>
        <w:t>
      1) неке қиюды тіркеу: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ерекше мән-жайлар (жүктілігі, бала тууы, тараптардың бірінің өміріне тікелей қауіп төнгенде және басқа да ерекше мән-жайлар) болған кезде неке қиюды (ерлі-зайыпты болуды) мемлекеттік тіркеу некеге отыратын (ерлі-зайыпты болатын) адамдардың ниеті бойынша, себебі мен растайтын құжаттарды міндетті түрде көрсете отырып, өтініш берілген күні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азаматтық хал актісі жазбасына өзгерістер, толықтырулар мен түзетулер енгізу:</w:t>
      </w:r>
    </w:p>
    <w:p>
      <w:pPr>
        <w:spacing w:after="0"/>
        <w:ind w:left="0"/>
        <w:jc w:val="both"/>
      </w:pPr>
      <w:r>
        <w:drawing>
          <wp:inline distT="0" distB="0" distL="0" distR="0">
            <wp:extent cx="78105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 w:id="55"/>
    <w:p>
      <w:pPr>
        <w:spacing w:after="0"/>
        <w:ind w:left="0"/>
        <w:jc w:val="left"/>
      </w:pPr>
      <w:r>
        <w:rPr>
          <w:rFonts w:ascii="Times New Roman"/>
          <w:b/>
          <w:i w:val="false"/>
          <w:color w:val="000000"/>
        </w:rPr>
        <w:t xml:space="preserve"> Шартты белгілер: </w:t>
      </w:r>
    </w:p>
    <w:bookmarkEnd w:id="55"/>
    <w:p>
      <w:pPr>
        <w:spacing w:after="0"/>
        <w:ind w:left="0"/>
        <w:jc w:val="both"/>
      </w:pPr>
      <w:r>
        <w:drawing>
          <wp:inline distT="0" distB="0" distL="0" distR="0">
            <wp:extent cx="6007100" cy="274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007100" cy="2743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66" w:id="56"/>
    <w:p>
      <w:pPr>
        <w:spacing w:after="0"/>
        <w:ind w:left="0"/>
        <w:jc w:val="left"/>
      </w:pPr>
      <w:r>
        <w:rPr>
          <w:rFonts w:ascii="Times New Roman"/>
          <w:b/>
          <w:i w:val="false"/>
          <w:color w:val="000000"/>
        </w:rPr>
        <w:t xml:space="preserve"> "Азаматтық хал актілерін тіркеу туралы қайталама</w:t>
      </w:r>
      <w:r>
        <w:br/>
      </w:r>
      <w:r>
        <w:rPr>
          <w:rFonts w:ascii="Times New Roman"/>
          <w:b/>
          <w:i w:val="false"/>
          <w:color w:val="000000"/>
        </w:rPr>
        <w:t>куәліктер немесе анықтамалар беру"</w:t>
      </w:r>
      <w:r>
        <w:br/>
      </w:r>
      <w:r>
        <w:rPr>
          <w:rFonts w:ascii="Times New Roman"/>
          <w:b/>
          <w:i w:val="false"/>
          <w:color w:val="000000"/>
        </w:rPr>
        <w:t>мемлекеттік көрсетілетін қызмет регламенті</w:t>
      </w:r>
    </w:p>
    <w:bookmarkEnd w:id="56"/>
    <w:bookmarkStart w:name="z67" w:id="57"/>
    <w:p>
      <w:pPr>
        <w:spacing w:after="0"/>
        <w:ind w:left="0"/>
        <w:jc w:val="left"/>
      </w:pPr>
      <w:r>
        <w:rPr>
          <w:rFonts w:ascii="Times New Roman"/>
          <w:b/>
          <w:i w:val="false"/>
          <w:color w:val="000000"/>
        </w:rPr>
        <w:t xml:space="preserve"> 1. Жалпы ережелер</w:t>
      </w:r>
    </w:p>
    <w:bookmarkEnd w:id="57"/>
    <w:bookmarkStart w:name="z68" w:id="58"/>
    <w:p>
      <w:pPr>
        <w:spacing w:after="0"/>
        <w:ind w:left="0"/>
        <w:jc w:val="both"/>
      </w:pPr>
      <w:r>
        <w:rPr>
          <w:rFonts w:ascii="Times New Roman"/>
          <w:b w:val="false"/>
          <w:i w:val="false"/>
          <w:color w:val="000000"/>
          <w:sz w:val="28"/>
        </w:rPr>
        <w:t>
      1. "Азаматтық хал актілерін тіркеу туралы қайталама куәліктер немесе анықтамалар беру"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58"/>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2) www.egov.kz "электрондық үкімет" веб-порталы (бұдан әрі – портал) арқылы жүзеге асырылады.</w:t>
      </w:r>
    </w:p>
    <w:p>
      <w:pPr>
        <w:spacing w:after="0"/>
        <w:ind w:left="0"/>
        <w:jc w:val="both"/>
      </w:pPr>
      <w:r>
        <w:rPr>
          <w:rFonts w:ascii="Times New Roman"/>
          <w:b w:val="false"/>
          <w:i w:val="false"/>
          <w:color w:val="000000"/>
          <w:sz w:val="28"/>
        </w:rPr>
        <w:t>
      Шетелден азаматтық хал актілерін тіркеу туралы қайталама куәліктерді немесе анықтамаларды сұратып алдырған кезде көрсетілетін қызметті берушіге жүгіну қажет.</w:t>
      </w:r>
    </w:p>
    <w:bookmarkStart w:name="z69" w:id="59"/>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59"/>
    <w:bookmarkStart w:name="z70" w:id="60"/>
    <w:p>
      <w:pPr>
        <w:spacing w:after="0"/>
        <w:ind w:left="0"/>
        <w:jc w:val="both"/>
      </w:pPr>
      <w:r>
        <w:rPr>
          <w:rFonts w:ascii="Times New Roman"/>
          <w:b w:val="false"/>
          <w:i w:val="false"/>
          <w:color w:val="000000"/>
          <w:sz w:val="28"/>
        </w:rPr>
        <w:t>
      3. Көрсетілетін мемлекеттік қызметтің нәтижесі:</w:t>
      </w:r>
    </w:p>
    <w:bookmarkEnd w:id="60"/>
    <w:p>
      <w:pPr>
        <w:spacing w:after="0"/>
        <w:ind w:left="0"/>
        <w:jc w:val="both"/>
      </w:pPr>
      <w:r>
        <w:rPr>
          <w:rFonts w:ascii="Times New Roman"/>
          <w:b w:val="false"/>
          <w:i w:val="false"/>
          <w:color w:val="000000"/>
          <w:sz w:val="28"/>
        </w:rPr>
        <w:t xml:space="preserve">
      1) Мемлекеттік корпорацияда – жеке басын куәландыратын құжатты көрсеткен кезде азаматтық хал актілерін тіркеу туралы қайталама куәлікті немесе қағаз жеткізгіштегі анықтаманы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хал актілерін тіркеу туралы қайталама куәліктер немесе анықтамалар беру" мемлекеттік көрсетілетін қызмет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2) порталда:</w:t>
      </w:r>
    </w:p>
    <w:p>
      <w:pPr>
        <w:spacing w:after="0"/>
        <w:ind w:left="0"/>
        <w:jc w:val="both"/>
      </w:pPr>
      <w:r>
        <w:rPr>
          <w:rFonts w:ascii="Times New Roman"/>
          <w:b w:val="false"/>
          <w:i w:val="false"/>
          <w:color w:val="000000"/>
          <w:sz w:val="28"/>
        </w:rPr>
        <w:t xml:space="preserve">
      қайталама куәлік алған кезде – электрондық құжат нысанындағы көрсетілетін қызметті берушінің уәкілетті тұлғасының электрондық цифрлық қолтаңбасымен (бұдан әрі - ЭЦҚ) куәландырылған электрондық өтініштің қабылданғаны туралы хабарлама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негіздер бойынша мемлекеттік қызмет көрсетуден бас тарту туралы электрондық құжат нысанындағы дәлелді жауап;</w:t>
      </w:r>
    </w:p>
    <w:p>
      <w:pPr>
        <w:spacing w:after="0"/>
        <w:ind w:left="0"/>
        <w:jc w:val="both"/>
      </w:pPr>
      <w:r>
        <w:rPr>
          <w:rFonts w:ascii="Times New Roman"/>
          <w:b w:val="false"/>
          <w:i w:val="false"/>
          <w:color w:val="000000"/>
          <w:sz w:val="28"/>
        </w:rPr>
        <w:t>
      электрондық құжат нысанындағы көрсетілетін қызметті берушінің уәкілетті тұлғасының ЭЦҚ куәландырылған азаматтық хал актілерін тіркеу туралы анықтамалар алу.</w:t>
      </w:r>
    </w:p>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Start w:name="z71" w:id="61"/>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61"/>
    <w:bookmarkStart w:name="z72" w:id="62"/>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62"/>
    <w:bookmarkStart w:name="z73" w:id="63"/>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63"/>
    <w:p>
      <w:pPr>
        <w:spacing w:after="0"/>
        <w:ind w:left="0"/>
        <w:jc w:val="both"/>
      </w:pPr>
      <w:r>
        <w:rPr>
          <w:rFonts w:ascii="Times New Roman"/>
          <w:b w:val="false"/>
          <w:i w:val="false"/>
          <w:color w:val="000000"/>
          <w:sz w:val="28"/>
        </w:rPr>
        <w:t>
      1) азаматтық хал актісін 2008 жылдан бастап Қазақстан Республикасының аумағында тіркеген кезде ("Азаматтық хал актісінің жазбасы" тіркеу пункті" ақпараттық жүйесі (бұдан әрі – "АХАТ" ТП" АЖ) қызмет еткен сәттен бастап) анықтамаларды электрондық форматта беру: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жеке басын куәландыратын құжатты көрсеткен кезде азаматтық хал актісін тіркеу туралы тиісті куәлікті басып шығарады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- 6 (алты) сағат ішінде.</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2) "АХАЖ" ТП" АЖ-да акт жазбаларының электрондық нұсқасы болған кезде және тіркеуші органның мұрағатында азаматтық хал актісі болған кезде: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жеке басын куәландыратын құжатты көрсеткен кезде азаматтық хал актісін тіркеу туралы тиісті куәлікті басып шығарады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 4 (төрт) жұмыс күні ішінде.</w:t>
      </w:r>
    </w:p>
    <w:p>
      <w:pPr>
        <w:spacing w:after="0"/>
        <w:ind w:left="0"/>
        <w:jc w:val="both"/>
      </w:pPr>
      <w:r>
        <w:rPr>
          <w:rFonts w:ascii="Times New Roman"/>
          <w:b w:val="false"/>
          <w:i w:val="false"/>
          <w:color w:val="000000"/>
          <w:sz w:val="28"/>
        </w:rPr>
        <w:t>
      Құжаттарды қосымша тексеру қажет болған кезде немесе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3) азаматтық хал актісі басқа тіркеуші органда тіркелген кезде: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жеке басын куәландыратын құжатты көрсеткен кезде азаматтық хал актісін тіркеу туралы тиісті куәлікті басып шығарады немесе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 28 (жиырма сегіз) күнтізбелік күн ішінде.</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bookmarkStart w:name="z74" w:id="64"/>
    <w:p>
      <w:pPr>
        <w:spacing w:after="0"/>
        <w:ind w:left="0"/>
        <w:jc w:val="both"/>
      </w:pPr>
      <w:r>
        <w:rPr>
          <w:rFonts w:ascii="Times New Roman"/>
          <w:b w:val="false"/>
          <w:i w:val="false"/>
          <w:color w:val="000000"/>
          <w:sz w:val="28"/>
        </w:rPr>
        <w:t xml:space="preserve">
      6. Жеке басын куәландыратын құжатты көрсеткен кезде азаматтық хал актілерін тіркеу туралы қайталама куәлікті немесе анықтаманы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 дәлелді жауап беру мемлекеттік қызметті көрсету рәсімінің (іс-қимылының) нәтижесі болып табылады. </w:t>
      </w:r>
    </w:p>
    <w:bookmarkEnd w:id="64"/>
    <w:bookmarkStart w:name="z75" w:id="65"/>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65"/>
    <w:bookmarkStart w:name="z76" w:id="66"/>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66"/>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77" w:id="67"/>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67"/>
    <w:bookmarkStart w:name="z78" w:id="68"/>
    <w:p>
      <w:pPr>
        <w:spacing w:after="0"/>
        <w:ind w:left="0"/>
        <w:jc w:val="left"/>
      </w:pPr>
      <w:r>
        <w:rPr>
          <w:rFonts w:ascii="Times New Roman"/>
          <w:b/>
          <w:i w:val="false"/>
          <w:color w:val="000000"/>
        </w:rPr>
        <w:t xml:space="preserve"> 4. Мемлекеттік қызметті көрсету процесінде мемлекеттік</w:t>
      </w:r>
      <w:r>
        <w:br/>
      </w:r>
      <w:r>
        <w:rPr>
          <w:rFonts w:ascii="Times New Roman"/>
          <w:b/>
          <w:i w:val="false"/>
          <w:color w:val="000000"/>
        </w:rPr>
        <w:t>корпорациямен және (немесе) өзге де көрсетілетін</w:t>
      </w:r>
      <w:r>
        <w:br/>
      </w:r>
      <w:r>
        <w:rPr>
          <w:rFonts w:ascii="Times New Roman"/>
          <w:b/>
          <w:i w:val="false"/>
          <w:color w:val="000000"/>
        </w:rPr>
        <w:t>қызметті берушілермен өзара іс-қимылдардың тәртібін, сондай-ақ</w:t>
      </w:r>
      <w:r>
        <w:br/>
      </w:r>
      <w:r>
        <w:rPr>
          <w:rFonts w:ascii="Times New Roman"/>
          <w:b/>
          <w:i w:val="false"/>
          <w:color w:val="000000"/>
        </w:rPr>
        <w:t>ақпараттық жүйелерді пайдалану тәртібін сипаттау</w:t>
      </w:r>
    </w:p>
    <w:bookmarkEnd w:id="68"/>
    <w:bookmarkStart w:name="z79" w:id="69"/>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өндеу ұзақтығы:</w:t>
      </w:r>
    </w:p>
    <w:bookmarkEnd w:id="69"/>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w:t>
      </w:r>
    </w:p>
    <w:p>
      <w:pPr>
        <w:spacing w:after="0"/>
        <w:ind w:left="0"/>
        <w:jc w:val="both"/>
      </w:pPr>
      <w:r>
        <w:rPr>
          <w:rFonts w:ascii="Times New Roman"/>
          <w:b w:val="false"/>
          <w:i w:val="false"/>
          <w:color w:val="000000"/>
          <w:sz w:val="28"/>
        </w:rPr>
        <w:t>
      азаматтық хал актісін 2008 жылдан бастап Қазақстан Республикасының аумағында тіркеген кезде ("АХАЖ" ТП" АЖ қызмет еткен сәттен бастап) анықтамаларды электрондық форматта беру – 1 (бір) жұмыс күні;</w:t>
      </w:r>
    </w:p>
    <w:p>
      <w:pPr>
        <w:spacing w:after="0"/>
        <w:ind w:left="0"/>
        <w:jc w:val="both"/>
      </w:pPr>
      <w:r>
        <w:rPr>
          <w:rFonts w:ascii="Times New Roman"/>
          <w:b w:val="false"/>
          <w:i w:val="false"/>
          <w:color w:val="000000"/>
          <w:sz w:val="28"/>
        </w:rPr>
        <w:t xml:space="preserve">
      "АХАЖ" ТП" АЖ-да акт жазбаларының электрондық нұсқасы болған кезде және тіркеуші органның мұрағатында азаматтық хал актісі болған кезде – көрсетілетін қызмет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беліленген қажетті құжаттарды ұсынған сәттен бастап 5 (бес) жұмыс күні ішінде (құжаттарды қабылдау күні мемлекеттік қызметті көрсету мерзіміне кірмейді), дайын құжаттар 5 (бес) жұмыс күнінде беріледі.</w:t>
      </w:r>
    </w:p>
    <w:p>
      <w:pPr>
        <w:spacing w:after="0"/>
        <w:ind w:left="0"/>
        <w:jc w:val="both"/>
      </w:pPr>
      <w:r>
        <w:rPr>
          <w:rFonts w:ascii="Times New Roman"/>
          <w:b w:val="false"/>
          <w:i w:val="false"/>
          <w:color w:val="000000"/>
          <w:sz w:val="28"/>
        </w:rPr>
        <w:t>
      Басқа тіркеуші органға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Азаматтық хал актісі басқа тіркеуші органда тіркелген кезде – 30 (отыз) күнтізбелік күн (құжаттарды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немесе Мемлекеттік корпорация қызметкері өтінішті қабылдаудан бас тартады, бұл ретте Мемлекеттік корпорация қызметкері Стандартына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 қабылдаудан бас тартқаны туралы қолхат береді.</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80" w:id="70"/>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70"/>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81" w:id="71"/>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және ақпараттық технологияларды қолдану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қайталама куәліктер</w:t>
            </w:r>
            <w:r>
              <w:br/>
            </w:r>
            <w:r>
              <w:rPr>
                <w:rFonts w:ascii="Times New Roman"/>
                <w:b w:val="false"/>
                <w:i w:val="false"/>
                <w:color w:val="000000"/>
                <w:sz w:val="20"/>
              </w:rPr>
              <w:t>немесе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83" w:id="72"/>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72"/>
    <w:p>
      <w:pPr>
        <w:spacing w:after="0"/>
        <w:ind w:left="0"/>
        <w:jc w:val="both"/>
      </w:pPr>
      <w:r>
        <w:rPr>
          <w:rFonts w:ascii="Times New Roman"/>
          <w:b w:val="false"/>
          <w:i w:val="false"/>
          <w:color w:val="000000"/>
          <w:sz w:val="28"/>
        </w:rPr>
        <w:t>
      1) азаматтық хал актісін 2008 жылдан бастап Қазақстан Республикасының аумағында тіркеген кезде ("АХАЖ" ТП" АЖ қызмет еткен сәттен бастап) анықтамаларды электрондық форматта беру: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12"/>
        <w:gridCol w:w="1473"/>
        <w:gridCol w:w="1473"/>
        <w:gridCol w:w="1258"/>
        <w:gridCol w:w="4709"/>
        <w:gridCol w:w="1475"/>
      </w:tblGrid>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сағат ішінде</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w:t>
            </w:r>
          </w:p>
        </w:tc>
      </w:tr>
    </w:tbl>
    <w:p>
      <w:pPr>
        <w:spacing w:after="0"/>
        <w:ind w:left="0"/>
        <w:jc w:val="both"/>
      </w:pPr>
      <w:r>
        <w:rPr>
          <w:rFonts w:ascii="Times New Roman"/>
          <w:b w:val="false"/>
          <w:i w:val="false"/>
          <w:color w:val="000000"/>
          <w:sz w:val="28"/>
        </w:rPr>
        <w:t>
      2) "АХАЖ" ТП" АЖ-да акт жазбаларының электрондық нұсқасы болған кезде және тіркеуші органның мұрағатында азаматтық хал актісі болған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98"/>
        <w:gridCol w:w="1463"/>
        <w:gridCol w:w="1463"/>
        <w:gridCol w:w="1335"/>
        <w:gridCol w:w="4677"/>
        <w:gridCol w:w="1464"/>
      </w:tblGrid>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(төрт) жұмыс күні ішінде</w:t>
            </w:r>
          </w:p>
        </w:tc>
        <w:tc>
          <w:tcPr>
            <w:tcW w:w="4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r>
              <w:br/>
            </w:r>
            <w:r>
              <w:rPr>
                <w:rFonts w:ascii="Times New Roman"/>
                <w:b w:val="false"/>
                <w:i w:val="false"/>
                <w:color w:val="000000"/>
                <w:sz w:val="20"/>
              </w:rPr>
              <w:t>
Құжаттарды қосымша тексеру қажет болған кезде немесе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tc>
      </w:tr>
    </w:tbl>
    <w:p>
      <w:pPr>
        <w:spacing w:after="0"/>
        <w:ind w:left="0"/>
        <w:jc w:val="both"/>
      </w:pPr>
      <w:r>
        <w:rPr>
          <w:rFonts w:ascii="Times New Roman"/>
          <w:b w:val="false"/>
          <w:i w:val="false"/>
          <w:color w:val="000000"/>
          <w:sz w:val="28"/>
        </w:rPr>
        <w:t>
      3) азаматтық хал актісі басқа тіркеуші органда тіркелген кезде: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40"/>
        <w:gridCol w:w="1418"/>
        <w:gridCol w:w="1418"/>
        <w:gridCol w:w="1671"/>
        <w:gridCol w:w="4534"/>
        <w:gridCol w:w="1419"/>
      </w:tblGrid>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(жиырма сегіз) күнтізбелік күн ішінде</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күнтізбелік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қайталама куәліктер</w:t>
            </w:r>
            <w:r>
              <w:br/>
            </w:r>
            <w:r>
              <w:rPr>
                <w:rFonts w:ascii="Times New Roman"/>
                <w:b w:val="false"/>
                <w:i w:val="false"/>
                <w:color w:val="000000"/>
                <w:sz w:val="20"/>
              </w:rPr>
              <w:t>немесе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85" w:id="73"/>
    <w:p>
      <w:pPr>
        <w:spacing w:after="0"/>
        <w:ind w:left="0"/>
        <w:jc w:val="left"/>
      </w:pPr>
      <w:r>
        <w:rPr>
          <w:rFonts w:ascii="Times New Roman"/>
          <w:b/>
          <w:i w:val="false"/>
          <w:color w:val="000000"/>
        </w:rPr>
        <w:t xml:space="preserve"> Электрондық мемлекеттік қызметті портал арқылы</w:t>
      </w:r>
      <w:r>
        <w:br/>
      </w:r>
      <w:r>
        <w:rPr>
          <w:rFonts w:ascii="Times New Roman"/>
          <w:b/>
          <w:i w:val="false"/>
          <w:color w:val="000000"/>
        </w:rPr>
        <w:t xml:space="preserve">көрсету кезінде функционалдық өзара іс-қимылдар диаграммасы </w:t>
      </w:r>
    </w:p>
    <w:bookmarkEnd w:id="73"/>
    <w:p>
      <w:pPr>
        <w:spacing w:after="0"/>
        <w:ind w:left="0"/>
        <w:jc w:val="both"/>
      </w:pPr>
      <w:r>
        <w:drawing>
          <wp:inline distT="0" distB="0" distL="0" distR="0">
            <wp:extent cx="78105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6324600"/>
                    </a:xfrm>
                    <a:prstGeom prst="rect">
                      <a:avLst/>
                    </a:prstGeom>
                  </pic:spPr>
                </pic:pic>
              </a:graphicData>
            </a:graphic>
          </wp:inline>
        </w:drawing>
      </w:r>
    </w:p>
    <w:p>
      <w:pPr>
        <w:spacing w:after="0"/>
        <w:ind w:left="0"/>
        <w:jc w:val="left"/>
      </w:pPr>
      <w:r>
        <w:br/>
      </w:r>
    </w:p>
    <w:bookmarkStart w:name="z86" w:id="74"/>
    <w:p>
      <w:pPr>
        <w:spacing w:after="0"/>
        <w:ind w:left="0"/>
        <w:jc w:val="left"/>
      </w:pPr>
      <w:r>
        <w:rPr>
          <w:rFonts w:ascii="Times New Roman"/>
          <w:b/>
          <w:i w:val="false"/>
          <w:color w:val="000000"/>
        </w:rPr>
        <w:t xml:space="preserve"> Шартты белгілер мен қысқартулар </w:t>
      </w:r>
    </w:p>
    <w:bookmarkEnd w:id="74"/>
    <w:p>
      <w:pPr>
        <w:spacing w:after="0"/>
        <w:ind w:left="0"/>
        <w:jc w:val="both"/>
      </w:pPr>
      <w:r>
        <w:drawing>
          <wp:inline distT="0" distB="0" distL="0" distR="0">
            <wp:extent cx="64516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451600" cy="7366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туралы қайталама куәліктер</w:t>
            </w:r>
            <w:r>
              <w:br/>
            </w:r>
            <w:r>
              <w:rPr>
                <w:rFonts w:ascii="Times New Roman"/>
                <w:b w:val="false"/>
                <w:i w:val="false"/>
                <w:color w:val="000000"/>
                <w:sz w:val="20"/>
              </w:rPr>
              <w:t>немесе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88" w:id="75"/>
    <w:p>
      <w:pPr>
        <w:spacing w:after="0"/>
        <w:ind w:left="0"/>
        <w:jc w:val="left"/>
      </w:pPr>
      <w:r>
        <w:rPr>
          <w:rFonts w:ascii="Times New Roman"/>
          <w:b/>
          <w:i w:val="false"/>
          <w:color w:val="000000"/>
        </w:rPr>
        <w:t xml:space="preserve"> "Азаматтық хал актілерін тіркеу туралы қайталама куәліктер немесе анықтамалар</w:t>
      </w:r>
      <w:r>
        <w:br/>
      </w:r>
      <w:r>
        <w:rPr>
          <w:rFonts w:ascii="Times New Roman"/>
          <w:b/>
          <w:i w:val="false"/>
          <w:color w:val="000000"/>
        </w:rPr>
        <w:t>беру" мемлекеттік қызметті көрсетудің бизнес-процестерінің анықтамалығы</w:t>
      </w:r>
    </w:p>
    <w:bookmarkEnd w:id="75"/>
    <w:p>
      <w:pPr>
        <w:spacing w:after="0"/>
        <w:ind w:left="0"/>
        <w:jc w:val="both"/>
      </w:pPr>
      <w:r>
        <w:rPr>
          <w:rFonts w:ascii="Times New Roman"/>
          <w:b w:val="false"/>
          <w:i w:val="false"/>
          <w:color w:val="000000"/>
          <w:sz w:val="28"/>
        </w:rPr>
        <w:t>
      1) азаматтық хал актісін 2008 жылдан бастап Қазақстан Республикасының аумағында тіркеген кезде ("АХАЖ "ТП" АЖ қызмет еткен сәттен бастап) анықтамаларды электрондық форматта беру: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"АХАЖ" ТП" АЖ-да акт жазбаларының электрондық нұсқасы болған кезде және тіркеуші органның мұрағатында азаматтық хал актісі болған кезде: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азаматтық хал актісі басқа тіркеуші органда тіркелген кезде:</w:t>
      </w:r>
    </w:p>
    <w:p>
      <w:pPr>
        <w:spacing w:after="0"/>
        <w:ind w:left="0"/>
        <w:jc w:val="left"/>
      </w:pP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673600"/>
                    </a:xfrm>
                    <a:prstGeom prst="rect">
                      <a:avLst/>
                    </a:prstGeom>
                  </pic:spPr>
                </pic:pic>
              </a:graphicData>
            </a:graphic>
          </wp:inline>
        </w:drawing>
      </w:r>
    </w:p>
    <w:p>
      <w:pPr>
        <w:spacing w:after="0"/>
        <w:ind w:left="0"/>
        <w:jc w:val="left"/>
      </w:pPr>
      <w:r>
        <w:br/>
      </w:r>
    </w:p>
    <w:bookmarkStart w:name="z89" w:id="76"/>
    <w:p>
      <w:pPr>
        <w:spacing w:after="0"/>
        <w:ind w:left="0"/>
        <w:jc w:val="left"/>
      </w:pPr>
      <w:r>
        <w:rPr>
          <w:rFonts w:ascii="Times New Roman"/>
          <w:b/>
          <w:i w:val="false"/>
          <w:color w:val="000000"/>
        </w:rPr>
        <w:t xml:space="preserve"> Шартты белгілер:</w:t>
      </w:r>
    </w:p>
    <w:bookmarkEnd w:id="76"/>
    <w:p>
      <w:pPr>
        <w:spacing w:after="0"/>
        <w:ind w:left="0"/>
        <w:jc w:val="left"/>
      </w:pPr>
      <w:r>
        <w:br/>
      </w:r>
    </w:p>
    <w:p>
      <w:pPr>
        <w:spacing w:after="0"/>
        <w:ind w:left="0"/>
        <w:jc w:val="both"/>
      </w:pPr>
      <w:r>
        <w:drawing>
          <wp:inline distT="0" distB="0" distL="0" distR="0">
            <wp:extent cx="5905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9055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91" w:id="77"/>
    <w:p>
      <w:pPr>
        <w:spacing w:after="0"/>
        <w:ind w:left="0"/>
        <w:jc w:val="left"/>
      </w:pPr>
      <w:r>
        <w:rPr>
          <w:rFonts w:ascii="Times New Roman"/>
          <w:b/>
          <w:i w:val="false"/>
          <w:color w:val="000000"/>
        </w:rPr>
        <w:t xml:space="preserve"> "Әкелікті анықтауды тіркеу, оның ішінде азаматтық хал актілері</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мемлекеттік көрсетілетін қызмет регламенті</w:t>
      </w:r>
    </w:p>
    <w:bookmarkEnd w:id="77"/>
    <w:bookmarkStart w:name="z92" w:id="78"/>
    <w:p>
      <w:pPr>
        <w:spacing w:after="0"/>
        <w:ind w:left="0"/>
        <w:jc w:val="left"/>
      </w:pPr>
      <w:r>
        <w:rPr>
          <w:rFonts w:ascii="Times New Roman"/>
          <w:b/>
          <w:i w:val="false"/>
          <w:color w:val="000000"/>
        </w:rPr>
        <w:t xml:space="preserve"> 1. Жалпы ережелер</w:t>
      </w:r>
    </w:p>
    <w:bookmarkEnd w:id="78"/>
    <w:bookmarkStart w:name="z93" w:id="79"/>
    <w:p>
      <w:pPr>
        <w:spacing w:after="0"/>
        <w:ind w:left="0"/>
        <w:jc w:val="both"/>
      </w:pPr>
      <w:r>
        <w:rPr>
          <w:rFonts w:ascii="Times New Roman"/>
          <w:b w:val="false"/>
          <w:i w:val="false"/>
          <w:color w:val="000000"/>
          <w:sz w:val="28"/>
        </w:rPr>
        <w:t>
      1. "Әкелікті анықтауды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79"/>
    <w:p>
      <w:pPr>
        <w:spacing w:after="0"/>
        <w:ind w:left="0"/>
        <w:jc w:val="both"/>
      </w:pPr>
      <w:r>
        <w:rPr>
          <w:rFonts w:ascii="Times New Roman"/>
          <w:b w:val="false"/>
          <w:i w:val="false"/>
          <w:color w:val="000000"/>
          <w:sz w:val="28"/>
        </w:rPr>
        <w:t>
      Өтініштерді қабылдау және мемлекеттік қызметті көрсету нәтижесін беру аудандар мен қалалардың жергілікті атқарушы органдары, кенттердің, ауылдардың, ауылдық округтердің әкімдері арқылы жүзеге асырылады.</w:t>
      </w:r>
    </w:p>
    <w:bookmarkStart w:name="z94" w:id="80"/>
    <w:p>
      <w:pPr>
        <w:spacing w:after="0"/>
        <w:ind w:left="0"/>
        <w:jc w:val="both"/>
      </w:pPr>
      <w:r>
        <w:rPr>
          <w:rFonts w:ascii="Times New Roman"/>
          <w:b w:val="false"/>
          <w:i w:val="false"/>
          <w:color w:val="000000"/>
          <w:sz w:val="28"/>
        </w:rPr>
        <w:t>
      2. Мемлекеттік қызметті көрсету нысаны: қағаз түрінде.</w:t>
      </w:r>
    </w:p>
    <w:bookmarkEnd w:id="80"/>
    <w:bookmarkStart w:name="z95" w:id="81"/>
    <w:p>
      <w:pPr>
        <w:spacing w:after="0"/>
        <w:ind w:left="0"/>
        <w:jc w:val="both"/>
      </w:pPr>
      <w:r>
        <w:rPr>
          <w:rFonts w:ascii="Times New Roman"/>
          <w:b w:val="false"/>
          <w:i w:val="false"/>
          <w:color w:val="000000"/>
          <w:sz w:val="28"/>
        </w:rPr>
        <w:t>
      3. Мемлекеттік қызметті көрсетудің нәтижесі:</w:t>
      </w:r>
    </w:p>
    <w:bookmarkEnd w:id="81"/>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әке болуды анықтау туралы куәлік, туу туралы куәлік (туу туралы акт жазбаға өзгерістер енгізілген жағдайда), енгізілген өзгерістерімен, толықтырулармен және түзетулермен қоса әке болуды анықтау туралы қайталама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"Әкелікті анықтауды тіркеу, оның ішінде азаматтық хал актілері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9-1-тармағында</w:t>
      </w:r>
      <w:r>
        <w:rPr>
          <w:rFonts w:ascii="Times New Roman"/>
          <w:b w:val="false"/>
          <w:i w:val="false"/>
          <w:color w:val="000000"/>
          <w:sz w:val="28"/>
        </w:rPr>
        <w:t xml:space="preserve"> көзделген жағдайларда және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96" w:id="82"/>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82"/>
    <w:bookmarkStart w:name="z97" w:id="83"/>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83"/>
    <w:bookmarkStart w:name="z98" w:id="84"/>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84"/>
    <w:p>
      <w:pPr>
        <w:spacing w:after="0"/>
        <w:ind w:left="0"/>
        <w:jc w:val="both"/>
      </w:pPr>
      <w:r>
        <w:rPr>
          <w:rFonts w:ascii="Times New Roman"/>
          <w:b w:val="false"/>
          <w:i w:val="false"/>
          <w:color w:val="000000"/>
          <w:sz w:val="28"/>
        </w:rPr>
        <w:t>
      1) егер туу туралы акт жазбасы өтініш берген жер бойынша тіркеуші органда болса әкелікті анықтауды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жүргізеді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тіркеуді жүзеге асырады және жеке басын куәландыратын құжатты көрсеткен кезде азаматтық хал актісін тіркеу туралы тиісті куәлікті басып шығарады немесе Стандарттың </w:t>
      </w:r>
      <w:r>
        <w:rPr>
          <w:rFonts w:ascii="Times New Roman"/>
          <w:b w:val="false"/>
          <w:i w:val="false"/>
          <w:color w:val="000000"/>
          <w:sz w:val="28"/>
        </w:rPr>
        <w:t>9-1-тармағымен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 6 (алты) сағат ішінде.</w:t>
      </w:r>
    </w:p>
    <w:p>
      <w:pPr>
        <w:spacing w:after="0"/>
        <w:ind w:left="0"/>
        <w:jc w:val="both"/>
      </w:pPr>
      <w:r>
        <w:rPr>
          <w:rFonts w:ascii="Times New Roman"/>
          <w:b w:val="false"/>
          <w:i w:val="false"/>
          <w:color w:val="000000"/>
          <w:sz w:val="28"/>
        </w:rPr>
        <w:t>
      Егер туу туралы акт жазбасы басқа өңірде болған жағдайда, көрсетілетін қызметті беруші акт жазбасының көшірмесін сұратады, бұл жағдайда мемлекеттік қызметті көрсету мерзімі көрсетілетін қызметті алушыны 3 (үш) күнтізбелік күн ішінде хабардар ете отырып, 30 (отыз) күнтізбелік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азаматтық хал актісін тіркеу туралы тиісті куәлікті қалыптастырғаннан кейін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жүргізеді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тіркеуді жүзеге асырады және азаматтық хал актісін тіркеу туралы тиісті куәлікті басып шығарады немесе Стандарттың </w:t>
      </w:r>
      <w:r>
        <w:rPr>
          <w:rFonts w:ascii="Times New Roman"/>
          <w:b w:val="false"/>
          <w:i w:val="false"/>
          <w:color w:val="000000"/>
          <w:sz w:val="28"/>
        </w:rPr>
        <w:t>9-1-тармағымен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 14 (он төрт) күнтізбелік күн ішінде.</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азаматтық хал актісін тіркеу туралы тиісті куәлікті қалыптастырғаннан кейін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мемлекеттік қызметті көрсету нәтижесін береді – 20 (жиырма) минут ішінде.</w:t>
      </w:r>
    </w:p>
    <w:bookmarkStart w:name="z99" w:id="85"/>
    <w:p>
      <w:pPr>
        <w:spacing w:after="0"/>
        <w:ind w:left="0"/>
        <w:jc w:val="both"/>
      </w:pPr>
      <w:r>
        <w:rPr>
          <w:rFonts w:ascii="Times New Roman"/>
          <w:b w:val="false"/>
          <w:i w:val="false"/>
          <w:color w:val="000000"/>
          <w:sz w:val="28"/>
        </w:rPr>
        <w:t xml:space="preserve">
      6. Әкелікті анықтау туралы куәлік, енгізілген өзгерістерімен, толықтыруларымен және түзетулерімен әкелікті анықтау туралы қайталама куәлік немесе Стандарттың </w:t>
      </w:r>
      <w:r>
        <w:rPr>
          <w:rFonts w:ascii="Times New Roman"/>
          <w:b w:val="false"/>
          <w:i w:val="false"/>
          <w:color w:val="000000"/>
          <w:sz w:val="28"/>
        </w:rPr>
        <w:t>9-1-тармағымен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мемлекеттік қызметті көрсету рәсімінің (іс-қимылының) нәтижесі болып табылады.</w:t>
      </w:r>
    </w:p>
    <w:bookmarkEnd w:id="85"/>
    <w:bookmarkStart w:name="z100" w:id="86"/>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86"/>
    <w:bookmarkStart w:name="z101" w:id="87"/>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87"/>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02" w:id="88"/>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келтірілген.</w:t>
      </w:r>
    </w:p>
    <w:bookmarkEnd w:id="88"/>
    <w:bookmarkStart w:name="z103" w:id="89"/>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корпорациясымен және (немесе) өзге де</w:t>
      </w:r>
      <w:r>
        <w:br/>
      </w:r>
      <w:r>
        <w:rPr>
          <w:rFonts w:ascii="Times New Roman"/>
          <w:b/>
          <w:i w:val="false"/>
          <w:color w:val="000000"/>
        </w:rPr>
        <w:t>көрсетілетін қызметті берушілермен өзара іс-қимылдардың</w:t>
      </w:r>
      <w:r>
        <w:br/>
      </w:r>
      <w:r>
        <w:rPr>
          <w:rFonts w:ascii="Times New Roman"/>
          <w:b/>
          <w:i w:val="false"/>
          <w:color w:val="000000"/>
        </w:rPr>
        <w:t>тәртібін, сондай-ақ ақпараттық жүйелерді пайдалану тәртібін сипаттау</w:t>
      </w:r>
    </w:p>
    <w:bookmarkEnd w:id="89"/>
    <w:bookmarkStart w:name="z104" w:id="90"/>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 коммерциялық емес акционерлік қоғмы және www.egov.kz "электрондық үкімет" веб-порталы арқылы көрсетілмейді.</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"Әкелікті анықтауды тіркеу,</w:t>
            </w:r>
            <w:r>
              <w:br/>
            </w:r>
            <w:r>
              <w:rPr>
                <w:rFonts w:ascii="Times New Roman"/>
                <w:b w:val="false"/>
                <w:i w:val="false"/>
                <w:color w:val="000000"/>
                <w:sz w:val="20"/>
              </w:rPr>
              <w:t>оның ішінде азаматтық</w:t>
            </w:r>
            <w:r>
              <w:br/>
            </w:r>
            <w:r>
              <w:rPr>
                <w:rFonts w:ascii="Times New Roman"/>
                <w:b w:val="false"/>
                <w:i w:val="false"/>
                <w:color w:val="000000"/>
                <w:sz w:val="20"/>
              </w:rPr>
              <w:t>хал актілері жазбаларына</w:t>
            </w:r>
            <w:r>
              <w:br/>
            </w:r>
            <w:r>
              <w:rPr>
                <w:rFonts w:ascii="Times New Roman"/>
                <w:b w:val="false"/>
                <w:i w:val="false"/>
                <w:color w:val="000000"/>
                <w:sz w:val="20"/>
              </w:rPr>
              <w:t>өзгерістер, толықтырулар</w:t>
            </w:r>
            <w:r>
              <w:br/>
            </w:r>
            <w:r>
              <w:rPr>
                <w:rFonts w:ascii="Times New Roman"/>
                <w:b w:val="false"/>
                <w:i w:val="false"/>
                <w:color w:val="000000"/>
                <w:sz w:val="20"/>
              </w:rPr>
              <w:t>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106" w:id="91"/>
    <w:p>
      <w:pPr>
        <w:spacing w:after="0"/>
        <w:ind w:left="0"/>
        <w:jc w:val="left"/>
      </w:pPr>
      <w:r>
        <w:rPr>
          <w:rFonts w:ascii="Times New Roman"/>
          <w:b/>
          <w:i w:val="false"/>
          <w:color w:val="000000"/>
        </w:rPr>
        <w:t xml:space="preserve"> "Әкелікті анықтауды тіркеу, оның ішінде</w:t>
      </w:r>
      <w:r>
        <w:br/>
      </w:r>
      <w:r>
        <w:rPr>
          <w:rFonts w:ascii="Times New Roman"/>
          <w:b/>
          <w:i w:val="false"/>
          <w:color w:val="000000"/>
        </w:rPr>
        <w:t>азаматтық хал актілері жазбаларына өзгерістер,</w:t>
      </w:r>
      <w:r>
        <w:br/>
      </w:r>
      <w:r>
        <w:rPr>
          <w:rFonts w:ascii="Times New Roman"/>
          <w:b/>
          <w:i w:val="false"/>
          <w:color w:val="000000"/>
        </w:rPr>
        <w:t>толықтырулар мен түзетулер енгізу" мемлекеттік</w:t>
      </w:r>
      <w:r>
        <w:br/>
      </w:r>
      <w:r>
        <w:rPr>
          <w:rFonts w:ascii="Times New Roman"/>
          <w:b/>
          <w:i w:val="false"/>
          <w:color w:val="000000"/>
        </w:rPr>
        <w:t>қызметін көрсетудің бизнес-процестерінің анықтамалығы</w:t>
      </w:r>
    </w:p>
    <w:bookmarkEnd w:id="91"/>
    <w:p>
      <w:pPr>
        <w:spacing w:after="0"/>
        <w:ind w:left="0"/>
        <w:jc w:val="both"/>
      </w:pPr>
      <w:r>
        <w:rPr>
          <w:rFonts w:ascii="Times New Roman"/>
          <w:b w:val="false"/>
          <w:i w:val="false"/>
          <w:color w:val="000000"/>
          <w:sz w:val="28"/>
        </w:rPr>
        <w:t>
      1) егер туу туралы акт жазбасы өтініш берген жер бойынша тіркеуші органда болса әкелікті анықтауды тіркеу: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369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 w:id="92"/>
    <w:p>
      <w:pPr>
        <w:spacing w:after="0"/>
        <w:ind w:left="0"/>
        <w:jc w:val="left"/>
      </w:pPr>
      <w:r>
        <w:rPr>
          <w:rFonts w:ascii="Times New Roman"/>
          <w:b/>
          <w:i w:val="false"/>
          <w:color w:val="000000"/>
        </w:rPr>
        <w:t xml:space="preserve"> Шартты белгілер: </w:t>
      </w:r>
    </w:p>
    <w:bookmarkEnd w:id="92"/>
    <w:p>
      <w:pPr>
        <w:spacing w:after="0"/>
        <w:ind w:left="0"/>
        <w:jc w:val="both"/>
      </w:pPr>
      <w:r>
        <w:drawing>
          <wp:inline distT="0" distB="0" distL="0" distR="0">
            <wp:extent cx="59055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905500" cy="2641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09" w:id="93"/>
    <w:p>
      <w:pPr>
        <w:spacing w:after="0"/>
        <w:ind w:left="0"/>
        <w:jc w:val="left"/>
      </w:pPr>
      <w:r>
        <w:rPr>
          <w:rFonts w:ascii="Times New Roman"/>
          <w:b/>
          <w:i w:val="false"/>
          <w:color w:val="000000"/>
        </w:rPr>
        <w:t xml:space="preserve"> "Атын, әкесінің атын, тегін ауыстыруды тіркеу,</w:t>
      </w:r>
      <w:r>
        <w:br/>
      </w:r>
      <w:r>
        <w:rPr>
          <w:rFonts w:ascii="Times New Roman"/>
          <w:b/>
          <w:i w:val="false"/>
          <w:color w:val="000000"/>
        </w:rPr>
        <w:t>оның ішінде азаматтық хал актілері жазбаларына</w:t>
      </w:r>
      <w:r>
        <w:br/>
      </w:r>
      <w:r>
        <w:rPr>
          <w:rFonts w:ascii="Times New Roman"/>
          <w:b/>
          <w:i w:val="false"/>
          <w:color w:val="000000"/>
        </w:rPr>
        <w:t>өзгерістер, толықтырулар мен түзетулер енгізу"</w:t>
      </w:r>
      <w:r>
        <w:br/>
      </w:r>
      <w:r>
        <w:rPr>
          <w:rFonts w:ascii="Times New Roman"/>
          <w:b/>
          <w:i w:val="false"/>
          <w:color w:val="000000"/>
        </w:rPr>
        <w:t>мемлекеттік көрсетілетін қызмет регламенті</w:t>
      </w:r>
    </w:p>
    <w:bookmarkEnd w:id="93"/>
    <w:bookmarkStart w:name="z110" w:id="94"/>
    <w:p>
      <w:pPr>
        <w:spacing w:after="0"/>
        <w:ind w:left="0"/>
        <w:jc w:val="left"/>
      </w:pPr>
      <w:r>
        <w:rPr>
          <w:rFonts w:ascii="Times New Roman"/>
          <w:b/>
          <w:i w:val="false"/>
          <w:color w:val="000000"/>
        </w:rPr>
        <w:t xml:space="preserve"> 1. Жалпы ережелер</w:t>
      </w:r>
    </w:p>
    <w:bookmarkEnd w:id="94"/>
    <w:bookmarkStart w:name="z111" w:id="95"/>
    <w:p>
      <w:pPr>
        <w:spacing w:after="0"/>
        <w:ind w:left="0"/>
        <w:jc w:val="both"/>
      </w:pPr>
      <w:r>
        <w:rPr>
          <w:rFonts w:ascii="Times New Roman"/>
          <w:b w:val="false"/>
          <w:i w:val="false"/>
          <w:color w:val="000000"/>
          <w:sz w:val="28"/>
        </w:rPr>
        <w:t>
      1.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95"/>
    <w:p>
      <w:pPr>
        <w:spacing w:after="0"/>
        <w:ind w:left="0"/>
        <w:jc w:val="both"/>
      </w:pPr>
      <w:r>
        <w:rPr>
          <w:rFonts w:ascii="Times New Roman"/>
          <w:b w:val="false"/>
          <w:i w:val="false"/>
          <w:color w:val="000000"/>
          <w:sz w:val="28"/>
        </w:rPr>
        <w:t>
      Өтініштерді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bookmarkStart w:name="z112" w:id="96"/>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96"/>
    <w:bookmarkStart w:name="z113" w:id="97"/>
    <w:p>
      <w:pPr>
        <w:spacing w:after="0"/>
        <w:ind w:left="0"/>
        <w:jc w:val="both"/>
      </w:pPr>
      <w:r>
        <w:rPr>
          <w:rFonts w:ascii="Times New Roman"/>
          <w:b w:val="false"/>
          <w:i w:val="false"/>
          <w:color w:val="000000"/>
          <w:sz w:val="28"/>
        </w:rPr>
        <w:t>
      3. Мемлекеттік қызметті көрсетудің нәтижесі:</w:t>
      </w:r>
    </w:p>
    <w:bookmarkEnd w:id="97"/>
    <w:p>
      <w:pPr>
        <w:spacing w:after="0"/>
        <w:ind w:left="0"/>
        <w:jc w:val="both"/>
      </w:pPr>
      <w:r>
        <w:rPr>
          <w:rFonts w:ascii="Times New Roman"/>
          <w:b w:val="false"/>
          <w:i w:val="false"/>
          <w:color w:val="000000"/>
          <w:sz w:val="28"/>
        </w:rPr>
        <w:t xml:space="preserve">
      жеке басын куәландыратын құжатты көрсеткен кезде атын, әкесінің атын, тегін ауыстыру туралы куәлік, туу туралы куәлік (туу туралы акт жазбасын өзгерістер енгізілген жағдайда), енгізілген өзгерістермен, толықтырулармен және түзетулермен атын, әкесінің атын, тегін ауыстыру туралы қайталама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"Атын, әкесінің атын, тегін ауыстыруды тіркеу, оның ішінде азаматтық хал актілері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қағаз жеткізгіштегі дәлелді жауап.</w:t>
      </w:r>
    </w:p>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 берушінің уәкілетті адамының ЭЦҚ қолтаңбасымен куәландырылған электрондық құжат нысанында электрондық өтініштің қабылданғаны және атын, әкесінің атын, тегін ауыстыруды тіркеу күнінің тағайындалғаны туралы хабарлама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жағдайларда мемлекеттік қызмет көрсетуден бас тарту туралы электронды құжат нысанындағы дәлелді жауап жолданады. </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114" w:id="98"/>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98"/>
    <w:bookmarkStart w:name="z115" w:id="99"/>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көздеген қажетті құжаттар мемлекеттік қызметті көрсету бойынша рәсімді (іс-қимылды) бастауға негіз болып табылады.</w:t>
      </w:r>
    </w:p>
    <w:bookmarkEnd w:id="99"/>
    <w:bookmarkStart w:name="z116" w:id="100"/>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100"/>
    <w:p>
      <w:pPr>
        <w:spacing w:after="0"/>
        <w:ind w:left="0"/>
        <w:jc w:val="both"/>
      </w:pPr>
      <w:r>
        <w:rPr>
          <w:rFonts w:ascii="Times New Roman"/>
          <w:b w:val="false"/>
          <w:i w:val="false"/>
          <w:color w:val="000000"/>
          <w:sz w:val="28"/>
        </w:rPr>
        <w:t>
      атын, әкесінің атын, тегін ауыстыруды, оның ішінде тегін, азаматтық хал актісінің жазбасын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жүргізеді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не жеке басын куәландыратын құжатты көрсеткен кезде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 14 (он төрт) күнтізбелік күн ішінде.</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көрсетілетін қызмет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көрсетілетін қызмет нәтижесінбереді – 20 (жиырма) минут ішінде.</w:t>
      </w:r>
    </w:p>
    <w:bookmarkStart w:name="z117" w:id="101"/>
    <w:p>
      <w:pPr>
        <w:spacing w:after="0"/>
        <w:ind w:left="0"/>
        <w:jc w:val="both"/>
      </w:pPr>
      <w:r>
        <w:rPr>
          <w:rFonts w:ascii="Times New Roman"/>
          <w:b w:val="false"/>
          <w:i w:val="false"/>
          <w:color w:val="000000"/>
          <w:sz w:val="28"/>
        </w:rPr>
        <w:t xml:space="preserve">
      6. Жеке басын куәландыратын құжатты көрсеткен кезде қағаз тасымалдағыштағы атын, әкесінің атын, тегін ауыстыруды тіркеу туралы куәлік, енгізілген өзгерістерімен, толықтыруларымен және түзетулерімен атын, әкесінің атын, тегін ауыстыруды тіркеу туралы қайталама куәлік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мемлекеттік қызметті көрсету рәсімінің (іс-қимылының) нәтижесі болып табылады.</w:t>
      </w:r>
    </w:p>
    <w:bookmarkEnd w:id="101"/>
    <w:bookmarkStart w:name="z118" w:id="102"/>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02"/>
    <w:bookmarkStart w:name="z119" w:id="103"/>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03"/>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20" w:id="104"/>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104"/>
    <w:bookmarkStart w:name="z121" w:id="105"/>
    <w:p>
      <w:pPr>
        <w:spacing w:after="0"/>
        <w:ind w:left="0"/>
        <w:jc w:val="left"/>
      </w:pPr>
      <w:r>
        <w:rPr>
          <w:rFonts w:ascii="Times New Roman"/>
          <w:b/>
          <w:i w:val="false"/>
          <w:color w:val="000000"/>
        </w:rPr>
        <w:t xml:space="preserve"> 4. Мемлекеттік қызмет көрсету процесінде мемлекеттік</w:t>
      </w:r>
      <w:r>
        <w:br/>
      </w:r>
      <w:r>
        <w:rPr>
          <w:rFonts w:ascii="Times New Roman"/>
          <w:b/>
          <w:i w:val="false"/>
          <w:color w:val="000000"/>
        </w:rPr>
        <w:t>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105"/>
    <w:bookmarkStart w:name="z122" w:id="106"/>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өндеу ұзақтығы:</w:t>
      </w:r>
    </w:p>
    <w:bookmarkEnd w:id="106"/>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 – 15 (он бес) күнтізбелік күн ішінде (қабылдау күні мемлекеттік қызмет көрсету мерзіміне кірмейді),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туралы өтініш – 15 (он бес) күнтізбелік күн ішінде (қабылдау күні мемлекеттік қызметті көрсету мерзіміне кірмейді),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немесе Мемлекеттік корпорация қызметкері өтінішті қабылдаудан бас тартады, бұл ретте Мемлекеттік корпорация қызметкері Стандартына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 қабылдаудан бас тартқаны туралы қолхат береді.</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123" w:id="107"/>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107"/>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124" w:id="108"/>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өзге де көрсетілетін қызметті берушілермен және (немесе) Мемлекеттік корпорациямен өзара іс-қимылдың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 әкесінің атын, тегін</w:t>
            </w:r>
            <w:r>
              <w:br/>
            </w:r>
            <w:r>
              <w:rPr>
                <w:rFonts w:ascii="Times New Roman"/>
                <w:b w:val="false"/>
                <w:i w:val="false"/>
                <w:color w:val="000000"/>
                <w:sz w:val="20"/>
              </w:rPr>
              <w:t>ауыстыруды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26" w:id="109"/>
    <w:p>
      <w:pPr>
        <w:spacing w:after="0"/>
        <w:ind w:left="0"/>
        <w:jc w:val="left"/>
      </w:pPr>
      <w:r>
        <w:rPr>
          <w:rFonts w:ascii="Times New Roman"/>
          <w:b/>
          <w:i w:val="false"/>
          <w:color w:val="000000"/>
        </w:rPr>
        <w:t xml:space="preserve"> Мемлекеттік қызметті көрсету процесінде</w:t>
      </w:r>
      <w:r>
        <w:br/>
      </w:r>
      <w:r>
        <w:rPr>
          <w:rFonts w:ascii="Times New Roman"/>
          <w:b/>
          <w:i w:val="false"/>
          <w:color w:val="000000"/>
        </w:rPr>
        <w:t>көрсетілетін 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81"/>
        <w:gridCol w:w="1399"/>
        <w:gridCol w:w="1399"/>
        <w:gridCol w:w="1648"/>
        <w:gridCol w:w="4473"/>
        <w:gridCol w:w="1400"/>
      </w:tblGrid>
      <w:tr>
        <w:trPr>
          <w:trHeight w:val="30" w:hRule="atLeast"/>
        </w:trPr>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іс-рәсімнің, операциялар) атауы және олардың сипаттамасы</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қояды</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3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4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 әкесінің атын, тегін</w:t>
            </w:r>
            <w:r>
              <w:br/>
            </w:r>
            <w:r>
              <w:rPr>
                <w:rFonts w:ascii="Times New Roman"/>
                <w:b w:val="false"/>
                <w:i w:val="false"/>
                <w:color w:val="000000"/>
                <w:sz w:val="20"/>
              </w:rPr>
              <w:t>ауыстыруды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28" w:id="110"/>
    <w:p>
      <w:pPr>
        <w:spacing w:after="0"/>
        <w:ind w:left="0"/>
        <w:jc w:val="left"/>
      </w:pPr>
      <w:r>
        <w:rPr>
          <w:rFonts w:ascii="Times New Roman"/>
          <w:b/>
          <w:i w:val="false"/>
          <w:color w:val="000000"/>
        </w:rPr>
        <w:t xml:space="preserve"> Электрондық мемлекеттік қызметті портал арқылы көрсету</w:t>
      </w:r>
      <w:r>
        <w:br/>
      </w:r>
      <w:r>
        <w:rPr>
          <w:rFonts w:ascii="Times New Roman"/>
          <w:b/>
          <w:i w:val="false"/>
          <w:color w:val="000000"/>
        </w:rPr>
        <w:t xml:space="preserve">кезінде функционалдық өзара іс-қимылдар диаграммасы </w:t>
      </w:r>
    </w:p>
    <w:bookmarkEnd w:id="110"/>
    <w:p>
      <w:pPr>
        <w:spacing w:after="0"/>
        <w:ind w:left="0"/>
        <w:jc w:val="both"/>
      </w:pPr>
      <w:r>
        <w:drawing>
          <wp:inline distT="0" distB="0" distL="0" distR="0">
            <wp:extent cx="7810500" cy="628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6286500"/>
                    </a:xfrm>
                    <a:prstGeom prst="rect">
                      <a:avLst/>
                    </a:prstGeom>
                  </pic:spPr>
                </pic:pic>
              </a:graphicData>
            </a:graphic>
          </wp:inline>
        </w:drawing>
      </w:r>
    </w:p>
    <w:p>
      <w:pPr>
        <w:spacing w:after="0"/>
        <w:ind w:left="0"/>
        <w:jc w:val="left"/>
      </w:pPr>
      <w:r>
        <w:br/>
      </w:r>
    </w:p>
    <w:bookmarkStart w:name="z129" w:id="111"/>
    <w:p>
      <w:pPr>
        <w:spacing w:after="0"/>
        <w:ind w:left="0"/>
        <w:jc w:val="left"/>
      </w:pPr>
      <w:r>
        <w:rPr>
          <w:rFonts w:ascii="Times New Roman"/>
          <w:b/>
          <w:i w:val="false"/>
          <w:color w:val="000000"/>
        </w:rPr>
        <w:t xml:space="preserve"> Шартты белгілер мен қысқартулар </w:t>
      </w:r>
    </w:p>
    <w:bookmarkEnd w:id="111"/>
    <w:p>
      <w:pPr>
        <w:spacing w:after="0"/>
        <w:ind w:left="0"/>
        <w:jc w:val="both"/>
      </w:pPr>
      <w:r>
        <w:drawing>
          <wp:inline distT="0" distB="0" distL="0" distR="0">
            <wp:extent cx="63119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311900" cy="7366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"Атын, әкесінің атын, тегін</w:t>
            </w:r>
            <w:r>
              <w:br/>
            </w:r>
            <w:r>
              <w:rPr>
                <w:rFonts w:ascii="Times New Roman"/>
                <w:b w:val="false"/>
                <w:i w:val="false"/>
                <w:color w:val="000000"/>
                <w:sz w:val="20"/>
              </w:rPr>
              <w:t>ауыстыруды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131" w:id="112"/>
    <w:p>
      <w:pPr>
        <w:spacing w:after="0"/>
        <w:ind w:left="0"/>
        <w:jc w:val="left"/>
      </w:pPr>
      <w:r>
        <w:rPr>
          <w:rFonts w:ascii="Times New Roman"/>
          <w:b/>
          <w:i w:val="false"/>
          <w:color w:val="000000"/>
        </w:rPr>
        <w:t xml:space="preserve"> "Атын, әкесінің атын, тегін ауыстыруды тіркеу,</w:t>
      </w:r>
      <w:r>
        <w:br/>
      </w:r>
      <w:r>
        <w:rPr>
          <w:rFonts w:ascii="Times New Roman"/>
          <w:b/>
          <w:i w:val="false"/>
          <w:color w:val="000000"/>
        </w:rPr>
        <w:t>оның ішінде азаматтық хал актілері жазбаларына</w:t>
      </w:r>
      <w:r>
        <w:br/>
      </w:r>
      <w:r>
        <w:rPr>
          <w:rFonts w:ascii="Times New Roman"/>
          <w:b/>
          <w:i w:val="false"/>
          <w:color w:val="000000"/>
        </w:rPr>
        <w:t>өзгерістер, толықтырулар мен түзетулер енгізу" мемлекеттік</w:t>
      </w:r>
      <w:r>
        <w:br/>
      </w:r>
      <w:r>
        <w:rPr>
          <w:rFonts w:ascii="Times New Roman"/>
          <w:b/>
          <w:i w:val="false"/>
          <w:color w:val="000000"/>
        </w:rPr>
        <w:t xml:space="preserve">қызметті көрсетудің бизнес-процестерінің анықтамалығы </w:t>
      </w:r>
    </w:p>
    <w:bookmarkEnd w:id="112"/>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191000"/>
                    </a:xfrm>
                    <a:prstGeom prst="rect">
                      <a:avLst/>
                    </a:prstGeom>
                  </pic:spPr>
                </pic:pic>
              </a:graphicData>
            </a:graphic>
          </wp:inline>
        </w:drawing>
      </w:r>
    </w:p>
    <w:p>
      <w:pPr>
        <w:spacing w:after="0"/>
        <w:ind w:left="0"/>
        <w:jc w:val="left"/>
      </w:pPr>
      <w:r>
        <w:br/>
      </w:r>
    </w:p>
    <w:bookmarkStart w:name="z132" w:id="113"/>
    <w:p>
      <w:pPr>
        <w:spacing w:after="0"/>
        <w:ind w:left="0"/>
        <w:jc w:val="left"/>
      </w:pPr>
      <w:r>
        <w:rPr>
          <w:rFonts w:ascii="Times New Roman"/>
          <w:b/>
          <w:i w:val="false"/>
          <w:color w:val="000000"/>
        </w:rPr>
        <w:t xml:space="preserve"> Шартты белгілер: </w:t>
      </w:r>
    </w:p>
    <w:bookmarkEnd w:id="113"/>
    <w:p>
      <w:pPr>
        <w:spacing w:after="0"/>
        <w:ind w:left="0"/>
        <w:jc w:val="both"/>
      </w:pPr>
      <w:r>
        <w:drawing>
          <wp:inline distT="0" distB="0" distL="0" distR="0">
            <wp:extent cx="5918200" cy="260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918200" cy="2603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34" w:id="114"/>
    <w:p>
      <w:pPr>
        <w:spacing w:after="0"/>
        <w:ind w:left="0"/>
        <w:jc w:val="left"/>
      </w:pPr>
      <w:r>
        <w:rPr>
          <w:rFonts w:ascii="Times New Roman"/>
          <w:b/>
          <w:i w:val="false"/>
          <w:color w:val="000000"/>
        </w:rPr>
        <w:t xml:space="preserve"> "Азаматтық хал актілерінің жазбаларын қалпына келтіру"</w:t>
      </w:r>
      <w:r>
        <w:br/>
      </w:r>
      <w:r>
        <w:rPr>
          <w:rFonts w:ascii="Times New Roman"/>
          <w:b/>
          <w:i w:val="false"/>
          <w:color w:val="000000"/>
        </w:rPr>
        <w:t>мемлекеттік көрсетілетін қызмет регламенті</w:t>
      </w:r>
    </w:p>
    <w:bookmarkEnd w:id="114"/>
    <w:bookmarkStart w:name="z135" w:id="115"/>
    <w:p>
      <w:pPr>
        <w:spacing w:after="0"/>
        <w:ind w:left="0"/>
        <w:jc w:val="left"/>
      </w:pPr>
      <w:r>
        <w:rPr>
          <w:rFonts w:ascii="Times New Roman"/>
          <w:b/>
          <w:i w:val="false"/>
          <w:color w:val="000000"/>
        </w:rPr>
        <w:t xml:space="preserve"> 1. Жалпы ережелер</w:t>
      </w:r>
    </w:p>
    <w:bookmarkEnd w:id="115"/>
    <w:bookmarkStart w:name="z136" w:id="116"/>
    <w:p>
      <w:pPr>
        <w:spacing w:after="0"/>
        <w:ind w:left="0"/>
        <w:jc w:val="both"/>
      </w:pPr>
      <w:r>
        <w:rPr>
          <w:rFonts w:ascii="Times New Roman"/>
          <w:b w:val="false"/>
          <w:i w:val="false"/>
          <w:color w:val="000000"/>
          <w:sz w:val="28"/>
        </w:rPr>
        <w:t>
      1. "Азаматтық хал актілерінің жазбаларын қалпына келтіру"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116"/>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Start w:name="z137" w:id="117"/>
    <w:p>
      <w:pPr>
        <w:spacing w:after="0"/>
        <w:ind w:left="0"/>
        <w:jc w:val="both"/>
      </w:pPr>
      <w:r>
        <w:rPr>
          <w:rFonts w:ascii="Times New Roman"/>
          <w:b w:val="false"/>
          <w:i w:val="false"/>
          <w:color w:val="000000"/>
          <w:sz w:val="28"/>
        </w:rPr>
        <w:t>
      2. Мемлекеттік қызметті көрсету нысаны: қағаз түрінде.</w:t>
      </w:r>
    </w:p>
    <w:bookmarkEnd w:id="117"/>
    <w:bookmarkStart w:name="z138" w:id="118"/>
    <w:p>
      <w:pPr>
        <w:spacing w:after="0"/>
        <w:ind w:left="0"/>
        <w:jc w:val="both"/>
      </w:pPr>
      <w:r>
        <w:rPr>
          <w:rFonts w:ascii="Times New Roman"/>
          <w:b w:val="false"/>
          <w:i w:val="false"/>
          <w:color w:val="000000"/>
          <w:sz w:val="28"/>
        </w:rPr>
        <w:t>
      3. Мемлекеттік қызметті көрсету нәтижесі:</w:t>
      </w:r>
    </w:p>
    <w:bookmarkEnd w:id="118"/>
    <w:p>
      <w:pPr>
        <w:spacing w:after="0"/>
        <w:ind w:left="0"/>
        <w:jc w:val="both"/>
      </w:pPr>
      <w:r>
        <w:rPr>
          <w:rFonts w:ascii="Times New Roman"/>
          <w:b w:val="false"/>
          <w:i w:val="false"/>
          <w:color w:val="000000"/>
          <w:sz w:val="28"/>
        </w:rPr>
        <w:t xml:space="preserve">
      жеке басын куәландыратын құжатты көрсету кезінде азаматтық хал актісін мемлекеттік тіркеу туралы куәлік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хал актілерінің жазбаларын қалпына келтіру"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бойынша және жағдайда мемлекеттік қызмет көрсетуден бас тарту туралы қағаз жеткізгіштегі дәлелді жауап.</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139" w:id="119"/>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19"/>
    <w:bookmarkStart w:name="z140" w:id="120"/>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120"/>
    <w:bookmarkStart w:name="z141" w:id="121"/>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121"/>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құжаттарды қабылдайды, алынған құжаттарды тіркеуді жүргізеді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тіркеуді жүзеге асырады және азаматтық хал актісін тіркеу туралы тиісті куәлікті басып шығарады не жеке басын куәландыратын құжатты көрсету кезінде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w:t>
      </w:r>
    </w:p>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 топтамасын толық ұсынбаған жағдайда және (немесе) мерзімі өтіп кеткен құжаттарды ұсынған кезде көрсетілетін қызметті беруші – 14 (он төрт) күнтізбелік күн ішінде.</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нәтижесінбереді – 20 (жиырма) минут ішінде.</w:t>
      </w:r>
    </w:p>
    <w:bookmarkStart w:name="z142" w:id="122"/>
    <w:p>
      <w:pPr>
        <w:spacing w:after="0"/>
        <w:ind w:left="0"/>
        <w:jc w:val="both"/>
      </w:pPr>
      <w:r>
        <w:rPr>
          <w:rFonts w:ascii="Times New Roman"/>
          <w:b w:val="false"/>
          <w:i w:val="false"/>
          <w:color w:val="000000"/>
          <w:sz w:val="28"/>
        </w:rPr>
        <w:t xml:space="preserve">
      6. Жеке басын куәландыратын құжатты көрсеткен кезде азаматтық хал актісін тіркеу туралы куәлік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мемлекеттік қызметті көрсету рәсімінің (іс-кимылының) нәтижесі болып табылады </w:t>
      </w:r>
    </w:p>
    <w:bookmarkEnd w:id="122"/>
    <w:bookmarkStart w:name="z143" w:id="123"/>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23"/>
    <w:bookmarkStart w:name="z144" w:id="124"/>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24"/>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45" w:id="125"/>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125"/>
    <w:bookmarkStart w:name="z146" w:id="126"/>
    <w:p>
      <w:pPr>
        <w:spacing w:after="0"/>
        <w:ind w:left="0"/>
        <w:jc w:val="left"/>
      </w:pPr>
      <w:r>
        <w:rPr>
          <w:rFonts w:ascii="Times New Roman"/>
          <w:b/>
          <w:i w:val="false"/>
          <w:color w:val="000000"/>
        </w:rPr>
        <w:t xml:space="preserve"> 4. Мемлекеттік қызметті көрсету процесінде мемлекеттік</w:t>
      </w:r>
      <w:r>
        <w:br/>
      </w:r>
      <w:r>
        <w:rPr>
          <w:rFonts w:ascii="Times New Roman"/>
          <w:b/>
          <w:i w:val="false"/>
          <w:color w:val="000000"/>
        </w:rPr>
        <w:t>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126"/>
    <w:bookmarkStart w:name="z147" w:id="127"/>
    <w:p>
      <w:pPr>
        <w:spacing w:after="0"/>
        <w:ind w:left="0"/>
        <w:jc w:val="both"/>
      </w:pPr>
      <w:r>
        <w:rPr>
          <w:rFonts w:ascii="Times New Roman"/>
          <w:b w:val="false"/>
          <w:i w:val="false"/>
          <w:color w:val="000000"/>
          <w:sz w:val="28"/>
        </w:rPr>
        <w:t>
      9. Мемлекеттік көрсетілетін қызмет www.egov.kz "электрондық үкімет" веб-порталы арқылы көрсетілмейді.</w:t>
      </w:r>
    </w:p>
    <w:bookmarkEnd w:id="127"/>
    <w:bookmarkStart w:name="z148" w:id="128"/>
    <w:p>
      <w:pPr>
        <w:spacing w:after="0"/>
        <w:ind w:left="0"/>
        <w:jc w:val="both"/>
      </w:pPr>
      <w:r>
        <w:rPr>
          <w:rFonts w:ascii="Times New Roman"/>
          <w:b w:val="false"/>
          <w:i w:val="false"/>
          <w:color w:val="000000"/>
          <w:sz w:val="28"/>
        </w:rPr>
        <w:t>
      10. Мемлекеттік корпорацияға жүгіну тәртібінің сипаттамасы, көрсетілетін қызметті алушының сұрауын өндеу ұзақтығы:</w:t>
      </w:r>
    </w:p>
    <w:bookmarkEnd w:id="128"/>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 – 15 (он бес) күнтiзбелiк күн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Басқа мемлекеттік органдарға сұрау салу және қосымша зерделеу немесе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30 (отыз) күнтiзбелiк күннен аспайтын уақытқа ұзартылады. </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немесе Мемлекеттік корпорация қызметкері өтінішті қабылдаудан бас тартады, бұл ретте Мемлекеттік корпорация қызметкері Стандартына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 қабылдаудан бас тартқаны туралы қолхат береді.</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149" w:id="129"/>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сипаттау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 қалпына келтіру"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51" w:id="130"/>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40"/>
        <w:gridCol w:w="1418"/>
        <w:gridCol w:w="1418"/>
        <w:gridCol w:w="1671"/>
        <w:gridCol w:w="4534"/>
        <w:gridCol w:w="1419"/>
      </w:tblGrid>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4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актілерінің</w:t>
            </w:r>
            <w:r>
              <w:br/>
            </w:r>
            <w:r>
              <w:rPr>
                <w:rFonts w:ascii="Times New Roman"/>
                <w:b w:val="false"/>
                <w:i w:val="false"/>
                <w:color w:val="000000"/>
                <w:sz w:val="20"/>
              </w:rPr>
              <w:t>жазбаларын қалпына келтіру"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53" w:id="131"/>
    <w:p>
      <w:pPr>
        <w:spacing w:after="0"/>
        <w:ind w:left="0"/>
        <w:jc w:val="left"/>
      </w:pPr>
      <w:r>
        <w:rPr>
          <w:rFonts w:ascii="Times New Roman"/>
          <w:b/>
          <w:i w:val="false"/>
          <w:color w:val="000000"/>
        </w:rPr>
        <w:t xml:space="preserve"> "Азаматтық хал актілерінің жазбаларын қалпына келтіру"</w:t>
      </w:r>
      <w:r>
        <w:br/>
      </w:r>
      <w:r>
        <w:rPr>
          <w:rFonts w:ascii="Times New Roman"/>
          <w:b/>
          <w:i w:val="false"/>
          <w:color w:val="000000"/>
        </w:rPr>
        <w:t xml:space="preserve">мемлекеттік қызметті көрсетудің бизнес-процестерінің анықтамалығы </w:t>
      </w:r>
    </w:p>
    <w:bookmarkEnd w:id="131"/>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203700"/>
                    </a:xfrm>
                    <a:prstGeom prst="rect">
                      <a:avLst/>
                    </a:prstGeom>
                  </pic:spPr>
                </pic:pic>
              </a:graphicData>
            </a:graphic>
          </wp:inline>
        </w:drawing>
      </w:r>
    </w:p>
    <w:p>
      <w:pPr>
        <w:spacing w:after="0"/>
        <w:ind w:left="0"/>
        <w:jc w:val="left"/>
      </w:pPr>
      <w:r>
        <w:br/>
      </w:r>
    </w:p>
    <w:bookmarkStart w:name="z154" w:id="132"/>
    <w:p>
      <w:pPr>
        <w:spacing w:after="0"/>
        <w:ind w:left="0"/>
        <w:jc w:val="left"/>
      </w:pPr>
      <w:r>
        <w:rPr>
          <w:rFonts w:ascii="Times New Roman"/>
          <w:b/>
          <w:i w:val="false"/>
          <w:color w:val="000000"/>
        </w:rPr>
        <w:t xml:space="preserve"> Шартты белгілер: </w:t>
      </w:r>
    </w:p>
    <w:bookmarkEnd w:id="132"/>
    <w:p>
      <w:pPr>
        <w:spacing w:after="0"/>
        <w:ind w:left="0"/>
        <w:jc w:val="both"/>
      </w:pPr>
      <w:r>
        <w:drawing>
          <wp:inline distT="0" distB="0" distL="0" distR="0">
            <wp:extent cx="59944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994400" cy="2654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56" w:id="133"/>
    <w:p>
      <w:pPr>
        <w:spacing w:after="0"/>
        <w:ind w:left="0"/>
        <w:jc w:val="left"/>
      </w:pPr>
      <w:r>
        <w:rPr>
          <w:rFonts w:ascii="Times New Roman"/>
          <w:b/>
          <w:i w:val="false"/>
          <w:color w:val="000000"/>
        </w:rPr>
        <w:t xml:space="preserve"> "Қайтыс болуды тіркеу, оның ішінде азаматтық</w:t>
      </w:r>
      <w:r>
        <w:br/>
      </w:r>
      <w:r>
        <w:rPr>
          <w:rFonts w:ascii="Times New Roman"/>
          <w:b/>
          <w:i w:val="false"/>
          <w:color w:val="000000"/>
        </w:rPr>
        <w:t>хал актілері жазбаларына өзгерістер,толықтырулар мен</w:t>
      </w:r>
      <w:r>
        <w:br/>
      </w:r>
      <w:r>
        <w:rPr>
          <w:rFonts w:ascii="Times New Roman"/>
          <w:b/>
          <w:i w:val="false"/>
          <w:color w:val="000000"/>
        </w:rPr>
        <w:t>түзетулер енгізу" мемлекеттік көрсетілетін қызмет регламенті</w:t>
      </w:r>
    </w:p>
    <w:bookmarkEnd w:id="133"/>
    <w:bookmarkStart w:name="z157" w:id="134"/>
    <w:p>
      <w:pPr>
        <w:spacing w:after="0"/>
        <w:ind w:left="0"/>
        <w:jc w:val="left"/>
      </w:pPr>
      <w:r>
        <w:rPr>
          <w:rFonts w:ascii="Times New Roman"/>
          <w:b/>
          <w:i w:val="false"/>
          <w:color w:val="000000"/>
        </w:rPr>
        <w:t xml:space="preserve"> 1. Жалпы ережелер</w:t>
      </w:r>
    </w:p>
    <w:bookmarkEnd w:id="134"/>
    <w:bookmarkStart w:name="z158" w:id="135"/>
    <w:p>
      <w:pPr>
        <w:spacing w:after="0"/>
        <w:ind w:left="0"/>
        <w:jc w:val="both"/>
      </w:pPr>
      <w:r>
        <w:rPr>
          <w:rFonts w:ascii="Times New Roman"/>
          <w:b w:val="false"/>
          <w:i w:val="false"/>
          <w:color w:val="000000"/>
          <w:sz w:val="28"/>
        </w:rPr>
        <w:t>
      1. "Қайтыс болуды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135"/>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Start w:name="z159" w:id="136"/>
    <w:p>
      <w:pPr>
        <w:spacing w:after="0"/>
        <w:ind w:left="0"/>
        <w:jc w:val="both"/>
      </w:pPr>
      <w:r>
        <w:rPr>
          <w:rFonts w:ascii="Times New Roman"/>
          <w:b w:val="false"/>
          <w:i w:val="false"/>
          <w:color w:val="000000"/>
          <w:sz w:val="28"/>
        </w:rPr>
        <w:t>
      2. Мемлекеттік қызметті көрсету нысаны: қағаз түрінде.</w:t>
      </w:r>
    </w:p>
    <w:bookmarkEnd w:id="136"/>
    <w:bookmarkStart w:name="z160" w:id="137"/>
    <w:p>
      <w:pPr>
        <w:spacing w:after="0"/>
        <w:ind w:left="0"/>
        <w:jc w:val="both"/>
      </w:pPr>
      <w:r>
        <w:rPr>
          <w:rFonts w:ascii="Times New Roman"/>
          <w:b w:val="false"/>
          <w:i w:val="false"/>
          <w:color w:val="000000"/>
          <w:sz w:val="28"/>
        </w:rPr>
        <w:t>
      3. Мемлекеттік қызметті көрсетудің нәтижесі:</w:t>
      </w:r>
    </w:p>
    <w:bookmarkEnd w:id="137"/>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қайтыс болу туралы куәлік, енгізілген өзгерістерімен, толықтыруларымен және түзетулерімен қоса қайтыс болу туралы қайталама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"Қайтыс болуды тіркеу, оның ішінде азаматтық хал актілері жазбаларына өзгерістер, толықтырулар мен түзетулер енгізу" мемлекеттік көрсетілетін стандартының (бұдан әрі – Стандарт) </w:t>
      </w:r>
      <w:r>
        <w:rPr>
          <w:rFonts w:ascii="Times New Roman"/>
          <w:b w:val="false"/>
          <w:i w:val="false"/>
          <w:color w:val="000000"/>
          <w:sz w:val="28"/>
        </w:rPr>
        <w:t>10-тармағымен</w:t>
      </w:r>
      <w:r>
        <w:rPr>
          <w:rFonts w:ascii="Times New Roman"/>
          <w:b w:val="false"/>
          <w:i w:val="false"/>
          <w:color w:val="000000"/>
          <w:sz w:val="28"/>
        </w:rPr>
        <w:t xml:space="preserve"> көзделген жағдайларда және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Мемлекеттік қызмет көрсету нәтижесін ұсыну нысаны: қағаз түрінде.</w:t>
      </w:r>
    </w:p>
    <w:bookmarkStart w:name="z161" w:id="138"/>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38"/>
    <w:bookmarkStart w:name="z162" w:id="139"/>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139"/>
    <w:bookmarkStart w:name="z163" w:id="140"/>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140"/>
    <w:p>
      <w:pPr>
        <w:spacing w:after="0"/>
        <w:ind w:left="0"/>
        <w:jc w:val="both"/>
      </w:pPr>
      <w:r>
        <w:rPr>
          <w:rFonts w:ascii="Times New Roman"/>
          <w:b w:val="false"/>
          <w:i w:val="false"/>
          <w:color w:val="000000"/>
          <w:sz w:val="28"/>
        </w:rPr>
        <w:t>
      1) қайтыс болуды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құжаттарды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не жеке басын куәландыратын құжатты көрсету кезінде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 6 (алты) сағат ішінде.</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 топтамасын толық ұсынбаған жағдайда және (немесе) мерзімі өтіп кеткен құжаттарды ұсынған кезде көрсетілетін қызметті беруші;</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берішінің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 көрсетілетін қызметті берушінің маманы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куәлікті басып шығарады мемлекеттік қызметті көрсету нәтижесін не жеке басын куәландыратын құжатты көрсету кезінде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қағаз жеткізгіштегі дәлелді жауап – 14 (он төрт) күнтізбелік күн ішінде.</w:t>
      </w:r>
    </w:p>
    <w:p>
      <w:pPr>
        <w:spacing w:after="0"/>
        <w:ind w:left="0"/>
        <w:jc w:val="both"/>
      </w:pPr>
      <w:r>
        <w:rPr>
          <w:rFonts w:ascii="Times New Roman"/>
          <w:b w:val="false"/>
          <w:i w:val="false"/>
          <w:color w:val="000000"/>
          <w:sz w:val="28"/>
        </w:rPr>
        <w:t xml:space="preserve">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 топтамасын толық ұсынбаған жағдайда және (немесе) мерзімі өтіп кеткен құжаттарды ұсынған кезде көрсетілетін қызметті беруші.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bookmarkStart w:name="z164" w:id="141"/>
    <w:p>
      <w:pPr>
        <w:spacing w:after="0"/>
        <w:ind w:left="0"/>
        <w:jc w:val="both"/>
      </w:pPr>
      <w:r>
        <w:rPr>
          <w:rFonts w:ascii="Times New Roman"/>
          <w:b w:val="false"/>
          <w:i w:val="false"/>
          <w:color w:val="000000"/>
          <w:sz w:val="28"/>
        </w:rPr>
        <w:t xml:space="preserve">
      6. Жеке басын куәландыратын құжатты көрсеткен кезде қағаз жеткізгіштегі қайтыс болу туралы куәлік (анықтама), енгізілген өзгерістерімен, толықтыруларымен және түзетулерімен қайтыс болу туралы қайталама куәлік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мемлекеттік қызметті көрсету рәсімінің (іс-қимылының) нәтижесі болып табылады. </w:t>
      </w:r>
    </w:p>
    <w:bookmarkEnd w:id="141"/>
    <w:bookmarkStart w:name="z165" w:id="142"/>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42"/>
    <w:bookmarkStart w:name="z166" w:id="143"/>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43"/>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67" w:id="144"/>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144"/>
    <w:bookmarkStart w:name="z168" w:id="145"/>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w:t>
      </w:r>
      <w:r>
        <w:br/>
      </w:r>
      <w:r>
        <w:rPr>
          <w:rFonts w:ascii="Times New Roman"/>
          <w:b/>
          <w:i w:val="false"/>
          <w:color w:val="000000"/>
        </w:rPr>
        <w:t>көрсетілетін қызметті берушілермен өзара іс-қимылдардың</w:t>
      </w:r>
      <w:r>
        <w:br/>
      </w:r>
      <w:r>
        <w:rPr>
          <w:rFonts w:ascii="Times New Roman"/>
          <w:b/>
          <w:i w:val="false"/>
          <w:color w:val="000000"/>
        </w:rPr>
        <w:t>тәртібін, сондай-ақ ақпараттық жүйелерді пайдалану тәртібін сипаттау</w:t>
      </w:r>
    </w:p>
    <w:bookmarkEnd w:id="145"/>
    <w:bookmarkStart w:name="z169" w:id="146"/>
    <w:p>
      <w:pPr>
        <w:spacing w:after="0"/>
        <w:ind w:left="0"/>
        <w:jc w:val="both"/>
      </w:pPr>
      <w:r>
        <w:rPr>
          <w:rFonts w:ascii="Times New Roman"/>
          <w:b w:val="false"/>
          <w:i w:val="false"/>
          <w:color w:val="000000"/>
          <w:sz w:val="28"/>
        </w:rPr>
        <w:t>
      9. Мемлекеттік қызмет www.egov.kz "электрондық үкімет" веб-порталы арқылы көрсетілмейді.</w:t>
      </w:r>
    </w:p>
    <w:bookmarkEnd w:id="146"/>
    <w:bookmarkStart w:name="z170" w:id="147"/>
    <w:p>
      <w:pPr>
        <w:spacing w:after="0"/>
        <w:ind w:left="0"/>
        <w:jc w:val="both"/>
      </w:pPr>
      <w:r>
        <w:rPr>
          <w:rFonts w:ascii="Times New Roman"/>
          <w:b w:val="false"/>
          <w:i w:val="false"/>
          <w:color w:val="000000"/>
          <w:sz w:val="28"/>
        </w:rPr>
        <w:t>
      10. Мемлекеттік корпорацияға жүгіну тәртібінің сипаттамасы, көрсетілетін қызметті алушының сұрауын өңдеу ұзақтығы:</w:t>
      </w:r>
    </w:p>
    <w:bookmarkEnd w:id="147"/>
    <w:p>
      <w:pPr>
        <w:spacing w:after="0"/>
        <w:ind w:left="0"/>
        <w:jc w:val="both"/>
      </w:pPr>
      <w:r>
        <w:rPr>
          <w:rFonts w:ascii="Times New Roman"/>
          <w:b w:val="false"/>
          <w:i w:val="false"/>
          <w:color w:val="000000"/>
          <w:sz w:val="28"/>
        </w:rPr>
        <w:t>
      көрсетілетін қызметті алушы Мемлекеттік корпорацияға құжаттар топтамасын тапсырған сәттен бастап мемлекеттік қызметті көрсету мерзімі – 1 (бір) жұмыс күні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 15 (он бес) күнтізбелік күн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171" w:id="148"/>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көрсетілетін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сипаттау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"Қайтыс болуды тіркеу, оның</w:t>
            </w:r>
            <w:r>
              <w:br/>
            </w:r>
            <w:r>
              <w:rPr>
                <w:rFonts w:ascii="Times New Roman"/>
                <w:b w:val="false"/>
                <w:i w:val="false"/>
                <w:color w:val="000000"/>
                <w:sz w:val="20"/>
              </w:rPr>
              <w:t>ішінде 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73" w:id="149"/>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149"/>
    <w:p>
      <w:pPr>
        <w:spacing w:after="0"/>
        <w:ind w:left="0"/>
        <w:jc w:val="both"/>
      </w:pPr>
      <w:r>
        <w:rPr>
          <w:rFonts w:ascii="Times New Roman"/>
          <w:b w:val="false"/>
          <w:i w:val="false"/>
          <w:color w:val="000000"/>
          <w:sz w:val="28"/>
        </w:rPr>
        <w:t>
      1) қайтыс болуды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12"/>
        <w:gridCol w:w="1473"/>
        <w:gridCol w:w="1473"/>
        <w:gridCol w:w="1258"/>
        <w:gridCol w:w="4709"/>
        <w:gridCol w:w="1475"/>
      </w:tblGrid>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әсімнің, операциялар) атауы және олардың сипаттамасы</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сағат ішінде</w:t>
            </w:r>
          </w:p>
        </w:tc>
        <w:tc>
          <w:tcPr>
            <w:tcW w:w="47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(құжаттарды қабылдау күні мемлекеттік қызметті көрсету мерзіміне кірмейді).</w:t>
            </w:r>
            <w:r>
              <w:br/>
            </w:r>
            <w:r>
              <w:rPr>
                <w:rFonts w:ascii="Times New Roman"/>
                <w:b w:val="false"/>
                <w:i w:val="false"/>
                <w:color w:val="000000"/>
                <w:sz w:val="20"/>
              </w:rPr>
              <w:t xml:space="preserve">
Стандарттың </w:t>
            </w:r>
            <w:r>
              <w:rPr>
                <w:rFonts w:ascii="Times New Roman"/>
                <w:b w:val="false"/>
                <w:i w:val="false"/>
                <w:color w:val="000000"/>
                <w:sz w:val="20"/>
              </w:rPr>
              <w:t>9-тармағымен</w:t>
            </w:r>
            <w:r>
              <w:rPr>
                <w:rFonts w:ascii="Times New Roman"/>
                <w:b w:val="false"/>
                <w:i w:val="false"/>
                <w:color w:val="000000"/>
                <w:sz w:val="20"/>
              </w:rPr>
              <w:t xml:space="preserve"> белгіленген құжаттарды қосымша тексеру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уақытқа ұзартылады</w:t>
            </w:r>
          </w:p>
        </w:tc>
      </w:tr>
    </w:tbl>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59"/>
        <w:gridCol w:w="1433"/>
        <w:gridCol w:w="1433"/>
        <w:gridCol w:w="1561"/>
        <w:gridCol w:w="4580"/>
        <w:gridCol w:w="1434"/>
      </w:tblGrid>
      <w:tr>
        <w:trPr>
          <w:trHeight w:val="30" w:hRule="atLeast"/>
        </w:trPr>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жеке басын куәландыратын құжатты көрсеткен кезде қағаз жеткізгіште мемлекеттік қызмет көрсетуден бас тарту туралы дәлелді жауап</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w:t>
            </w:r>
          </w:p>
        </w:tc>
        <w:tc>
          <w:tcPr>
            <w:tcW w:w="45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(қабылдау күні мемлекеттік қызметті көрсету мерзіміне кірмейді)</w:t>
            </w:r>
            <w:r>
              <w:br/>
            </w:r>
            <w:r>
              <w:rPr>
                <w:rFonts w:ascii="Times New Roman"/>
                <w:b w:val="false"/>
                <w:i w:val="false"/>
                <w:color w:val="000000"/>
                <w:sz w:val="20"/>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"Қайтыс болуды тіркеу, оның</w:t>
            </w:r>
            <w:r>
              <w:br/>
            </w:r>
            <w:r>
              <w:rPr>
                <w:rFonts w:ascii="Times New Roman"/>
                <w:b w:val="false"/>
                <w:i w:val="false"/>
                <w:color w:val="000000"/>
                <w:sz w:val="20"/>
              </w:rPr>
              <w:t>ішінде 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75" w:id="150"/>
    <w:p>
      <w:pPr>
        <w:spacing w:after="0"/>
        <w:ind w:left="0"/>
        <w:jc w:val="left"/>
      </w:pPr>
      <w:r>
        <w:rPr>
          <w:rFonts w:ascii="Times New Roman"/>
          <w:b/>
          <w:i w:val="false"/>
          <w:color w:val="000000"/>
        </w:rPr>
        <w:t xml:space="preserve"> "Қайтыс болуды тіркеу, оның ішінде азаматтық хал актілері</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 xml:space="preserve">мемлекеттік қызметті көрсетудің бизнес-процестерінің анықтамалығы </w:t>
      </w:r>
    </w:p>
    <w:bookmarkEnd w:id="150"/>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241800"/>
                    </a:xfrm>
                    <a:prstGeom prst="rect">
                      <a:avLst/>
                    </a:prstGeom>
                  </pic:spPr>
                </pic:pic>
              </a:graphicData>
            </a:graphic>
          </wp:inline>
        </w:drawing>
      </w:r>
    </w:p>
    <w:p>
      <w:pPr>
        <w:spacing w:after="0"/>
        <w:ind w:left="0"/>
        <w:jc w:val="left"/>
      </w:pPr>
      <w:r>
        <w:br/>
      </w:r>
    </w:p>
    <w:bookmarkStart w:name="z176" w:id="151"/>
    <w:p>
      <w:pPr>
        <w:spacing w:after="0"/>
        <w:ind w:left="0"/>
        <w:jc w:val="left"/>
      </w:pPr>
      <w:r>
        <w:rPr>
          <w:rFonts w:ascii="Times New Roman"/>
          <w:b/>
          <w:i w:val="false"/>
          <w:color w:val="000000"/>
        </w:rPr>
        <w:t xml:space="preserve"> Шартты белгілер: </w:t>
      </w:r>
    </w:p>
    <w:bookmarkEnd w:id="151"/>
    <w:p>
      <w:pPr>
        <w:spacing w:after="0"/>
        <w:ind w:left="0"/>
        <w:jc w:val="both"/>
      </w:pPr>
      <w:r>
        <w:drawing>
          <wp:inline distT="0" distB="0" distL="0" distR="0">
            <wp:extent cx="5943600" cy="267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943600" cy="2679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78" w:id="152"/>
    <w:p>
      <w:pPr>
        <w:spacing w:after="0"/>
        <w:ind w:left="0"/>
        <w:jc w:val="left"/>
      </w:pPr>
      <w:r>
        <w:rPr>
          <w:rFonts w:ascii="Times New Roman"/>
          <w:b/>
          <w:i w:val="false"/>
          <w:color w:val="000000"/>
        </w:rPr>
        <w:t xml:space="preserve"> "Бала асырап алуды тіркеу, оның ішінде азаматтық хал актілері</w:t>
      </w:r>
      <w:r>
        <w:br/>
      </w:r>
      <w:r>
        <w:rPr>
          <w:rFonts w:ascii="Times New Roman"/>
          <w:b/>
          <w:i w:val="false"/>
          <w:color w:val="000000"/>
        </w:rPr>
        <w:t>жазбаларына өзгерістер, толықтырулар мен түзетулер енгізу"</w:t>
      </w:r>
      <w:r>
        <w:br/>
      </w:r>
      <w:r>
        <w:rPr>
          <w:rFonts w:ascii="Times New Roman"/>
          <w:b/>
          <w:i w:val="false"/>
          <w:color w:val="000000"/>
        </w:rPr>
        <w:t>мемлекеттік көрсетілетін қызмет регламенті</w:t>
      </w:r>
    </w:p>
    <w:bookmarkEnd w:id="152"/>
    <w:bookmarkStart w:name="z179" w:id="153"/>
    <w:p>
      <w:pPr>
        <w:spacing w:after="0"/>
        <w:ind w:left="0"/>
        <w:jc w:val="left"/>
      </w:pPr>
      <w:r>
        <w:rPr>
          <w:rFonts w:ascii="Times New Roman"/>
          <w:b/>
          <w:i w:val="false"/>
          <w:color w:val="000000"/>
        </w:rPr>
        <w:t xml:space="preserve"> 1. Жалпы ережелер</w:t>
      </w:r>
    </w:p>
    <w:bookmarkEnd w:id="153"/>
    <w:bookmarkStart w:name="z180" w:id="154"/>
    <w:p>
      <w:pPr>
        <w:spacing w:after="0"/>
        <w:ind w:left="0"/>
        <w:jc w:val="both"/>
      </w:pPr>
      <w:r>
        <w:rPr>
          <w:rFonts w:ascii="Times New Roman"/>
          <w:b w:val="false"/>
          <w:i w:val="false"/>
          <w:color w:val="000000"/>
          <w:sz w:val="28"/>
        </w:rPr>
        <w:t>
      1. "Бала асырап алуды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аудандарының, қалаларының жергілікті атқарушы органдары (бұдан әрі – көрсетілетін қызметті беруші) көрсетеді.</w:t>
      </w:r>
    </w:p>
    <w:bookmarkEnd w:id="154"/>
    <w:p>
      <w:pPr>
        <w:spacing w:after="0"/>
        <w:ind w:left="0"/>
        <w:jc w:val="both"/>
      </w:pPr>
      <w:r>
        <w:rPr>
          <w:rFonts w:ascii="Times New Roman"/>
          <w:b w:val="false"/>
          <w:i w:val="false"/>
          <w:color w:val="000000"/>
          <w:sz w:val="28"/>
        </w:rPr>
        <w:t>
      Өтініштерді қабылдау және мемлекеттік қызметті көрсету нәтижесін беру аудандар мен қалалардың жергілікті атқарушы органдары, кенттердің, ауылдардың, ауылдық округтердің әкімдері арқылы жүзеге асырылады.</w:t>
      </w:r>
    </w:p>
    <w:bookmarkStart w:name="z181" w:id="155"/>
    <w:p>
      <w:pPr>
        <w:spacing w:after="0"/>
        <w:ind w:left="0"/>
        <w:jc w:val="both"/>
      </w:pPr>
      <w:r>
        <w:rPr>
          <w:rFonts w:ascii="Times New Roman"/>
          <w:b w:val="false"/>
          <w:i w:val="false"/>
          <w:color w:val="000000"/>
          <w:sz w:val="28"/>
        </w:rPr>
        <w:t>
      2. Мемлекеттік қызметті көрсету нысаны: қағаз түрінде.</w:t>
      </w:r>
    </w:p>
    <w:bookmarkEnd w:id="155"/>
    <w:bookmarkStart w:name="z182" w:id="156"/>
    <w:p>
      <w:pPr>
        <w:spacing w:after="0"/>
        <w:ind w:left="0"/>
        <w:jc w:val="both"/>
      </w:pPr>
      <w:r>
        <w:rPr>
          <w:rFonts w:ascii="Times New Roman"/>
          <w:b w:val="false"/>
          <w:i w:val="false"/>
          <w:color w:val="000000"/>
          <w:sz w:val="28"/>
        </w:rPr>
        <w:t>
      3. Көрсетілетін мемлекеттік қызметтің нәтижесі:</w:t>
      </w:r>
    </w:p>
    <w:bookmarkEnd w:id="156"/>
    <w:p>
      <w:pPr>
        <w:spacing w:after="0"/>
        <w:ind w:left="0"/>
        <w:jc w:val="both"/>
      </w:pPr>
      <w:r>
        <w:rPr>
          <w:rFonts w:ascii="Times New Roman"/>
          <w:b w:val="false"/>
          <w:i w:val="false"/>
          <w:color w:val="000000"/>
          <w:sz w:val="28"/>
        </w:rPr>
        <w:t xml:space="preserve">
      жеке басын куәландыратын құжатты көрсеткен кезде қағаз жеткізгіштегі ұл (қыз) асырап алу туралы және баланың туу туралы куәлік, енгізілген өзгерістерімен, толықтыруларымен және түзетулерімен ұл (қыз) асырап алу туралы қайталама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"Бала асырап алуды тіркеу, оның ішінде азаматтық хал актілері жазбаларына өзгерістер, толықтырулар мен түзетулер енгізу" мемлекеттік қызмет көрсету стандартының (бұдан әрі – Стандарт) </w:t>
      </w:r>
      <w:r>
        <w:rPr>
          <w:rFonts w:ascii="Times New Roman"/>
          <w:b w:val="false"/>
          <w:i w:val="false"/>
          <w:color w:val="000000"/>
          <w:sz w:val="28"/>
        </w:rPr>
        <w:t>9-1-тармағында</w:t>
      </w:r>
      <w:r>
        <w:rPr>
          <w:rFonts w:ascii="Times New Roman"/>
          <w:b w:val="false"/>
          <w:i w:val="false"/>
          <w:color w:val="000000"/>
          <w:sz w:val="28"/>
        </w:rPr>
        <w:t xml:space="preserve"> көзделген негіздер мен жағдайларда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183" w:id="157"/>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57"/>
    <w:bookmarkStart w:name="z184" w:id="158"/>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158"/>
    <w:bookmarkStart w:name="z185" w:id="159"/>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оны орындау ұзақтығы:</w:t>
      </w:r>
    </w:p>
    <w:bookmarkEnd w:id="159"/>
    <w:p>
      <w:pPr>
        <w:spacing w:after="0"/>
        <w:ind w:left="0"/>
        <w:jc w:val="both"/>
      </w:pPr>
      <w:r>
        <w:rPr>
          <w:rFonts w:ascii="Times New Roman"/>
          <w:b w:val="false"/>
          <w:i w:val="false"/>
          <w:color w:val="000000"/>
          <w:sz w:val="28"/>
        </w:rPr>
        <w:t>
      1) бала асырап алуды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тіркеуді жүзеге асырады және азаматтық хал актісін тіркеу туралы тиісті куәлікті басып шығарады не жеке басын куәландыратын құжатты көрсеткен кезде қағаз жеткізгіштегі Стандарттың </w:t>
      </w:r>
      <w:r>
        <w:rPr>
          <w:rFonts w:ascii="Times New Roman"/>
          <w:b w:val="false"/>
          <w:i w:val="false"/>
          <w:color w:val="000000"/>
          <w:sz w:val="28"/>
        </w:rPr>
        <w:t>9-1-тармағында</w:t>
      </w:r>
      <w:r>
        <w:rPr>
          <w:rFonts w:ascii="Times New Roman"/>
          <w:b w:val="false"/>
          <w:i w:val="false"/>
          <w:color w:val="000000"/>
          <w:sz w:val="28"/>
        </w:rPr>
        <w:t xml:space="preserve"> көзделген негіздер мен жағдайларда мемлекеттік қызмет көрсетуден бас тарту туралы дәлелді жауап– 6 (алты) сағат ішінде.</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азаматтық хал актісін тіркеу туралы тиісті куәлікті қалыптастырғаннан кейін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акт жазбасын қалыптастырады, тіркеуді жүзеге асырады және азаматтық хал актісін тіркеу туралы тиісті куәлікті басып шығарады не жеке басын куәландыратын құжатты көрсеткен кезде Стандарттың </w:t>
      </w:r>
      <w:r>
        <w:rPr>
          <w:rFonts w:ascii="Times New Roman"/>
          <w:b w:val="false"/>
          <w:i w:val="false"/>
          <w:color w:val="000000"/>
          <w:sz w:val="28"/>
        </w:rPr>
        <w:t>9-1-тармағында</w:t>
      </w:r>
      <w:r>
        <w:rPr>
          <w:rFonts w:ascii="Times New Roman"/>
          <w:b w:val="false"/>
          <w:i w:val="false"/>
          <w:color w:val="000000"/>
          <w:sz w:val="28"/>
        </w:rPr>
        <w:t xml:space="preserve"> көзделген негіздер мен жағдайларда мемлекеттік қызмет көрсетуден бас тарту туралы қағаз жеткізгіштегі дәлелді жауап – 14 (он төрт) күнтізбелік күн ішінде.</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азаматтық хал актісін тіркеу туралы тиісті куәлікті қалыптастырғаннан кейін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алушыға мемлекеттік қызметті көрсету нәтижесін береді – 20 (жиырма) минут ішінде.</w:t>
      </w:r>
    </w:p>
    <w:bookmarkStart w:name="z186" w:id="160"/>
    <w:p>
      <w:pPr>
        <w:spacing w:after="0"/>
        <w:ind w:left="0"/>
        <w:jc w:val="both"/>
      </w:pPr>
      <w:r>
        <w:rPr>
          <w:rFonts w:ascii="Times New Roman"/>
          <w:b w:val="false"/>
          <w:i w:val="false"/>
          <w:color w:val="000000"/>
          <w:sz w:val="28"/>
        </w:rPr>
        <w:t xml:space="preserve">
      6. Бала асырап алу туралы және туу туралы куәлік, енгізілген өзгерістерімен, толықтыруларымен және түзетулерімен бала асырап алу туралы қайталама куәлік не жеке басын куәландыратын құжатты көрсеткен кезде Стандарттың </w:t>
      </w:r>
      <w:r>
        <w:rPr>
          <w:rFonts w:ascii="Times New Roman"/>
          <w:b w:val="false"/>
          <w:i w:val="false"/>
          <w:color w:val="000000"/>
          <w:sz w:val="28"/>
        </w:rPr>
        <w:t>9-1-тармағында</w:t>
      </w:r>
      <w:r>
        <w:rPr>
          <w:rFonts w:ascii="Times New Roman"/>
          <w:b w:val="false"/>
          <w:i w:val="false"/>
          <w:color w:val="000000"/>
          <w:sz w:val="28"/>
        </w:rPr>
        <w:t xml:space="preserve"> көзделген негіздер мен жағдайларда мемлекеттік қызмет көрсетуден бас тарту туралы қағаз жеткізгіштегі дәлелді жауап мемлекеттік қызметті көрсету рәсімінің (іс-қимылының) нәтижесі болып табылады.</w:t>
      </w:r>
    </w:p>
    <w:bookmarkEnd w:id="160"/>
    <w:bookmarkStart w:name="z187" w:id="161"/>
    <w:p>
      <w:pPr>
        <w:spacing w:after="0"/>
        <w:ind w:left="0"/>
        <w:jc w:val="left"/>
      </w:pPr>
      <w:r>
        <w:rPr>
          <w:rFonts w:ascii="Times New Roman"/>
          <w:b/>
          <w:i w:val="false"/>
          <w:color w:val="000000"/>
        </w:rPr>
        <w:t xml:space="preserve"> 3.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61"/>
    <w:bookmarkStart w:name="z188" w:id="162"/>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62"/>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189" w:id="163"/>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келтірілген.</w:t>
      </w:r>
    </w:p>
    <w:bookmarkEnd w:id="163"/>
    <w:bookmarkStart w:name="z190" w:id="164"/>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корпорациясымен және (немесе) өзге де</w:t>
      </w:r>
      <w:r>
        <w:br/>
      </w:r>
      <w:r>
        <w:rPr>
          <w:rFonts w:ascii="Times New Roman"/>
          <w:b/>
          <w:i w:val="false"/>
          <w:color w:val="000000"/>
        </w:rPr>
        <w:t>көрсетілетін 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164"/>
    <w:bookmarkStart w:name="z191" w:id="165"/>
    <w:p>
      <w:pPr>
        <w:spacing w:after="0"/>
        <w:ind w:left="0"/>
        <w:jc w:val="both"/>
      </w:pPr>
      <w:r>
        <w:rPr>
          <w:rFonts w:ascii="Times New Roman"/>
          <w:b w:val="false"/>
          <w:i w:val="false"/>
          <w:color w:val="000000"/>
          <w:sz w:val="28"/>
        </w:rPr>
        <w:t>
      9. Мемлекеттік көрсетілетін қызмет "Азаматтарға арналған үкімет" мемлекеттік корпорациясы" коммерциялық емес акционерлік қоғамы және www.egov.kz "электрондық үкімет" веб-порталы арқылы көрсетілмейді.</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 алуды тіркеу,</w:t>
            </w:r>
            <w:r>
              <w:br/>
            </w:r>
            <w:r>
              <w:rPr>
                <w:rFonts w:ascii="Times New Roman"/>
                <w:b w:val="false"/>
                <w:i w:val="false"/>
                <w:color w:val="000000"/>
                <w:sz w:val="20"/>
              </w:rPr>
              <w:t>оның ішінде азаматтық хал</w:t>
            </w:r>
            <w:r>
              <w:br/>
            </w:r>
            <w:r>
              <w:rPr>
                <w:rFonts w:ascii="Times New Roman"/>
                <w:b w:val="false"/>
                <w:i w:val="false"/>
                <w:color w:val="000000"/>
                <w:sz w:val="20"/>
              </w:rPr>
              <w:t>актілері 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193" w:id="166"/>
    <w:p>
      <w:pPr>
        <w:spacing w:after="0"/>
        <w:ind w:left="0"/>
        <w:jc w:val="left"/>
      </w:pPr>
      <w:r>
        <w:rPr>
          <w:rFonts w:ascii="Times New Roman"/>
          <w:b/>
          <w:i w:val="false"/>
          <w:color w:val="000000"/>
        </w:rPr>
        <w:t xml:space="preserve"> "Бала асырап алуды тіркеу, оның ішінде</w:t>
      </w:r>
      <w:r>
        <w:br/>
      </w:r>
      <w:r>
        <w:rPr>
          <w:rFonts w:ascii="Times New Roman"/>
          <w:b/>
          <w:i w:val="false"/>
          <w:color w:val="000000"/>
        </w:rPr>
        <w:t>азаматтық хал актілері жазбаларына өзгерістер,</w:t>
      </w:r>
      <w:r>
        <w:br/>
      </w:r>
      <w:r>
        <w:rPr>
          <w:rFonts w:ascii="Times New Roman"/>
          <w:b/>
          <w:i w:val="false"/>
          <w:color w:val="000000"/>
        </w:rPr>
        <w:t>толықтырулар мен түзетулер енгізу" мемлекеттік</w:t>
      </w:r>
      <w:r>
        <w:br/>
      </w:r>
      <w:r>
        <w:rPr>
          <w:rFonts w:ascii="Times New Roman"/>
          <w:b/>
          <w:i w:val="false"/>
          <w:color w:val="000000"/>
        </w:rPr>
        <w:t>қызметті көрсетудің бизнес-процестерінің анықтамалығы</w:t>
      </w:r>
    </w:p>
    <w:bookmarkEnd w:id="166"/>
    <w:p>
      <w:pPr>
        <w:spacing w:after="0"/>
        <w:ind w:left="0"/>
        <w:jc w:val="both"/>
      </w:pPr>
      <w:r>
        <w:rPr>
          <w:rFonts w:ascii="Times New Roman"/>
          <w:b w:val="false"/>
          <w:i w:val="false"/>
          <w:color w:val="000000"/>
          <w:sz w:val="28"/>
        </w:rPr>
        <w:t>
      1) бала асырап алуды тіркеу: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азаматтық хал актісі жазбасына өзгерістер, толықтырулар мен түзетулер енгізу: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4" w:id="167"/>
    <w:p>
      <w:pPr>
        <w:spacing w:after="0"/>
        <w:ind w:left="0"/>
        <w:jc w:val="left"/>
      </w:pPr>
      <w:r>
        <w:rPr>
          <w:rFonts w:ascii="Times New Roman"/>
          <w:b/>
          <w:i w:val="false"/>
          <w:color w:val="000000"/>
        </w:rPr>
        <w:t xml:space="preserve"> Шартты белгілер: </w:t>
      </w:r>
    </w:p>
    <w:bookmarkEnd w:id="167"/>
    <w:p>
      <w:pPr>
        <w:spacing w:after="0"/>
        <w:ind w:left="0"/>
        <w:jc w:val="both"/>
      </w:pPr>
      <w:r>
        <w:drawing>
          <wp:inline distT="0" distB="0" distL="0" distR="0">
            <wp:extent cx="60960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096000" cy="2933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әкімдігінің 2016 жылғы</w:t>
            </w:r>
            <w:r>
              <w:br/>
            </w:r>
            <w:r>
              <w:rPr>
                <w:rFonts w:ascii="Times New Roman"/>
                <w:b w:val="false"/>
                <w:i w:val="false"/>
                <w:color w:val="000000"/>
                <w:sz w:val="20"/>
              </w:rPr>
              <w:t>"20" желтоқсандағы</w:t>
            </w:r>
            <w:r>
              <w:br/>
            </w:r>
            <w:r>
              <w:rPr>
                <w:rFonts w:ascii="Times New Roman"/>
                <w:b w:val="false"/>
                <w:i w:val="false"/>
                <w:color w:val="000000"/>
                <w:sz w:val="20"/>
              </w:rPr>
              <w:t>№ 374/8 қаулысына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 әкімдігінің</w:t>
            </w:r>
            <w:r>
              <w:br/>
            </w:r>
            <w:r>
              <w:rPr>
                <w:rFonts w:ascii="Times New Roman"/>
                <w:b w:val="false"/>
                <w:i w:val="false"/>
                <w:color w:val="000000"/>
                <w:sz w:val="20"/>
              </w:rPr>
              <w:t>2015 жылғы "17" шілдедегі</w:t>
            </w:r>
            <w:r>
              <w:br/>
            </w:r>
            <w:r>
              <w:rPr>
                <w:rFonts w:ascii="Times New Roman"/>
                <w:b w:val="false"/>
                <w:i w:val="false"/>
                <w:color w:val="000000"/>
                <w:sz w:val="20"/>
              </w:rPr>
              <w:t>№ 216/7 қаулысымен</w:t>
            </w:r>
            <w:r>
              <w:br/>
            </w:r>
            <w:r>
              <w:rPr>
                <w:rFonts w:ascii="Times New Roman"/>
                <w:b w:val="false"/>
                <w:i w:val="false"/>
                <w:color w:val="000000"/>
                <w:sz w:val="20"/>
              </w:rPr>
              <w:t>бекітілген</w:t>
            </w:r>
          </w:p>
        </w:tc>
      </w:tr>
    </w:tbl>
    <w:bookmarkStart w:name="z196" w:id="168"/>
    <w:p>
      <w:pPr>
        <w:spacing w:after="0"/>
        <w:ind w:left="0"/>
        <w:jc w:val="left"/>
      </w:pPr>
      <w:r>
        <w:rPr>
          <w:rFonts w:ascii="Times New Roman"/>
          <w:b/>
          <w:i w:val="false"/>
          <w:color w:val="000000"/>
        </w:rPr>
        <w:t xml:space="preserve"> "Некені (ерлі-зайыптылықты) бұзуды тіркеу, оның ішінде</w:t>
      </w:r>
      <w:r>
        <w:br/>
      </w:r>
      <w:r>
        <w:rPr>
          <w:rFonts w:ascii="Times New Roman"/>
          <w:b/>
          <w:i w:val="false"/>
          <w:color w:val="000000"/>
        </w:rPr>
        <w:t>азаматтық хал актілері жазбаларына өзгерістер, толықтырулар</w:t>
      </w:r>
      <w:r>
        <w:br/>
      </w:r>
      <w:r>
        <w:rPr>
          <w:rFonts w:ascii="Times New Roman"/>
          <w:b/>
          <w:i w:val="false"/>
          <w:color w:val="000000"/>
        </w:rPr>
        <w:t>мен түзетулер енгізу" мемлекеттік көрсетілетін қызмет регламенті</w:t>
      </w:r>
    </w:p>
    <w:bookmarkEnd w:id="168"/>
    <w:bookmarkStart w:name="z197" w:id="169"/>
    <w:p>
      <w:pPr>
        <w:spacing w:after="0"/>
        <w:ind w:left="0"/>
        <w:jc w:val="left"/>
      </w:pPr>
      <w:r>
        <w:rPr>
          <w:rFonts w:ascii="Times New Roman"/>
          <w:b/>
          <w:i w:val="false"/>
          <w:color w:val="000000"/>
        </w:rPr>
        <w:t xml:space="preserve"> 1. Жалпы ережелер</w:t>
      </w:r>
    </w:p>
    <w:bookmarkEnd w:id="169"/>
    <w:bookmarkStart w:name="z198" w:id="170"/>
    <w:p>
      <w:pPr>
        <w:spacing w:after="0"/>
        <w:ind w:left="0"/>
        <w:jc w:val="both"/>
      </w:pPr>
      <w:r>
        <w:rPr>
          <w:rFonts w:ascii="Times New Roman"/>
          <w:b w:val="false"/>
          <w:i w:val="false"/>
          <w:color w:val="000000"/>
          <w:sz w:val="28"/>
        </w:rPr>
        <w:t>
      1.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қызметін (бұдан әрі – мемлекеттік көрсетілетін қызмет) Павлодар облысы қалаларының, аудандарының жергілікті атқарушы органдары (бұдан әрі – көрсетілетін қызметті беруші) көрсетеді.</w:t>
      </w:r>
    </w:p>
    <w:bookmarkEnd w:id="170"/>
    <w:p>
      <w:pPr>
        <w:spacing w:after="0"/>
        <w:ind w:left="0"/>
        <w:jc w:val="both"/>
      </w:pPr>
      <w:r>
        <w:rPr>
          <w:rFonts w:ascii="Times New Roman"/>
          <w:b w:val="false"/>
          <w:i w:val="false"/>
          <w:color w:val="000000"/>
          <w:sz w:val="28"/>
        </w:rPr>
        <w:t>
      Өтінішті қабылдау және мемлекеттік қызметті көрсету нәтижесін беру баламалы негізде:</w:t>
      </w:r>
    </w:p>
    <w:p>
      <w:pPr>
        <w:spacing w:after="0"/>
        <w:ind w:left="0"/>
        <w:jc w:val="both"/>
      </w:pPr>
      <w:r>
        <w:rPr>
          <w:rFonts w:ascii="Times New Roman"/>
          <w:b w:val="false"/>
          <w:i w:val="false"/>
          <w:color w:val="000000"/>
          <w:sz w:val="28"/>
        </w:rPr>
        <w:t>
      1) аудандардың, қалалардың жергілікті атқарушы органдары, кенттердің, ауылдардың, ауылдық округтердің әкімдері;</w:t>
      </w:r>
    </w:p>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 (бұдан әрі – Мемлекеттік корпорация);</w:t>
      </w:r>
    </w:p>
    <w:p>
      <w:pPr>
        <w:spacing w:after="0"/>
        <w:ind w:left="0"/>
        <w:jc w:val="both"/>
      </w:pPr>
      <w:r>
        <w:rPr>
          <w:rFonts w:ascii="Times New Roman"/>
          <w:b w:val="false"/>
          <w:i w:val="false"/>
          <w:color w:val="000000"/>
          <w:sz w:val="28"/>
        </w:rPr>
        <w:t>
      3) www.egov.kz "электрондық үкімет" веб-порталы" (бұдан әрі – портал) арқылы жүзеге асырылады.</w:t>
      </w:r>
    </w:p>
    <w:bookmarkStart w:name="z199" w:id="171"/>
    <w:p>
      <w:pPr>
        <w:spacing w:after="0"/>
        <w:ind w:left="0"/>
        <w:jc w:val="both"/>
      </w:pPr>
      <w:r>
        <w:rPr>
          <w:rFonts w:ascii="Times New Roman"/>
          <w:b w:val="false"/>
          <w:i w:val="false"/>
          <w:color w:val="000000"/>
          <w:sz w:val="28"/>
        </w:rPr>
        <w:t>
      2. Мемлекеттік қызметті көрсету нысаны: электрондық (ішінара автоматтандырылған) және (немесе) қағаз түрінде.</w:t>
      </w:r>
    </w:p>
    <w:bookmarkEnd w:id="171"/>
    <w:bookmarkStart w:name="z200" w:id="172"/>
    <w:p>
      <w:pPr>
        <w:spacing w:after="0"/>
        <w:ind w:left="0"/>
        <w:jc w:val="both"/>
      </w:pPr>
      <w:r>
        <w:rPr>
          <w:rFonts w:ascii="Times New Roman"/>
          <w:b w:val="false"/>
          <w:i w:val="false"/>
          <w:color w:val="000000"/>
          <w:sz w:val="28"/>
        </w:rPr>
        <w:t>
      3. Көрсетілетін мемлекеттік қызметтің нәтижесі:</w:t>
      </w:r>
    </w:p>
    <w:bookmarkEnd w:id="172"/>
    <w:p>
      <w:pPr>
        <w:spacing w:after="0"/>
        <w:ind w:left="0"/>
        <w:jc w:val="both"/>
      </w:pPr>
      <w:r>
        <w:rPr>
          <w:rFonts w:ascii="Times New Roman"/>
          <w:b w:val="false"/>
          <w:i w:val="false"/>
          <w:color w:val="000000"/>
          <w:sz w:val="28"/>
        </w:rPr>
        <w:t xml:space="preserve">
      жеке басын куәландыратын құжатты көрсету кезінде қағаз жеткізгіштегі некені (ерлі-зайыптылықты) бұзуды мемлекеттік тіркеу туралы куәлік, енгізілген өзгерістерімен, толықтыруларымен және түзетулерімен некені (ерлі-зайыптылықты) бұзу туралы қайталама куәлік не Қазақстан Республикасы Әділет министрінің 2015 жылғы 17 сәуірдегі № 219 </w:t>
      </w:r>
      <w:r>
        <w:rPr>
          <w:rFonts w:ascii="Times New Roman"/>
          <w:b w:val="false"/>
          <w:i w:val="false"/>
          <w:color w:val="000000"/>
          <w:sz w:val="28"/>
        </w:rPr>
        <w:t>бұйрығымен</w:t>
      </w:r>
      <w:r>
        <w:rPr>
          <w:rFonts w:ascii="Times New Roman"/>
          <w:b w:val="false"/>
          <w:i w:val="false"/>
          <w:color w:val="000000"/>
          <w:sz w:val="28"/>
        </w:rPr>
        <w:t xml:space="preserve"> бекітілген "Некені (ерлі-зайыптылықты) бұзуды тіркеу, оның ішінде азаматтық хал актілері жазбаларына өзгерістер, толықтырулар мен түзетулер енгізу" мемлекеттік көрсетілетін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 мен негіздер бойынша мемлекеттік қызмет көрсетуден бас тарту туралы дәлелді жауап.</w:t>
      </w:r>
    </w:p>
    <w:p>
      <w:pPr>
        <w:spacing w:after="0"/>
        <w:ind w:left="0"/>
        <w:jc w:val="both"/>
      </w:pPr>
      <w:r>
        <w:rPr>
          <w:rFonts w:ascii="Times New Roman"/>
          <w:b w:val="false"/>
          <w:i w:val="false"/>
          <w:color w:val="000000"/>
          <w:sz w:val="28"/>
        </w:rPr>
        <w:t xml:space="preserve">
      Порталда көрсетілетін қызметті алушының "жеке кабинетіне" қызметті берушінің уәкілетті адамының электрондық цифрлық қолтаңбасымен (бұдан әрі - ЭЦҚ) куәландырылған электрондық құжат нысанында электрондық өтініштің қабылданғанын растау және некені (ерлі-зайыптылықты) бұзуды тіркеу күнінің белгіленуі туралы хабарлама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электронды құжат нысанында дәлелді жауап жолданады.</w:t>
      </w:r>
    </w:p>
    <w:p>
      <w:pPr>
        <w:spacing w:after="0"/>
        <w:ind w:left="0"/>
        <w:jc w:val="both"/>
      </w:pPr>
      <w:r>
        <w:rPr>
          <w:rFonts w:ascii="Times New Roman"/>
          <w:b w:val="false"/>
          <w:i w:val="false"/>
          <w:color w:val="000000"/>
          <w:sz w:val="28"/>
        </w:rPr>
        <w:t>
      Мемлекеттік қызмет көрсету нәтижесінің нысаны: қағаз түрінде.</w:t>
      </w:r>
    </w:p>
    <w:bookmarkStart w:name="z201" w:id="173"/>
    <w:p>
      <w:pPr>
        <w:spacing w:after="0"/>
        <w:ind w:left="0"/>
        <w:jc w:val="left"/>
      </w:pPr>
      <w:r>
        <w:rPr>
          <w:rFonts w:ascii="Times New Roman"/>
          <w:b/>
          <w:i w:val="false"/>
          <w:color w:val="000000"/>
        </w:rPr>
        <w:t xml:space="preserve"> 2.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іс-қимылының тәртібін сипаттау</w:t>
      </w:r>
    </w:p>
    <w:bookmarkEnd w:id="173"/>
    <w:bookmarkStart w:name="z202" w:id="174"/>
    <w:p>
      <w:pPr>
        <w:spacing w:after="0"/>
        <w:ind w:left="0"/>
        <w:jc w:val="both"/>
      </w:pPr>
      <w:r>
        <w:rPr>
          <w:rFonts w:ascii="Times New Roman"/>
          <w:b w:val="false"/>
          <w:i w:val="false"/>
          <w:color w:val="000000"/>
          <w:sz w:val="28"/>
        </w:rPr>
        <w:t xml:space="preserve">
      4. Өтініш және Стандарттың </w:t>
      </w:r>
      <w:r>
        <w:rPr>
          <w:rFonts w:ascii="Times New Roman"/>
          <w:b w:val="false"/>
          <w:i w:val="false"/>
          <w:color w:val="000000"/>
          <w:sz w:val="28"/>
        </w:rPr>
        <w:t>9-тармағымен</w:t>
      </w:r>
      <w:r>
        <w:rPr>
          <w:rFonts w:ascii="Times New Roman"/>
          <w:b w:val="false"/>
          <w:i w:val="false"/>
          <w:color w:val="000000"/>
          <w:sz w:val="28"/>
        </w:rPr>
        <w:t xml:space="preserve"> көзделген қажетті құжаттар мемлекеттік қызметті көрсету бойынша рәсімді (іс-қимылды) бастауға негіз болып табылады.</w:t>
      </w:r>
    </w:p>
    <w:bookmarkEnd w:id="174"/>
    <w:bookmarkStart w:name="z203" w:id="175"/>
    <w:p>
      <w:pPr>
        <w:spacing w:after="0"/>
        <w:ind w:left="0"/>
        <w:jc w:val="both"/>
      </w:pPr>
      <w:r>
        <w:rPr>
          <w:rFonts w:ascii="Times New Roman"/>
          <w:b w:val="false"/>
          <w:i w:val="false"/>
          <w:color w:val="000000"/>
          <w:sz w:val="28"/>
        </w:rPr>
        <w:t>
      5. Мемлекеттік қызметті көрсету үдерісінің құрамына кіретін әрбір рәсімнің (іс-қимылдың) мазмұны және оны орындаудың ұзақтығы:</w:t>
      </w:r>
    </w:p>
    <w:bookmarkEnd w:id="175"/>
    <w:p>
      <w:pPr>
        <w:spacing w:after="0"/>
        <w:ind w:left="0"/>
        <w:jc w:val="both"/>
      </w:pPr>
      <w:r>
        <w:rPr>
          <w:rFonts w:ascii="Times New Roman"/>
          <w:b w:val="false"/>
          <w:i w:val="false"/>
          <w:color w:val="000000"/>
          <w:sz w:val="28"/>
        </w:rPr>
        <w:t>
      1) заңды күшіне енген некені (ерлі-зайыптылықты) бұзу туралы сот шешімінің негізінде некені (ерлі-зайыптылықты) бұзуды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"Азаматтық хал актісінің жазбасы" тіркеу пункті" ақпараттық жүйесінде (бұдан әрі – "АХАТ" ТП" АЖ) акт жазбасын қалыптастырады, тіркеуді жүзеге асырады және азаматтық хал актісін тіркеу туралы тиісті куәлікті басып шығарады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 1 (бір) жұмыс күні ішінде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2)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 өтініш түскен күннен бастап бір апта мерзімде қамауда жатқан жұбайына немесе әрекетке қабілетсіз жұбайының қорғаншысына немесе хабар-ошарсыз кеткен деп танылған жұбайының мүлкіне қорғаншыға хабарлай отырып,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- 44 (қырық төрт) күнтізбелік күн ішінде.</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3) кәмелетке толмаған балалары жоқ ерлі-зайыптылардың өзара келісімі бойынша некені (ерлі-зайыптылықты) бұзуды мемлекеттік тіркеу:</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 өтініш берілген күннен бастап бір ай мерзім өткеннен кейін көрсетіледі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p>
      <w:pPr>
        <w:spacing w:after="0"/>
        <w:ind w:left="0"/>
        <w:jc w:val="both"/>
      </w:pPr>
      <w:r>
        <w:rPr>
          <w:rFonts w:ascii="Times New Roman"/>
          <w:b w:val="false"/>
          <w:i w:val="false"/>
          <w:color w:val="000000"/>
          <w:sz w:val="28"/>
        </w:rPr>
        <w:t>
      4) азаматтық хал актісі жазбасына өзгерістер, толықтырулар мен түзетулер енгізу туралы өтініштер:</w:t>
      </w:r>
    </w:p>
    <w:p>
      <w:pPr>
        <w:spacing w:after="0"/>
        <w:ind w:left="0"/>
        <w:jc w:val="both"/>
      </w:pPr>
      <w:r>
        <w:rPr>
          <w:rFonts w:ascii="Times New Roman"/>
          <w:b w:val="false"/>
          <w:i w:val="false"/>
          <w:color w:val="000000"/>
          <w:sz w:val="28"/>
        </w:rPr>
        <w:t>
      көрсетілетін қызметті берушінің кеңсе маманы көрсетілетін қызметті алушының құжаттарын қабылдайды, алынған құжаттарды тіркеуді жүзеге асырады және көрсетілетін қызметті берушінің басшысына қарауға береді – 20 (жиырма) минут ішінде;</w:t>
      </w:r>
    </w:p>
    <w:p>
      <w:pPr>
        <w:spacing w:after="0"/>
        <w:ind w:left="0"/>
        <w:jc w:val="both"/>
      </w:pPr>
      <w:r>
        <w:rPr>
          <w:rFonts w:ascii="Times New Roman"/>
          <w:b w:val="false"/>
          <w:i w:val="false"/>
          <w:color w:val="000000"/>
          <w:sz w:val="28"/>
        </w:rPr>
        <w:t>
      көрсетілетін қызметті берушінің басшысы бұрыштама қояды және көрсетілетін қызметті алушының өтінішін көрсетілетін қызметті берушінің маманына орындау үшін жолдайды – 30 (отыз) минут ішінде;</w:t>
      </w:r>
    </w:p>
    <w:p>
      <w:pPr>
        <w:spacing w:after="0"/>
        <w:ind w:left="0"/>
        <w:jc w:val="both"/>
      </w:pPr>
      <w:r>
        <w:rPr>
          <w:rFonts w:ascii="Times New Roman"/>
          <w:b w:val="false"/>
          <w:i w:val="false"/>
          <w:color w:val="000000"/>
          <w:sz w:val="28"/>
        </w:rPr>
        <w:t xml:space="preserve">
      көрсетілетін қызметті берушінің маманы ұсынылған құжаттарды Стандарттың </w:t>
      </w:r>
      <w:r>
        <w:rPr>
          <w:rFonts w:ascii="Times New Roman"/>
          <w:b w:val="false"/>
          <w:i w:val="false"/>
          <w:color w:val="000000"/>
          <w:sz w:val="28"/>
        </w:rPr>
        <w:t>9-тармағына</w:t>
      </w:r>
      <w:r>
        <w:rPr>
          <w:rFonts w:ascii="Times New Roman"/>
          <w:b w:val="false"/>
          <w:i w:val="false"/>
          <w:color w:val="000000"/>
          <w:sz w:val="28"/>
        </w:rPr>
        <w:t xml:space="preserve">, сондай-ақ Қазақстан Республикасының "Неке (ерлі-зайыптылық) және отбасы туралы" </w:t>
      </w:r>
      <w:r>
        <w:rPr>
          <w:rFonts w:ascii="Times New Roman"/>
          <w:b w:val="false"/>
          <w:i w:val="false"/>
          <w:color w:val="000000"/>
          <w:sz w:val="28"/>
        </w:rPr>
        <w:t>кодексіне</w:t>
      </w:r>
      <w:r>
        <w:rPr>
          <w:rFonts w:ascii="Times New Roman"/>
          <w:b w:val="false"/>
          <w:i w:val="false"/>
          <w:color w:val="000000"/>
          <w:sz w:val="28"/>
        </w:rPr>
        <w:t xml:space="preserve"> сәйкестігін тексереді, ұсынылған құжаттарды тексеріп, талдау жасағаннан кейін "АХАТ" ТП" АЖ-да акт жазбасын қалыптастырады, тіркеуді жүзеге асырады және азаматтық хал актісін тіркеу туралы тиісті куәлікті басып шығарады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 14 (он төрт) күнтізбелік күн ішінде.</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берушінің басшысы мемлекеттік қызметті көрсету нәтижесіне қол қояды – 30 (отыз) минут ішінде;</w:t>
      </w:r>
    </w:p>
    <w:p>
      <w:pPr>
        <w:spacing w:after="0"/>
        <w:ind w:left="0"/>
        <w:jc w:val="both"/>
      </w:pPr>
      <w:r>
        <w:rPr>
          <w:rFonts w:ascii="Times New Roman"/>
          <w:b w:val="false"/>
          <w:i w:val="false"/>
          <w:color w:val="000000"/>
          <w:sz w:val="28"/>
        </w:rPr>
        <w:t>
      көрсетілетін қызметті берушінің кеңсе маманы мемлекеттік қызметті көрсету нәтижесін береді – 20 (жиырма) минут ішінде.</w:t>
      </w:r>
    </w:p>
    <w:bookmarkStart w:name="z204" w:id="176"/>
    <w:p>
      <w:pPr>
        <w:spacing w:after="0"/>
        <w:ind w:left="0"/>
        <w:jc w:val="both"/>
      </w:pPr>
      <w:r>
        <w:rPr>
          <w:rFonts w:ascii="Times New Roman"/>
          <w:b w:val="false"/>
          <w:i w:val="false"/>
          <w:color w:val="000000"/>
          <w:sz w:val="28"/>
        </w:rPr>
        <w:t xml:space="preserve">
      6. Жеке басын куәландыратын құжатты көрсеткен кезде қағаз тасымалдағыштағы некені (ерлі-зайыптылықты) бұзуды мемлекеттік тіркеу туралы куәлік, енгізілген өзгерістерімен, толықтыруларымен және түзетулерімен некені (ерлі-зайыптылықты) бұзу туралы қайталама куәлік не Стандарттың </w:t>
      </w:r>
      <w:r>
        <w:rPr>
          <w:rFonts w:ascii="Times New Roman"/>
          <w:b w:val="false"/>
          <w:i w:val="false"/>
          <w:color w:val="000000"/>
          <w:sz w:val="28"/>
        </w:rPr>
        <w:t>10-тармағымен</w:t>
      </w:r>
      <w:r>
        <w:rPr>
          <w:rFonts w:ascii="Times New Roman"/>
          <w:b w:val="false"/>
          <w:i w:val="false"/>
          <w:color w:val="000000"/>
          <w:sz w:val="28"/>
        </w:rPr>
        <w:t xml:space="preserve"> көзделген негіздер мен жағдайлар бойынша мемлекеттік қызмет көрсетуден бас тарту туралы дәлелді жауап мемлекеттік қызметті көрсету рәсімінің (іс-қимылының) нәтижесі болып табылады.</w:t>
      </w:r>
    </w:p>
    <w:bookmarkEnd w:id="176"/>
    <w:bookmarkStart w:name="z205" w:id="177"/>
    <w:p>
      <w:pPr>
        <w:spacing w:after="0"/>
        <w:ind w:left="0"/>
        <w:jc w:val="left"/>
      </w:pPr>
      <w:r>
        <w:rPr>
          <w:rFonts w:ascii="Times New Roman"/>
          <w:b/>
          <w:i w:val="false"/>
          <w:color w:val="000000"/>
        </w:rPr>
        <w:t xml:space="preserve"> 3. Мемлекеттік қызмет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іс-қимылының тәртібін сипаттау</w:t>
      </w:r>
    </w:p>
    <w:bookmarkEnd w:id="177"/>
    <w:bookmarkStart w:name="z206" w:id="178"/>
    <w:p>
      <w:pPr>
        <w:spacing w:after="0"/>
        <w:ind w:left="0"/>
        <w:jc w:val="both"/>
      </w:pPr>
      <w:r>
        <w:rPr>
          <w:rFonts w:ascii="Times New Roman"/>
          <w:b w:val="false"/>
          <w:i w:val="false"/>
          <w:color w:val="000000"/>
          <w:sz w:val="28"/>
        </w:rPr>
        <w:t>
      7. Мемлекеттік қызметті көрсету үдерісіне қатысатын көрсетілетін қызметті берушінің құрылымдық бөлімшелерінің (қызметкерлерінің) тізбесі:</w:t>
      </w:r>
    </w:p>
    <w:bookmarkEnd w:id="178"/>
    <w:p>
      <w:pPr>
        <w:spacing w:after="0"/>
        <w:ind w:left="0"/>
        <w:jc w:val="both"/>
      </w:pPr>
      <w:r>
        <w:rPr>
          <w:rFonts w:ascii="Times New Roman"/>
          <w:b w:val="false"/>
          <w:i w:val="false"/>
          <w:color w:val="000000"/>
          <w:sz w:val="28"/>
        </w:rPr>
        <w:t>
      1) көрсетілетін қызметті берушінің кеңсе маманы.</w:t>
      </w:r>
    </w:p>
    <w:p>
      <w:pPr>
        <w:spacing w:after="0"/>
        <w:ind w:left="0"/>
        <w:jc w:val="both"/>
      </w:pPr>
      <w:r>
        <w:rPr>
          <w:rFonts w:ascii="Times New Roman"/>
          <w:b w:val="false"/>
          <w:i w:val="false"/>
          <w:color w:val="000000"/>
          <w:sz w:val="28"/>
        </w:rPr>
        <w:t>
      2) көрсетілетін қызметті берушінің басшысы;</w:t>
      </w:r>
    </w:p>
    <w:p>
      <w:pPr>
        <w:spacing w:after="0"/>
        <w:ind w:left="0"/>
        <w:jc w:val="both"/>
      </w:pPr>
      <w:r>
        <w:rPr>
          <w:rFonts w:ascii="Times New Roman"/>
          <w:b w:val="false"/>
          <w:i w:val="false"/>
          <w:color w:val="000000"/>
          <w:sz w:val="28"/>
        </w:rPr>
        <w:t>
      3) көрсетілетін қызметті берушінің маманы.</w:t>
      </w:r>
    </w:p>
    <w:bookmarkStart w:name="z207" w:id="179"/>
    <w:p>
      <w:pPr>
        <w:spacing w:after="0"/>
        <w:ind w:left="0"/>
        <w:jc w:val="both"/>
      </w:pPr>
      <w:r>
        <w:rPr>
          <w:rFonts w:ascii="Times New Roman"/>
          <w:b w:val="false"/>
          <w:i w:val="false"/>
          <w:color w:val="000000"/>
          <w:sz w:val="28"/>
        </w:rPr>
        <w:t xml:space="preserve">
      8. Әрбір рәсімнің (іс-қимылдың) ұзақтығын көрсете отырып, көрсетілетін қызметті берушінің құрылымдық бөлімшелерінің (қызметкерлерінің) арасындағы рәсімдердердің (іс-қимылдардың) реттілігін сипаттау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(кесте) келтірілген.</w:t>
      </w:r>
    </w:p>
    <w:bookmarkEnd w:id="179"/>
    <w:bookmarkStart w:name="z208" w:id="180"/>
    <w:p>
      <w:pPr>
        <w:spacing w:after="0"/>
        <w:ind w:left="0"/>
        <w:jc w:val="left"/>
      </w:pPr>
      <w:r>
        <w:rPr>
          <w:rFonts w:ascii="Times New Roman"/>
          <w:b/>
          <w:i w:val="false"/>
          <w:color w:val="000000"/>
        </w:rPr>
        <w:t xml:space="preserve"> 4. Мемлекеттік қызметті көрсету процесінде</w:t>
      </w:r>
      <w:r>
        <w:br/>
      </w:r>
      <w:r>
        <w:rPr>
          <w:rFonts w:ascii="Times New Roman"/>
          <w:b/>
          <w:i w:val="false"/>
          <w:color w:val="000000"/>
        </w:rPr>
        <w:t>мемлекеттік корпорациямен және (немесе) өзге де көрсетілетін</w:t>
      </w:r>
      <w:r>
        <w:br/>
      </w:r>
      <w:r>
        <w:rPr>
          <w:rFonts w:ascii="Times New Roman"/>
          <w:b/>
          <w:i w:val="false"/>
          <w:color w:val="000000"/>
        </w:rPr>
        <w:t>қызметті берушілермен өзара іс-қимылдардың тәртібін,</w:t>
      </w:r>
      <w:r>
        <w:br/>
      </w:r>
      <w:r>
        <w:rPr>
          <w:rFonts w:ascii="Times New Roman"/>
          <w:b/>
          <w:i w:val="false"/>
          <w:color w:val="000000"/>
        </w:rPr>
        <w:t>сондай-ақ ақпараттық жүйелерді пайдалану тәртібін сипаттау</w:t>
      </w:r>
    </w:p>
    <w:bookmarkEnd w:id="180"/>
    <w:bookmarkStart w:name="z209" w:id="181"/>
    <w:p>
      <w:pPr>
        <w:spacing w:after="0"/>
        <w:ind w:left="0"/>
        <w:jc w:val="both"/>
      </w:pPr>
      <w:r>
        <w:rPr>
          <w:rFonts w:ascii="Times New Roman"/>
          <w:b w:val="false"/>
          <w:i w:val="false"/>
          <w:color w:val="000000"/>
          <w:sz w:val="28"/>
        </w:rPr>
        <w:t>
      9. Мемлекеттік корпорацияға жүгіну тәртібінің сипаттамасы, көрсетілетін қызметті алушының сұрауын үндеу ұзақтығы:</w:t>
      </w:r>
    </w:p>
    <w:bookmarkEnd w:id="181"/>
    <w:p>
      <w:pPr>
        <w:spacing w:after="0"/>
        <w:ind w:left="0"/>
        <w:jc w:val="both"/>
      </w:pPr>
      <w:r>
        <w:rPr>
          <w:rFonts w:ascii="Times New Roman"/>
          <w:b w:val="false"/>
          <w:i w:val="false"/>
          <w:color w:val="000000"/>
          <w:sz w:val="28"/>
        </w:rPr>
        <w:t>
      заңды күшіне енген некені (ерлі-зайыптылықты) бұзу туралы сот шешімінің негізінде некені (ерлі-зайыптылықты) бұзуды тіркеу – 2 (екі) жұмыс күнi iшiнде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p>
      <w:pPr>
        <w:spacing w:after="0"/>
        <w:ind w:left="0"/>
        <w:jc w:val="both"/>
      </w:pPr>
      <w:r>
        <w:rPr>
          <w:rFonts w:ascii="Times New Roman"/>
          <w:b w:val="false"/>
          <w:i w:val="false"/>
          <w:color w:val="000000"/>
          <w:sz w:val="28"/>
        </w:rPr>
        <w:t>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 – өтініш түскен күннен бастап бір апта мерзімде қамауда жатқан жұбайына немесе әрекетке қабілетсіз жұбайының қорғаншысына, немесе хабар-ошарсыз кеткен деп танылған жұбайының мүлкіне қорғаншыға хабарлай отырып – 45 (қырық бес) күнтізбелік күн ішінде;</w:t>
      </w:r>
    </w:p>
    <w:p>
      <w:pPr>
        <w:spacing w:after="0"/>
        <w:ind w:left="0"/>
        <w:jc w:val="both"/>
      </w:pPr>
      <w:r>
        <w:rPr>
          <w:rFonts w:ascii="Times New Roman"/>
          <w:b w:val="false"/>
          <w:i w:val="false"/>
          <w:color w:val="000000"/>
          <w:sz w:val="28"/>
        </w:rPr>
        <w:t>
      кәмелетке толмаған балалары жоқ ерлі-зайыптылардың өзара келісімі бойынша некені (ерлі-зайыптылықты) бұзуды мемлекеттік тіркеу өтініш берілген күннен бастап бір ай мерзім өткеннен кейін көрсетіледі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xml:space="preserve">
      Стандарттың </w:t>
      </w:r>
      <w:r>
        <w:rPr>
          <w:rFonts w:ascii="Times New Roman"/>
          <w:b w:val="false"/>
          <w:i w:val="false"/>
          <w:color w:val="000000"/>
          <w:sz w:val="28"/>
        </w:rPr>
        <w:t>9-тармағымен</w:t>
      </w:r>
      <w:r>
        <w:rPr>
          <w:rFonts w:ascii="Times New Roman"/>
          <w:b w:val="false"/>
          <w:i w:val="false"/>
          <w:color w:val="000000"/>
          <w:sz w:val="28"/>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p>
      <w:pPr>
        <w:spacing w:after="0"/>
        <w:ind w:left="0"/>
        <w:jc w:val="both"/>
      </w:pPr>
      <w:r>
        <w:rPr>
          <w:rFonts w:ascii="Times New Roman"/>
          <w:b w:val="false"/>
          <w:i w:val="false"/>
          <w:color w:val="000000"/>
          <w:sz w:val="28"/>
        </w:rPr>
        <w:t>
      азаматтық хал актісі жазбасына өзгерістер, толықтырулар мен түзетулер енгізу – 15 (он бес) күнтізбелік күн (қабылдау күні мемлекеттік қызметті көрсету мерзіміне кірмейді);</w:t>
      </w:r>
    </w:p>
    <w:p>
      <w:pPr>
        <w:spacing w:after="0"/>
        <w:ind w:left="0"/>
        <w:jc w:val="both"/>
      </w:pPr>
      <w:r>
        <w:rPr>
          <w:rFonts w:ascii="Times New Roman"/>
          <w:b w:val="false"/>
          <w:i w:val="false"/>
          <w:color w:val="000000"/>
          <w:sz w:val="28"/>
        </w:rPr>
        <w:t>
      басқа мемлекеттік органдарға сұрау салу қажет болған кезде мемлекеттік қызметті көрсету мерзімі көрсетілетін қызметті алушыны 3 (үш) күнтізбелік күн ішінде хабардар ете отырып, 30 (отыз) күнтiзбелiк күннен аспайтын мерзімге ұзартылады.</w:t>
      </w:r>
    </w:p>
    <w:p>
      <w:pPr>
        <w:spacing w:after="0"/>
        <w:ind w:left="0"/>
        <w:jc w:val="both"/>
      </w:pPr>
      <w:r>
        <w:rPr>
          <w:rFonts w:ascii="Times New Roman"/>
          <w:b w:val="false"/>
          <w:i w:val="false"/>
          <w:color w:val="000000"/>
          <w:sz w:val="28"/>
        </w:rPr>
        <w:t xml:space="preserve">
      Көрсетілетін қызметті алушы Стандартының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құжаттардың топтамасын толық ұсынбаған және (немесе) қолданылу мерзімі өтіп кеткен құжаттарды ұсынған жағдайларда көрсетілетін қызметті беруші немесе Мемлекеттік корпорация қызметкері өтінішті қабылдаудан бас тартады, бұл ретте Мемлекеттік корпорация қызметкері Стандартына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 қабылдаудан бас тартқаны туралы қолхат береді.</w:t>
      </w:r>
    </w:p>
    <w:p>
      <w:pPr>
        <w:spacing w:after="0"/>
        <w:ind w:left="0"/>
        <w:jc w:val="both"/>
      </w:pPr>
      <w:r>
        <w:rPr>
          <w:rFonts w:ascii="Times New Roman"/>
          <w:b w:val="false"/>
          <w:i w:val="false"/>
          <w:color w:val="000000"/>
          <w:sz w:val="28"/>
        </w:rPr>
        <w:t>
      Мемлекеттік корпорацияға жүгіну тәртібін сипаттау, көрсетілетін қызметті алушының сұрауын өңдеу ұзақтығы, мемлекеттiк қызметтi көрсету нәтижесін алу тәртібі:</w:t>
      </w:r>
    </w:p>
    <w:p>
      <w:pPr>
        <w:spacing w:after="0"/>
        <w:ind w:left="0"/>
        <w:jc w:val="both"/>
      </w:pPr>
      <w:r>
        <w:rPr>
          <w:rFonts w:ascii="Times New Roman"/>
          <w:b w:val="false"/>
          <w:i w:val="false"/>
          <w:color w:val="000000"/>
          <w:sz w:val="28"/>
        </w:rPr>
        <w:t>
      1-үдеріс – мемлекеттік қызметті көрсету үшін Мемлекеттік корпорацияның ақпараттық жүйесінде (бұдан әрі – Мемлекеттік корпорация АЖ) Мемлекеттік корпорация операторының авторландыру үдерісі;</w:t>
      </w:r>
    </w:p>
    <w:p>
      <w:pPr>
        <w:spacing w:after="0"/>
        <w:ind w:left="0"/>
        <w:jc w:val="both"/>
      </w:pPr>
      <w:r>
        <w:rPr>
          <w:rFonts w:ascii="Times New Roman"/>
          <w:b w:val="false"/>
          <w:i w:val="false"/>
          <w:color w:val="000000"/>
          <w:sz w:val="28"/>
        </w:rPr>
        <w:t>
      1-шарт – логин және пароль немесе ЭЦҚ арқылы тіркелген Мемлекеттік корпорация операторы туралы деректердің түпнұсқалығын Мемлекеттік корпорация АЖ-да тексеру;</w:t>
      </w:r>
    </w:p>
    <w:p>
      <w:pPr>
        <w:spacing w:after="0"/>
        <w:ind w:left="0"/>
        <w:jc w:val="both"/>
      </w:pPr>
      <w:r>
        <w:rPr>
          <w:rFonts w:ascii="Times New Roman"/>
          <w:b w:val="false"/>
          <w:i w:val="false"/>
          <w:color w:val="000000"/>
          <w:sz w:val="28"/>
        </w:rPr>
        <w:t>
      2-үдеріс – Мемлекеттік корпорация операторының деректерінде бұзушылықтардың болуына байланысты Мемлекеттік корпорация АЖ-да авторландырудан бас тарту туралы хабарламаны қалыптастыру;</w:t>
      </w:r>
    </w:p>
    <w:p>
      <w:pPr>
        <w:spacing w:after="0"/>
        <w:ind w:left="0"/>
        <w:jc w:val="both"/>
      </w:pPr>
      <w:r>
        <w:rPr>
          <w:rFonts w:ascii="Times New Roman"/>
          <w:b w:val="false"/>
          <w:i w:val="false"/>
          <w:color w:val="000000"/>
          <w:sz w:val="28"/>
        </w:rPr>
        <w:t>
      3-үдеріс – Мемлекеттік корпорация операторының мемлекеттік қызметті таңдауы, қызметті көрсетуге арналған сұрау нысанын экранға шығару және оның құрылымы мен форматтық талаптарын ескере отырып, нысанды толтыруы (деректерді енгізуі, сканерленген құжатты бекіту);</w:t>
      </w:r>
    </w:p>
    <w:p>
      <w:pPr>
        <w:spacing w:after="0"/>
        <w:ind w:left="0"/>
        <w:jc w:val="both"/>
      </w:pPr>
      <w:r>
        <w:rPr>
          <w:rFonts w:ascii="Times New Roman"/>
          <w:b w:val="false"/>
          <w:i w:val="false"/>
          <w:color w:val="000000"/>
          <w:sz w:val="28"/>
        </w:rPr>
        <w:t>
      4-үдеріс – Мемлекеттік корпорация операторының ЭЦҚ арқылы мемлекеттік қызметті көрсетуге арналған сұраудың толтырылған нысанына (енгізілген деректерге, бекітілген сканерленген құжатқа) қол қою және Мемлекеттік корпорация операторының одан кейінгі іс-қимылдары туралы ақпарат алу;</w:t>
      </w:r>
    </w:p>
    <w:p>
      <w:pPr>
        <w:spacing w:after="0"/>
        <w:ind w:left="0"/>
        <w:jc w:val="both"/>
      </w:pPr>
      <w:r>
        <w:rPr>
          <w:rFonts w:ascii="Times New Roman"/>
          <w:b w:val="false"/>
          <w:i w:val="false"/>
          <w:color w:val="000000"/>
          <w:sz w:val="28"/>
        </w:rPr>
        <w:t>
      2-шарт – сәйкестендіру деректерінің (сұрауда көрсетілген жеке сәйкестендіру нөмірі (бұдан әрі – ЖСН) мен ЭЦҚ тіркеу куәлігінде көрсетілген ЖСН арасындағы) сәйкестігін, ЭЦҚ тіркеу куәлігін қолдану мерзімін және Мемлекеттік корпорация АЖ-дан қайтарылып алынған (күші жойылған) тіркеу куәліктерінің тізімінде болмауын тексеру;</w:t>
      </w:r>
    </w:p>
    <w:p>
      <w:pPr>
        <w:spacing w:after="0"/>
        <w:ind w:left="0"/>
        <w:jc w:val="both"/>
      </w:pPr>
      <w:r>
        <w:rPr>
          <w:rFonts w:ascii="Times New Roman"/>
          <w:b w:val="false"/>
          <w:i w:val="false"/>
          <w:color w:val="000000"/>
          <w:sz w:val="28"/>
        </w:rPr>
        <w:t>
      5-үдеріс – Мемлекеттік корпорация операторының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"электрондық үкімет" шлюзі (бұдан әрі – ЭҮШ)/"электрондық үкіметтің" өңірлік шлюзі (бұдан әрі – ЭҮӨШ) арқылы жергілікті атқарушы органның ақпараттық жүйесіне (бұдан әрі – ЖАО АЖ) жіберу және көрсетілетін қызметті беруші маманының электрондық мемлекеттік қызметті өңдеуі;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Мемлекеттік корпорация АЖ-ға жіберіледі;</w:t>
      </w:r>
    </w:p>
    <w:p>
      <w:pPr>
        <w:spacing w:after="0"/>
        <w:ind w:left="0"/>
        <w:jc w:val="both"/>
      </w:pPr>
      <w:r>
        <w:rPr>
          <w:rFonts w:ascii="Times New Roman"/>
          <w:b w:val="false"/>
          <w:i w:val="false"/>
          <w:color w:val="000000"/>
          <w:sz w:val="28"/>
        </w:rPr>
        <w:t>
      8-үдеріс – көрсетілетін қызметті алушының қолына беру немесе электрондық поштасына жіберу арқылы Мемлекеттік корпорация операторының мемлекеттік көрсетілетін қызметтің нәтижесін беруі.</w:t>
      </w:r>
    </w:p>
    <w:bookmarkStart w:name="z210" w:id="182"/>
    <w:p>
      <w:pPr>
        <w:spacing w:after="0"/>
        <w:ind w:left="0"/>
        <w:jc w:val="both"/>
      </w:pPr>
      <w:r>
        <w:rPr>
          <w:rFonts w:ascii="Times New Roman"/>
          <w:b w:val="false"/>
          <w:i w:val="false"/>
          <w:color w:val="000000"/>
          <w:sz w:val="28"/>
        </w:rPr>
        <w:t>
      10. Көрсетілетін қызметті алушы порталға құжаттар топтамасын тапсырған сәттен бастап мемлекеттік қызметті көрсету мерзімі – 1 (бір) жұмыс күні.</w:t>
      </w:r>
    </w:p>
    <w:bookmarkEnd w:id="182"/>
    <w:p>
      <w:pPr>
        <w:spacing w:after="0"/>
        <w:ind w:left="0"/>
        <w:jc w:val="both"/>
      </w:pPr>
      <w:r>
        <w:rPr>
          <w:rFonts w:ascii="Times New Roman"/>
          <w:b w:val="false"/>
          <w:i w:val="false"/>
          <w:color w:val="000000"/>
          <w:sz w:val="28"/>
        </w:rPr>
        <w:t>
      Портал арқылы мемлекеттік қызметті алу үшін көрсетілетін қызметті алушының жүгіну тәртібін және рәсімдер (іс-қимылдар) реттілігін сипаттау:</w:t>
      </w:r>
    </w:p>
    <w:p>
      <w:pPr>
        <w:spacing w:after="0"/>
        <w:ind w:left="0"/>
        <w:jc w:val="both"/>
      </w:pPr>
      <w:r>
        <w:rPr>
          <w:rFonts w:ascii="Times New Roman"/>
          <w:b w:val="false"/>
          <w:i w:val="false"/>
          <w:color w:val="000000"/>
          <w:sz w:val="28"/>
        </w:rPr>
        <w:t>
      1-үдеріс – мемлекеттік көрсетілетін қызметті алу үшін көрсетілетін қызметті алушының порталда ЖСН мен парольді енгізу үдерісі (авторландыру үдерісі);</w:t>
      </w:r>
    </w:p>
    <w:p>
      <w:pPr>
        <w:spacing w:after="0"/>
        <w:ind w:left="0"/>
        <w:jc w:val="both"/>
      </w:pPr>
      <w:r>
        <w:rPr>
          <w:rFonts w:ascii="Times New Roman"/>
          <w:b w:val="false"/>
          <w:i w:val="false"/>
          <w:color w:val="000000"/>
          <w:sz w:val="28"/>
        </w:rPr>
        <w:t>
      1-шарт – тіркелген көрсетілетін қызметті алушы туралы деректердің түпнұсқалығын ЖСН мен пароль арқылы порталда тексеру;</w:t>
      </w:r>
    </w:p>
    <w:p>
      <w:pPr>
        <w:spacing w:after="0"/>
        <w:ind w:left="0"/>
        <w:jc w:val="both"/>
      </w:pPr>
      <w:r>
        <w:rPr>
          <w:rFonts w:ascii="Times New Roman"/>
          <w:b w:val="false"/>
          <w:i w:val="false"/>
          <w:color w:val="000000"/>
          <w:sz w:val="28"/>
        </w:rPr>
        <w:t>
      2-үдеріс – көрсетілетін қызметті алушының деректерінде бұзушылықтардың болуына байланысты порталда авторландырудан бас тарту туралы хабарламаның қалыптастыруы;</w:t>
      </w:r>
    </w:p>
    <w:p>
      <w:pPr>
        <w:spacing w:after="0"/>
        <w:ind w:left="0"/>
        <w:jc w:val="both"/>
      </w:pPr>
      <w:r>
        <w:rPr>
          <w:rFonts w:ascii="Times New Roman"/>
          <w:b w:val="false"/>
          <w:i w:val="false"/>
          <w:color w:val="000000"/>
          <w:sz w:val="28"/>
        </w:rPr>
        <w:t>
      3-үдеріс – көрсетілетін қызметті алушының мемлекеттік көрсетілетін қызметті таңдауы, қызметті көрсетуге арналған сұрау нысанын экранға шығару және оның құрылымы мен форматтық талаптарын ескере отырып, көрсетілетін қызметті алушының нысанды толтыруы (деректерді енгізуі);</w:t>
      </w:r>
    </w:p>
    <w:p>
      <w:pPr>
        <w:spacing w:after="0"/>
        <w:ind w:left="0"/>
        <w:jc w:val="both"/>
      </w:pPr>
      <w:r>
        <w:rPr>
          <w:rFonts w:ascii="Times New Roman"/>
          <w:b w:val="false"/>
          <w:i w:val="false"/>
          <w:color w:val="000000"/>
          <w:sz w:val="28"/>
        </w:rPr>
        <w:t>
      4-үдеріс – көрсетілетін қызметті алушының ЭЦҚ арқылы мемлекеттік қызметті көрсетуге арналған сұраудың толтырылған нысанына (енгізілген деректерге, бекітілген сканерленген құжатқа) қол қою;</w:t>
      </w:r>
    </w:p>
    <w:p>
      <w:pPr>
        <w:spacing w:after="0"/>
        <w:ind w:left="0"/>
        <w:jc w:val="both"/>
      </w:pPr>
      <w:r>
        <w:rPr>
          <w:rFonts w:ascii="Times New Roman"/>
          <w:b w:val="false"/>
          <w:i w:val="false"/>
          <w:color w:val="000000"/>
          <w:sz w:val="28"/>
        </w:rPr>
        <w:t>
      2-шарт – сәйкестендіру деректерінің (сұрауда көрсетілген ЖСН мен ЭЦҚ тіркеу куәлігінде көрсетілген ЖСН арасындағы) сәйкестігін және қайтарылып алынған (күші жойылған) тіркеу куәліктерінің тізімінде болмауын порталда тексеру;</w:t>
      </w:r>
    </w:p>
    <w:p>
      <w:pPr>
        <w:spacing w:after="0"/>
        <w:ind w:left="0"/>
        <w:jc w:val="both"/>
      </w:pPr>
      <w:r>
        <w:rPr>
          <w:rFonts w:ascii="Times New Roman"/>
          <w:b w:val="false"/>
          <w:i w:val="false"/>
          <w:color w:val="000000"/>
          <w:sz w:val="28"/>
        </w:rPr>
        <w:t>
      5-үдеріс – көрсетілетін қызметті алушының ЭЦҚ-сының түпнұсқалығы расталмауына байланысты сұратылып отырған мемлекеттік қызметті көрсетуден бас тарту туралы хабарламаны қалыптастыру;</w:t>
      </w:r>
    </w:p>
    <w:p>
      <w:pPr>
        <w:spacing w:after="0"/>
        <w:ind w:left="0"/>
        <w:jc w:val="both"/>
      </w:pPr>
      <w:r>
        <w:rPr>
          <w:rFonts w:ascii="Times New Roman"/>
          <w:b w:val="false"/>
          <w:i w:val="false"/>
          <w:color w:val="000000"/>
          <w:sz w:val="28"/>
        </w:rPr>
        <w:t>
      6-үдеріс – көрсетілетін қызметті алушының ЭЦҚ-сымен қол қойылған электрондық құжатты (көрсетілетін қызметті алушының сұрауын) ЭҮШ/ЭҮӨШ арқылы ЖАО АЖ-ға жіберу және көрсетілетін қызметті беруші маманының мемлекеттік қызметті үндеуі;</w:t>
      </w:r>
    </w:p>
    <w:p>
      <w:pPr>
        <w:spacing w:after="0"/>
        <w:ind w:left="0"/>
        <w:jc w:val="both"/>
      </w:pPr>
      <w:r>
        <w:rPr>
          <w:rFonts w:ascii="Times New Roman"/>
          <w:b w:val="false"/>
          <w:i w:val="false"/>
          <w:color w:val="000000"/>
          <w:sz w:val="28"/>
        </w:rPr>
        <w:t>
      7-үдеріс – көрсетілетін қызметті беруші маманының мемлекеттік қызметті көрсету нәтижесін қалыптастыруы. Электрондық құжат көрсетілетін қызметті беруші маманының ЭЦҚ-сын пайдалану арқылы қалыптастырылады және көрсетілетін қызметті алушының "жеке кабинетіне" жіберіледі.</w:t>
      </w:r>
    </w:p>
    <w:p>
      <w:pPr>
        <w:spacing w:after="0"/>
        <w:ind w:left="0"/>
        <w:jc w:val="both"/>
      </w:pPr>
      <w:r>
        <w:rPr>
          <w:rFonts w:ascii="Times New Roman"/>
          <w:b w:val="false"/>
          <w:i w:val="false"/>
          <w:color w:val="000000"/>
          <w:sz w:val="28"/>
        </w:rPr>
        <w:t xml:space="preserve">
      Портал арқылы мемлекеттік қызметті көрсетуге қатыстырылған ақпараттық жүйелердің функционалдық өзара іс-қимылының диаграммасы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p>
    <w:bookmarkStart w:name="z211" w:id="183"/>
    <w:p>
      <w:pPr>
        <w:spacing w:after="0"/>
        <w:ind w:left="0"/>
        <w:jc w:val="both"/>
      </w:pPr>
      <w:r>
        <w:rPr>
          <w:rFonts w:ascii="Times New Roman"/>
          <w:b w:val="false"/>
          <w:i w:val="false"/>
          <w:color w:val="000000"/>
          <w:sz w:val="28"/>
        </w:rPr>
        <w:t xml:space="preserve">
      11. Мемлекеттік қызметті көрсету үдерісінде рәсімдердің (іс-қимылдардың), көрсетілеті қызметті берушінің құрылымдық бөлімшелерінің (қызметкерлерінің) өзара іс-қимылдарының реттілігін толық сипаттау, сондай-ақ мемлекеттік қызметті көрсету үдерісінде Мемлекеттік корпорациямен өзара іс-қимылдың тәртібін және ақпараттық жүйелерді пайдалану тәртібін сипаттау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қызметті көрсетудің бизнес-процестерінің анықтамалығында көрсетіледі.</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w:t>
            </w:r>
            <w:r>
              <w:br/>
            </w:r>
            <w:r>
              <w:rPr>
                <w:rFonts w:ascii="Times New Roman"/>
                <w:b w:val="false"/>
                <w:i w:val="false"/>
                <w:color w:val="000000"/>
                <w:sz w:val="20"/>
              </w:rPr>
              <w:t>бұзуды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213" w:id="184"/>
    <w:p>
      <w:pPr>
        <w:spacing w:after="0"/>
        <w:ind w:left="0"/>
        <w:jc w:val="left"/>
      </w:pPr>
      <w:r>
        <w:rPr>
          <w:rFonts w:ascii="Times New Roman"/>
          <w:b/>
          <w:i w:val="false"/>
          <w:color w:val="000000"/>
        </w:rPr>
        <w:t xml:space="preserve"> Мемлекеттік қызметті көрсету процесінде көрсетілетін</w:t>
      </w:r>
      <w:r>
        <w:br/>
      </w:r>
      <w:r>
        <w:rPr>
          <w:rFonts w:ascii="Times New Roman"/>
          <w:b/>
          <w:i w:val="false"/>
          <w:color w:val="000000"/>
        </w:rPr>
        <w:t>қызметті берушінің құрылымдық бөлімшелерінің</w:t>
      </w:r>
      <w:r>
        <w:br/>
      </w:r>
      <w:r>
        <w:rPr>
          <w:rFonts w:ascii="Times New Roman"/>
          <w:b/>
          <w:i w:val="false"/>
          <w:color w:val="000000"/>
        </w:rPr>
        <w:t>(қызметкерлерінің) өзара іс-қимылдары реттілігінің сипаттамасы</w:t>
      </w:r>
    </w:p>
    <w:bookmarkEnd w:id="184"/>
    <w:p>
      <w:pPr>
        <w:spacing w:after="0"/>
        <w:ind w:left="0"/>
        <w:jc w:val="both"/>
      </w:pPr>
      <w:r>
        <w:rPr>
          <w:rFonts w:ascii="Times New Roman"/>
          <w:b w:val="false"/>
          <w:i w:val="false"/>
          <w:color w:val="000000"/>
          <w:sz w:val="28"/>
        </w:rPr>
        <w:t>
      1) заңды күшіне енген некені (ерлі-зайыптылықты) бұзу туралы сот шешімінің негізінде некені (ерлі-зайыптылықты) бұзуды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04"/>
        <w:gridCol w:w="1545"/>
        <w:gridCol w:w="1545"/>
        <w:gridCol w:w="1410"/>
        <w:gridCol w:w="4250"/>
        <w:gridCol w:w="1546"/>
      </w:tblGrid>
      <w:tr>
        <w:trPr>
          <w:trHeight w:val="30" w:hRule="atLeast"/>
        </w:trPr>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электронды құжат нысанында мемлекеттік қызмет көрсетуден бас тарту туралы дәлелді жауап</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жұмыс күні ішінде</w:t>
            </w:r>
          </w:p>
        </w:tc>
        <w:tc>
          <w:tcPr>
            <w:tcW w:w="42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20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 (қабылдау күні мемлекеттік қызметті көрсету мерзіміне кірмейді)</w:t>
            </w:r>
            <w:r>
              <w:br/>
            </w:r>
            <w:r>
              <w:rPr>
                <w:rFonts w:ascii="Times New Roman"/>
                <w:b w:val="false"/>
                <w:i w:val="false"/>
                <w:color w:val="000000"/>
                <w:sz w:val="20"/>
              </w:rPr>
              <w:t>
Заңды күшіне енген сот шешімінің негізінде некені (ерлі-зайыптылықты) бұзуды тіркеу туралы өтінішті басқа аумақтық бірлікке шығару орны бойынша жолдау қажет болған кезде – 30 (отыз) күнтізбелік күн</w:t>
            </w:r>
          </w:p>
        </w:tc>
      </w:tr>
    </w:tbl>
    <w:p>
      <w:pPr>
        <w:spacing w:after="0"/>
        <w:ind w:left="0"/>
        <w:jc w:val="both"/>
      </w:pPr>
      <w:r>
        <w:rPr>
          <w:rFonts w:ascii="Times New Roman"/>
          <w:b w:val="false"/>
          <w:i w:val="false"/>
          <w:color w:val="000000"/>
          <w:sz w:val="28"/>
        </w:rPr>
        <w:t>
      2)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12"/>
        <w:gridCol w:w="1648"/>
        <w:gridCol w:w="1474"/>
        <w:gridCol w:w="1736"/>
        <w:gridCol w:w="4055"/>
        <w:gridCol w:w="1475"/>
      </w:tblGrid>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электронды құжат нысанында мемлекеттік қызмет көрсетуден бас тарту туралы дәлелді жауап</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7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(қырық төрт) күнтізбелік күн ішінде</w:t>
            </w:r>
          </w:p>
        </w:tc>
        <w:tc>
          <w:tcPr>
            <w:tcW w:w="4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9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(қырық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xml:space="preserve">
Стандарттың </w:t>
            </w:r>
            <w:r>
              <w:rPr>
                <w:rFonts w:ascii="Times New Roman"/>
                <w:b w:val="false"/>
                <w:i w:val="false"/>
                <w:color w:val="000000"/>
                <w:sz w:val="20"/>
              </w:rPr>
              <w:t>9-тармағымен</w:t>
            </w:r>
            <w:r>
              <w:rPr>
                <w:rFonts w:ascii="Times New Roman"/>
                <w:b w:val="false"/>
                <w:i w:val="false"/>
                <w:color w:val="000000"/>
                <w:sz w:val="20"/>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tc>
      </w:tr>
    </w:tbl>
    <w:p>
      <w:pPr>
        <w:spacing w:after="0"/>
        <w:ind w:left="0"/>
        <w:jc w:val="both"/>
      </w:pPr>
      <w:r>
        <w:rPr>
          <w:rFonts w:ascii="Times New Roman"/>
          <w:b w:val="false"/>
          <w:i w:val="false"/>
          <w:color w:val="000000"/>
          <w:sz w:val="28"/>
        </w:rPr>
        <w:t>
      3) кәмелетке толмаған балалары жоқ ерлі-зайыптылардың өзара келісімі бойынша некені (ерлі-зайыптылықты) бұзуды мемлекеттік тіркеу: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97"/>
        <w:gridCol w:w="1539"/>
        <w:gridCol w:w="1539"/>
        <w:gridCol w:w="1451"/>
        <w:gridCol w:w="4234"/>
        <w:gridCol w:w="1540"/>
      </w:tblGrid>
      <w:tr>
        <w:trPr>
          <w:trHeight w:val="30" w:hRule="atLeast"/>
        </w:trPr>
        <w:tc>
          <w:tcPr>
            <w:tcW w:w="1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көрсетілетін қызмет нәтижесін дайындау</w:t>
            </w:r>
          </w:p>
        </w:tc>
        <w:tc>
          <w:tcPr>
            <w:tcW w:w="4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нәтижесіне қол қою</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электронды құжат нысанында мемлекеттік қызмет көрсетуден бас тарту туралы дәлелді жауап</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5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(жиырма) минут ішінде</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күннен бастап бір ай мерзім өткеннен кейін көрсетіледі</w:t>
            </w:r>
          </w:p>
        </w:tc>
        <w:tc>
          <w:tcPr>
            <w:tcW w:w="42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(жиырма) минут ішінде</w:t>
            </w:r>
          </w:p>
        </w:tc>
        <w:tc>
          <w:tcPr>
            <w:tcW w:w="1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күннен бастап бір ай мерзім өткеннен кейін көрсетіледі (қабылдау күні мемлекеттік қызметті көрсету мерзіміне кірмейді).</w:t>
            </w:r>
            <w:r>
              <w:br/>
            </w:r>
            <w:r>
              <w:rPr>
                <w:rFonts w:ascii="Times New Roman"/>
                <w:b w:val="false"/>
                <w:i w:val="false"/>
                <w:color w:val="000000"/>
                <w:sz w:val="20"/>
              </w:rPr>
              <w:t xml:space="preserve">
Стандарттың </w:t>
            </w:r>
            <w:r>
              <w:rPr>
                <w:rFonts w:ascii="Times New Roman"/>
                <w:b w:val="false"/>
                <w:i w:val="false"/>
                <w:color w:val="000000"/>
                <w:sz w:val="20"/>
              </w:rPr>
              <w:t>9-тармағымен</w:t>
            </w:r>
            <w:r>
              <w:rPr>
                <w:rFonts w:ascii="Times New Roman"/>
                <w:b w:val="false"/>
                <w:i w:val="false"/>
                <w:color w:val="000000"/>
                <w:sz w:val="20"/>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tc>
      </w:tr>
    </w:tbl>
    <w:p>
      <w:pPr>
        <w:spacing w:after="0"/>
        <w:ind w:left="0"/>
        <w:jc w:val="both"/>
      </w:pPr>
      <w:r>
        <w:rPr>
          <w:rFonts w:ascii="Times New Roman"/>
          <w:b w:val="false"/>
          <w:i w:val="false"/>
          <w:color w:val="000000"/>
          <w:sz w:val="28"/>
        </w:rPr>
        <w:t>
      4) азаматтық хал актісі жазбасына өзгерістер, толықтырулар мен түзетулер енгізу туралы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40"/>
        <w:gridCol w:w="1495"/>
        <w:gridCol w:w="1495"/>
        <w:gridCol w:w="1761"/>
        <w:gridCol w:w="4113"/>
        <w:gridCol w:w="1496"/>
      </w:tblGrid>
      <w:tr>
        <w:trPr>
          <w:trHeight w:val="30" w:hRule="atLeast"/>
        </w:trPr>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 (жұмыс барысы, ағымы) №</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(қызметкерлердің) атауы</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маманы</w:t>
            </w:r>
          </w:p>
        </w:tc>
        <w:tc>
          <w:tcPr>
            <w:tcW w:w="4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маманы</w:t>
            </w:r>
          </w:p>
        </w:tc>
      </w:tr>
      <w:tr>
        <w:trPr>
          <w:trHeight w:val="30" w:hRule="atLeast"/>
        </w:trPr>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Іс-қимылдың (үдерістің, рәсімнің, операциялар) атауы және олардың сипаттамасы</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АЖ-да құжаттарды қабылдау және тіркеу</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маманды анықтау</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құжаттарды қарау және мемлекеттік қызметті көрсету нәтижесін дайындау</w:t>
            </w:r>
          </w:p>
        </w:tc>
        <w:tc>
          <w:tcPr>
            <w:tcW w:w="4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нәтижесіне қол қою</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 тіркеу</w:t>
            </w:r>
          </w:p>
        </w:tc>
      </w:tr>
      <w:tr>
        <w:trPr>
          <w:trHeight w:val="30" w:hRule="atLeast"/>
        </w:trPr>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 (мәліметтер, құжат, ұйымдық-өкімдік шешім)</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басшысына жібереді</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хал актісін тіркеу туралы куәлік не Стандарттың </w:t>
            </w:r>
            <w:r>
              <w:rPr>
                <w:rFonts w:ascii="Times New Roman"/>
                <w:b w:val="false"/>
                <w:i w:val="false"/>
                <w:color w:val="000000"/>
                <w:sz w:val="20"/>
              </w:rPr>
              <w:t>10-тармағымен</w:t>
            </w:r>
            <w:r>
              <w:rPr>
                <w:rFonts w:ascii="Times New Roman"/>
                <w:b w:val="false"/>
                <w:i w:val="false"/>
                <w:color w:val="000000"/>
                <w:sz w:val="20"/>
              </w:rPr>
              <w:t xml:space="preserve"> көзделген негіздер мен жағдайлар бойынша электронды құжат нысанында мемлекеттік қызмет көрсетуден бас тарту туралы дәлелді жауап</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Нәтижені беру</w:t>
            </w:r>
          </w:p>
        </w:tc>
      </w:tr>
      <w:tr>
        <w:trPr>
          <w:trHeight w:val="30" w:hRule="atLeast"/>
        </w:trPr>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мерзімдері</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c>
          <w:tcPr>
            <w:tcW w:w="14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(он төрт) күнтізбелік күн ішінде</w:t>
            </w:r>
          </w:p>
        </w:tc>
        <w:tc>
          <w:tcPr>
            <w:tcW w:w="41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(отыз) минут ішінде</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минут ішінде</w:t>
            </w:r>
          </w:p>
        </w:tc>
      </w:tr>
      <w:tr>
        <w:trPr>
          <w:trHeight w:val="30" w:hRule="atLeast"/>
        </w:trPr>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күнтізбелік күн ішінде (қабылдау күні мемлекеттік қызметті көрсету мерзіміне кірмейді)</w:t>
            </w:r>
            <w:r>
              <w:br/>
            </w:r>
            <w:r>
              <w:rPr>
                <w:rFonts w:ascii="Times New Roman"/>
                <w:b w:val="false"/>
                <w:i w:val="false"/>
                <w:color w:val="000000"/>
                <w:sz w:val="20"/>
              </w:rPr>
              <w:t xml:space="preserve">
Стандарттың </w:t>
            </w:r>
            <w:r>
              <w:rPr>
                <w:rFonts w:ascii="Times New Roman"/>
                <w:b w:val="false"/>
                <w:i w:val="false"/>
                <w:color w:val="000000"/>
                <w:sz w:val="20"/>
              </w:rPr>
              <w:t>9-тармағымен</w:t>
            </w:r>
            <w:r>
              <w:rPr>
                <w:rFonts w:ascii="Times New Roman"/>
                <w:b w:val="false"/>
                <w:i w:val="false"/>
                <w:color w:val="000000"/>
                <w:sz w:val="20"/>
              </w:rPr>
              <w:t xml:space="preserve"> белгіленген құжаттарды қосымша тексеру қажет болған кезде мемлекеттік қызметті көрсету мерзімі қарау мерзімін ұзарту сәтінен бастап көрсетілетін қызметті алушыны 3 (үш) күнтізбелік күн ішінде хабардар ете отырып, күнтiзбелiк 30 (отыз) күннен аспайтын уақытқа ұзартылады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w:t>
            </w:r>
            <w:r>
              <w:br/>
            </w:r>
            <w:r>
              <w:rPr>
                <w:rFonts w:ascii="Times New Roman"/>
                <w:b w:val="false"/>
                <w:i w:val="false"/>
                <w:color w:val="000000"/>
                <w:sz w:val="20"/>
              </w:rPr>
              <w:t>бұзуды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215" w:id="185"/>
    <w:p>
      <w:pPr>
        <w:spacing w:after="0"/>
        <w:ind w:left="0"/>
        <w:jc w:val="left"/>
      </w:pPr>
      <w:r>
        <w:rPr>
          <w:rFonts w:ascii="Times New Roman"/>
          <w:b/>
          <w:i w:val="false"/>
          <w:color w:val="000000"/>
        </w:rPr>
        <w:t xml:space="preserve"> Электрондық мемлекеттік қызметті портал арқылы көрсету</w:t>
      </w:r>
      <w:r>
        <w:br/>
      </w:r>
      <w:r>
        <w:rPr>
          <w:rFonts w:ascii="Times New Roman"/>
          <w:b/>
          <w:i w:val="false"/>
          <w:color w:val="000000"/>
        </w:rPr>
        <w:t xml:space="preserve">кезінде функционалдық өзара іс-қимылдар диаграммасы </w:t>
      </w:r>
    </w:p>
    <w:bookmarkEnd w:id="185"/>
    <w:p>
      <w:pPr>
        <w:spacing w:after="0"/>
        <w:ind w:left="0"/>
        <w:jc w:val="both"/>
      </w:pPr>
      <w:r>
        <w:drawing>
          <wp:inline distT="0" distB="0" distL="0" distR="0">
            <wp:extent cx="7810500" cy="633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6337300"/>
                    </a:xfrm>
                    <a:prstGeom prst="rect">
                      <a:avLst/>
                    </a:prstGeom>
                  </pic:spPr>
                </pic:pic>
              </a:graphicData>
            </a:graphic>
          </wp:inline>
        </w:drawing>
      </w:r>
    </w:p>
    <w:p>
      <w:pPr>
        <w:spacing w:after="0"/>
        <w:ind w:left="0"/>
        <w:jc w:val="left"/>
      </w:pPr>
      <w:r>
        <w:br/>
      </w:r>
    </w:p>
    <w:bookmarkStart w:name="z216" w:id="186"/>
    <w:p>
      <w:pPr>
        <w:spacing w:after="0"/>
        <w:ind w:left="0"/>
        <w:jc w:val="left"/>
      </w:pPr>
      <w:r>
        <w:rPr>
          <w:rFonts w:ascii="Times New Roman"/>
          <w:b/>
          <w:i w:val="false"/>
          <w:color w:val="000000"/>
        </w:rPr>
        <w:t xml:space="preserve"> Шартты белгілер мен қысқартулар </w:t>
      </w:r>
    </w:p>
    <w:bookmarkEnd w:id="186"/>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422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"Некені (ерлі-зайыптылықты)</w:t>
            </w:r>
            <w:r>
              <w:br/>
            </w:r>
            <w:r>
              <w:rPr>
                <w:rFonts w:ascii="Times New Roman"/>
                <w:b w:val="false"/>
                <w:i w:val="false"/>
                <w:color w:val="000000"/>
                <w:sz w:val="20"/>
              </w:rPr>
              <w:t>бұзуды тіркеу, оның ішінде</w:t>
            </w:r>
            <w:r>
              <w:br/>
            </w:r>
            <w:r>
              <w:rPr>
                <w:rFonts w:ascii="Times New Roman"/>
                <w:b w:val="false"/>
                <w:i w:val="false"/>
                <w:color w:val="000000"/>
                <w:sz w:val="20"/>
              </w:rPr>
              <w:t>азаматтық хал актілері</w:t>
            </w:r>
            <w:r>
              <w:br/>
            </w:r>
            <w:r>
              <w:rPr>
                <w:rFonts w:ascii="Times New Roman"/>
                <w:b w:val="false"/>
                <w:i w:val="false"/>
                <w:color w:val="000000"/>
                <w:sz w:val="20"/>
              </w:rPr>
              <w:t>жазбаларына өзгерістер,</w:t>
            </w:r>
            <w:r>
              <w:br/>
            </w:r>
            <w:r>
              <w:rPr>
                <w:rFonts w:ascii="Times New Roman"/>
                <w:b w:val="false"/>
                <w:i w:val="false"/>
                <w:color w:val="000000"/>
                <w:sz w:val="20"/>
              </w:rPr>
              <w:t>толықтырулар мен түзетулер</w:t>
            </w:r>
            <w:r>
              <w:br/>
            </w:r>
            <w:r>
              <w:rPr>
                <w:rFonts w:ascii="Times New Roman"/>
                <w:b w:val="false"/>
                <w:i w:val="false"/>
                <w:color w:val="000000"/>
                <w:sz w:val="20"/>
              </w:rPr>
              <w:t>енгізу"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3-қосымша</w:t>
            </w:r>
          </w:p>
        </w:tc>
      </w:tr>
    </w:tbl>
    <w:bookmarkStart w:name="z218" w:id="187"/>
    <w:p>
      <w:pPr>
        <w:spacing w:after="0"/>
        <w:ind w:left="0"/>
        <w:jc w:val="left"/>
      </w:pPr>
      <w:r>
        <w:rPr>
          <w:rFonts w:ascii="Times New Roman"/>
          <w:b/>
          <w:i w:val="false"/>
          <w:color w:val="000000"/>
        </w:rPr>
        <w:t xml:space="preserve"> "Некені (ерлі-зайыптылықты) бұзуды тіркеу, оның ішінде</w:t>
      </w:r>
      <w:r>
        <w:br/>
      </w:r>
      <w:r>
        <w:rPr>
          <w:rFonts w:ascii="Times New Roman"/>
          <w:b/>
          <w:i w:val="false"/>
          <w:color w:val="000000"/>
        </w:rPr>
        <w:t>азаматтық хал актілері жазбаларына өзгерістер, толықтырулар</w:t>
      </w:r>
      <w:r>
        <w:br/>
      </w:r>
      <w:r>
        <w:rPr>
          <w:rFonts w:ascii="Times New Roman"/>
          <w:b/>
          <w:i w:val="false"/>
          <w:color w:val="000000"/>
        </w:rPr>
        <w:t>мен түзетулер енгізу" мемлекеттік қызметті</w:t>
      </w:r>
      <w:r>
        <w:br/>
      </w:r>
      <w:r>
        <w:rPr>
          <w:rFonts w:ascii="Times New Roman"/>
          <w:b/>
          <w:i w:val="false"/>
          <w:color w:val="000000"/>
        </w:rPr>
        <w:t>көрсетудің бизнес-процестерінің анықтамалығы</w:t>
      </w:r>
    </w:p>
    <w:bookmarkEnd w:id="187"/>
    <w:p>
      <w:pPr>
        <w:spacing w:after="0"/>
        <w:ind w:left="0"/>
        <w:jc w:val="both"/>
      </w:pPr>
      <w:r>
        <w:rPr>
          <w:rFonts w:ascii="Times New Roman"/>
          <w:b w:val="false"/>
          <w:i w:val="false"/>
          <w:color w:val="000000"/>
          <w:sz w:val="28"/>
        </w:rPr>
        <w:t>
      1) заңды күшіне енген некені (ерлі-зайыптылықты) бұзу туралы сот шешімінің негізінде некені (ерлі-зайыптылықты) бұзуды тіркеу: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жұбайын хабар-ошарсыз кеткен немесе әрекетке қабілетсіз деп тану туралы заңды күшіне енген сот шешімінің негізінде, сондай-ақ жұбайын қылмыс жасағаны үшін кемінде үш жыл мерзімге бас бостандығынан айыруға соттау туралы сот үкімінің негізінде некені (ерлі-зайыптылықты) бұзуды мемлекеттік тіркеу: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кәмелетке толмаған балалары жоқ ерлі-зайыптылардың өзара келісімі бойынша некені (ерлі-зайыптылықты) бұзуды мемлекеттік тіркеу: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азаматтық хал актісі жазбасына өзгерістер, толықтырулар мен түзетулер енгізу туралы өтініштер: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 w:id="188"/>
    <w:p>
      <w:pPr>
        <w:spacing w:after="0"/>
        <w:ind w:left="0"/>
        <w:jc w:val="left"/>
      </w:pPr>
      <w:r>
        <w:rPr>
          <w:rFonts w:ascii="Times New Roman"/>
          <w:b/>
          <w:i w:val="false"/>
          <w:color w:val="000000"/>
        </w:rPr>
        <w:t xml:space="preserve"> Шартты белгілер: </w:t>
      </w:r>
    </w:p>
    <w:bookmarkEnd w:id="188"/>
    <w:p>
      <w:pPr>
        <w:spacing w:after="0"/>
        <w:ind w:left="0"/>
        <w:jc w:val="both"/>
      </w:pPr>
      <w:r>
        <w:drawing>
          <wp:inline distT="0" distB="0" distL="0" distR="0">
            <wp:extent cx="6070600" cy="269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6070600" cy="2692400"/>
                    </a:xfrm>
                    <a:prstGeom prst="rect">
                      <a:avLst/>
                    </a:prstGeom>
                  </pic:spPr>
                </pic:pic>
              </a:graphicData>
            </a:graphic>
          </wp:inline>
        </w:drawing>
      </w:r>
    </w:p>
    <w:p>
      <w:pPr>
        <w:spacing w:after="0"/>
        <w:ind w:left="0"/>
        <w:jc w:val="left"/>
      </w:pPr>
      <w:r>
        <w:br/>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1"/>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header.xml" Type="http://schemas.openxmlformats.org/officeDocument/2006/relationships/header" Id="rId41"/></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