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e144a" w14:textId="32e14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 әкімдігінің 2015 жылғы 3 шілдедегі "Құрамында кең таралған пайдалы қазбалар бар, тендерге шығаруға жататын жер қойнауы учаскелерінің тізбесін бекіту туралы" № 195/6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әкімдігінің 2016 жылғы 21 қарашадағы № 344/8 қаулысы. Павлодар облысының Әділет департаментінде 2016 жылғы 20 желтоқсанда № 5297 болып тіркелді. Күші жойылды - Павлодар облыстық әкімдігінің 2018 жылғы 11 қазандағы № 352/6 (алғашқы ресми жарияланған күнінен кейін күнтізбелік он күн өткен соң қолданысқа енгізіледі)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облыстық әкімдігінің 11.10.2018 № 352/6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2010 жылғы 24 маусымдағы "Жер қойнауы және жер қойнауын пайдалану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тармақшасына сәйкес Павлодар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облысы әкімдігінің 2015 жылғы 3 шілдедегі "Құрамында кең таралған пайдалы қазбалар бар, тендерге шығаруға жататын жер қойнауы учаскелерінің тізбесін бекіту туралы" № 195/6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4624 болып тіркелген, 2015 жылғы 7 тамызда "Регион.kz" газетінде жарияланған)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қаулының тақырыбында және барлық мәтін бойынша "тендерге" сөзі "аукционға" сөзімен ауыстырылсын;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"Павлодар облысының жер қойнауын пайдалану, қоршаған орта және су ресурстары басқармасы" мемлекеттік мекемесі заңнамамен белгіленген тәртіпте: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қаулының аумақтық әділет органында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 аумақтық әділет органында мемлекеттік тіркелгеннен кейін он күнтізбелік күн ішінде бұқаралық ақпарат құралдарында және "Әділет" ақпараттық-құқықтық жүйесінде ресми жариялауға жіберілуін;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 Павлодар облысы әкімдігінің интернет-ресурсында орналастыруды қамтамасыз етсін.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орынбасары Д.В. Дычкоға жүктелсін.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Бақауов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21 қараша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344/8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Құрамында кең таралған пайдалы қазбалар бар,</w:t>
      </w:r>
      <w:r>
        <w:br/>
      </w:r>
      <w:r>
        <w:rPr>
          <w:rFonts w:ascii="Times New Roman"/>
          <w:b/>
          <w:i w:val="false"/>
          <w:color w:val="000000"/>
        </w:rPr>
        <w:t>аукционға шығаруға жататын жер қойнауы учаскелерінің тізбесі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2"/>
        <w:gridCol w:w="1142"/>
        <w:gridCol w:w="1051"/>
        <w:gridCol w:w="636"/>
        <w:gridCol w:w="3961"/>
        <w:gridCol w:w="3962"/>
        <w:gridCol w:w="776"/>
      </w:tblGrid>
      <w:tr>
        <w:trPr>
          <w:trHeight w:val="30" w:hRule="atLeast"/>
        </w:trPr>
        <w:tc>
          <w:tcPr>
            <w:tcW w:w="7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р/н</w:t>
            </w:r>
          </w:p>
        </w:tc>
        <w:tc>
          <w:tcPr>
            <w:tcW w:w="1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Пайдалы қазбаның түрі</w:t>
            </w:r>
          </w:p>
        </w:tc>
        <w:tc>
          <w:tcPr>
            <w:tcW w:w="10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 орнының, жер қойнауы учаскесінің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</w:t>
            </w:r>
          </w:p>
        </w:tc>
        <w:tc>
          <w:tcPr>
            <w:tcW w:w="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қойнауын пайдалану операциясының түрі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аудан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Географиялық координаттары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ендік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бойлық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7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 және сазды жыныстар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Озерное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 ауданы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16'35''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32'45''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 (сазды)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 ауданы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13'54''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40'12''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</w:t>
            </w:r>
          </w:p>
        </w:tc>
      </w:tr>
      <w:tr>
        <w:trPr>
          <w:trHeight w:val="30" w:hRule="atLeast"/>
        </w:trPr>
        <w:tc>
          <w:tcPr>
            <w:tcW w:w="7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 және сазды жыныстар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Северное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ауданы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45'11''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56'55''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 (сазды)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ауданы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45'00''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59'42''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 және сазды жыныстар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Кайманачихинское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ауданы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27'42''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07'32''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 және сазды жыныстар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Беловодское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ауданы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32'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09'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 және сазды жыныстар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ауданы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12'51''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32'41''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 және сазды жыныстар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Октябрьское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Качир ауданы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18'27''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01'36''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 және сазды жыныстар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Максимовское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Качир ауданы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02'08''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28'51''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</w:t>
            </w:r>
          </w:p>
        </w:tc>
      </w:tr>
      <w:tr>
        <w:trPr>
          <w:trHeight w:val="30" w:hRule="atLeast"/>
        </w:trPr>
        <w:tc>
          <w:tcPr>
            <w:tcW w:w="7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 және сазды жыныстар (суглинка)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Трофимовское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Качир ауданы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27'41''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53'10''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 (сазды)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Качир ауданы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31'26''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57'07''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</w:t>
            </w:r>
          </w:p>
        </w:tc>
      </w:tr>
      <w:tr>
        <w:trPr>
          <w:trHeight w:val="30" w:hRule="atLeast"/>
        </w:trPr>
        <w:tc>
          <w:tcPr>
            <w:tcW w:w="7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 және сазды жыныстар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Сосновское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Шарбақты ауданы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41'40''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05'00''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 (сазды)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Шарбақты ауданы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43'19''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05'15''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</w:t>
            </w:r>
          </w:p>
        </w:tc>
      </w:tr>
      <w:tr>
        <w:trPr>
          <w:trHeight w:val="30" w:hRule="atLeast"/>
        </w:trPr>
        <w:tc>
          <w:tcPr>
            <w:tcW w:w="7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 және сазды жыныстар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Володарское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 ауданы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49'35''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55'34''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 (сазды)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 ауданы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48'26''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53'20''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</w:t>
            </w:r>
          </w:p>
        </w:tc>
      </w:tr>
      <w:tr>
        <w:trPr>
          <w:trHeight w:val="30" w:hRule="atLeast"/>
        </w:trPr>
        <w:tc>
          <w:tcPr>
            <w:tcW w:w="7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 және сазды жыныстар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Қадырбай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 ауданы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48'27''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19'39''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 (сазды)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 ауданы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 және сазды жыныстар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 ауданы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57'14''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26'40''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 және сазды жыныстар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Бозшакөл-2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қаласының ауылдық аймағы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55'27''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28'52''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</w:t>
            </w:r>
          </w:p>
        </w:tc>
      </w:tr>
      <w:tr>
        <w:trPr>
          <w:trHeight w:val="30" w:hRule="atLeast"/>
        </w:trPr>
        <w:tc>
          <w:tcPr>
            <w:tcW w:w="7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 және сазды жыныстар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қаласының ауылдық аймағы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19'53''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14'40''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 (сазды)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қаласының ауылдық аймағы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19'41''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06'58''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</w:t>
            </w:r>
          </w:p>
        </w:tc>
      </w:tr>
      <w:tr>
        <w:trPr>
          <w:trHeight w:val="30" w:hRule="atLeast"/>
        </w:trPr>
        <w:tc>
          <w:tcPr>
            <w:tcW w:w="7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 және сазды жыныстар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Төртүй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қаласының ауылдық аймағы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06'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57'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 (сазды)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қаласының ауылдық аймағы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06'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49'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 және сазды жыныстар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Шідерті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қаласының ауылдық аймағы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45'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40'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 алеврититті гидросолюдитті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Майқайын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қаласының ауылдық аймағы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50'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40'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Цемент өндіруге арналған саз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Майқайын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қаласының ауылдық аймағы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50'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40'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</w:t>
            </w:r>
          </w:p>
        </w:tc>
      </w:tr>
      <w:tr>
        <w:trPr>
          <w:trHeight w:val="30" w:hRule="atLeast"/>
        </w:trPr>
        <w:tc>
          <w:tcPr>
            <w:tcW w:w="7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 және сазды жыныстар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Бөрлі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Лебяжі ауданы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48'23''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45'06''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 (сазды)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Лебяжі ауданы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48'58''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29'08''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</w:t>
            </w:r>
          </w:p>
        </w:tc>
      </w:tr>
      <w:tr>
        <w:trPr>
          <w:trHeight w:val="30" w:hRule="atLeast"/>
        </w:trPr>
        <w:tc>
          <w:tcPr>
            <w:tcW w:w="7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 және сазды жыныстар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Қызылқоғам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Лебяжі ауданы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54'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37'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 (сазды)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Лебяжі ауданы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48'43''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32'30''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</w:t>
            </w:r>
          </w:p>
        </w:tc>
      </w:tr>
      <w:tr>
        <w:trPr>
          <w:trHeight w:val="30" w:hRule="atLeast"/>
        </w:trPr>
        <w:tc>
          <w:tcPr>
            <w:tcW w:w="7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 және сазды жыныстар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Ақшиман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ауданы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54'28''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47'11''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 (сазды)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ауданы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45'27''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49'25''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</w:t>
            </w:r>
          </w:p>
        </w:tc>
      </w:tr>
      <w:tr>
        <w:trPr>
          <w:trHeight w:val="30" w:hRule="atLeast"/>
        </w:trPr>
        <w:tc>
          <w:tcPr>
            <w:tcW w:w="7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 және сазды жыныстар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Баянауыл ауданы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12'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44'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 (сазды)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Баянауыл ауданы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10'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46'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 және сазды жыныстар (суглинка)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Шөптікөл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Баянауыл ауданы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19'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40'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</w:t>
            </w:r>
          </w:p>
        </w:tc>
      </w:tr>
      <w:tr>
        <w:trPr>
          <w:trHeight w:val="30" w:hRule="atLeast"/>
        </w:trPr>
        <w:tc>
          <w:tcPr>
            <w:tcW w:w="7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 және сазды жыныстар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Көкдомбақ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Баянауыл ауданы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42'13''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28'53''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 (сазды)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Баянауыл ауданы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47'36''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59'58''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 және сазды жыныстар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Жайма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Баянауыл ауданы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08'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11'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 және сазды жыныстар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Пресновское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ауданы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48'50''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45'34''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 және сазды жыныстар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Черноярское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ауданы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31'07''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53'26''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тасы (ұсақталған тас)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Шөптікөл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Баянауыл ауданы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21'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40'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тасы (ұсақталған тас)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Киштасское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Баянауыл ауданы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48'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49'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тасы (ұсақталған тас)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Экибастузское 1, Восточный учаскесі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қаласының ауылдық аймағы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44'58''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27'17''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Атқылаудан кейінгі жыныстар (гранит)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Чапаевское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ауданы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06'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10'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Атқылаудан кейінгі жыныстар (гранит)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Сарышоқы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Баянауыл ауданы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32'55''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12'30''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Құм-қиыршық тас қоспасы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Баянауыл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Баянауыл ауданы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03'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49'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Қиыршық тас-құм қоспасы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Ақкелін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Баянауыл ауданы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43'08''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57'36''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 (құрылыстық)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Шарбақты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Шарбақты ауданы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27'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03'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 (құрылыстық)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Харьковское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ауданы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47'02''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24'55''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Құм-қиыршық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Көктас-2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Баянауыл ауданы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29'24''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19'42''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Құм-қиыршық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Көктас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Баянауыл ауданы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28'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19'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 тұзы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Коряковское көлі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ауданы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35'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08'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Цементтік шикізат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Пограничник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қаласының ауылдық аймағы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04'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24'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Цементтік шикізат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Атогайское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қаласының ауылдық аймағы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47'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32'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Әктас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Байетское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қаласының ауылдық аймағы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41'20''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01'10''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 тұзы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ауданы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Бұрыштық нүктелер: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1 - 50°33'00,41''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2 - 50°30'47,44''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3 - 50°32'41,41''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4 - 50°30'12,31''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5 - 50°30'36,19'' 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Бұрыштық нүктелер: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1 - 77°49'39,38''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2 - 77°52'03,28''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3 - 77°55'24,01''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4 - 77°54'32,61''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5 - 77°48'13,00''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Кірпіш саз 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Пограничное-1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ауданы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Бұрыштық нүктелер: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1 - 52°05'28,70''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2 - 52°05'24,72''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3 - 52°05'14,43''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4 - 52°05'18,41''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Бұрыштық нүктелер: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1 - 76°24'46,43''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2 - 76°24'50,94''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3 - 76°24'30,42''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4 - 76°24'25,85''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