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8f092d" w14:textId="48f092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Павлодар облысы әкімдігінің 2015 жылғы 9 маусымдағы "Ветеринария саласындағы мемлекеттік көрсетілетін қызметтер регламенттерін бекіту туралы" № 170/6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Павлодар облыстық әкімдігінің 2016 жылғы 7 сәуірдегі № 111/3 қаулысы. Павлодар облысының Әділет департаментінде 2016 жылғы 11 мамырда № 5113 болып тіркелді. Күші жойылды - Павлодар облысы әкімдігінің 2020 жылғы 25 желтоқсандағы № 285/5 (алғашқы ресми жарияланған күнінен кейін күнтізбелік он күн өткен соң қолданысқа енгізіледі) қаулысымен</w:t>
      </w:r>
    </w:p>
    <w:p>
      <w:pPr>
        <w:spacing w:after="0"/>
        <w:ind w:left="0"/>
        <w:jc w:val="both"/>
      </w:pPr>
      <w:r>
        <w:rPr>
          <w:rFonts w:ascii="Times New Roman"/>
          <w:b w:val="false"/>
          <w:i w:val="false"/>
          <w:color w:val="ff0000"/>
          <w:sz w:val="28"/>
        </w:rPr>
        <w:t xml:space="preserve">
      Ескерту. Күші жойылды - Павлодар облысы әкімдігінің 25.12.2020 № 285/5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1" w:id="0"/>
    <w:p>
      <w:pPr>
        <w:spacing w:after="0"/>
        <w:ind w:left="0"/>
        <w:jc w:val="both"/>
      </w:pP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Заңының 16-бабы </w:t>
      </w:r>
      <w:r>
        <w:rPr>
          <w:rFonts w:ascii="Times New Roman"/>
          <w:b w:val="false"/>
          <w:i w:val="false"/>
          <w:color w:val="000000"/>
          <w:sz w:val="28"/>
        </w:rPr>
        <w:t>3-тармағына</w:t>
      </w:r>
      <w:r>
        <w:rPr>
          <w:rFonts w:ascii="Times New Roman"/>
          <w:b w:val="false"/>
          <w:i w:val="false"/>
          <w:color w:val="000000"/>
          <w:sz w:val="28"/>
        </w:rPr>
        <w:t xml:space="preserve"> сәйкес Павлодар облысының әкiмдiгi </w:t>
      </w:r>
      <w:r>
        <w:rPr>
          <w:rFonts w:ascii="Times New Roman"/>
          <w:b/>
          <w:i w:val="false"/>
          <w:color w:val="000000"/>
          <w:sz w:val="28"/>
        </w:rPr>
        <w:t>ҚАУЛЫ ЕТЕДI:</w:t>
      </w:r>
    </w:p>
    <w:bookmarkEnd w:id="0"/>
    <w:bookmarkStart w:name="z2" w:id="1"/>
    <w:p>
      <w:pPr>
        <w:spacing w:after="0"/>
        <w:ind w:left="0"/>
        <w:jc w:val="both"/>
      </w:pPr>
      <w:r>
        <w:rPr>
          <w:rFonts w:ascii="Times New Roman"/>
          <w:b w:val="false"/>
          <w:i w:val="false"/>
          <w:color w:val="000000"/>
          <w:sz w:val="28"/>
        </w:rPr>
        <w:t xml:space="preserve">
      1. Павлодар облысы әкімдігінің 2015 жылғы 9 маусымдағы "Ветеринария саласындағы мемлекеттік көрсетілетін қызметтер регламентін бекіту туралы" № 170/6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4611 болып тіркелген, 2015 жылғы 7 тамызда "Регион.KZ" газетінде жарияланған) келесі өзгерістер енгізілсін:</w:t>
      </w:r>
    </w:p>
    <w:bookmarkEnd w:id="1"/>
    <w:p>
      <w:pPr>
        <w:spacing w:after="0"/>
        <w:ind w:left="0"/>
        <w:jc w:val="both"/>
      </w:pPr>
      <w:r>
        <w:rPr>
          <w:rFonts w:ascii="Times New Roman"/>
          <w:b w:val="false"/>
          <w:i w:val="false"/>
          <w:color w:val="000000"/>
          <w:sz w:val="28"/>
        </w:rPr>
        <w:t>
      көрсетілген қаулымен бекітілген:</w:t>
      </w:r>
    </w:p>
    <w:bookmarkStart w:name="z3" w:id="2"/>
    <w:p>
      <w:pPr>
        <w:spacing w:after="0"/>
        <w:ind w:left="0"/>
        <w:jc w:val="both"/>
      </w:pPr>
      <w:r>
        <w:rPr>
          <w:rFonts w:ascii="Times New Roman"/>
          <w:b w:val="false"/>
          <w:i w:val="false"/>
          <w:color w:val="000000"/>
          <w:sz w:val="28"/>
        </w:rPr>
        <w:t xml:space="preserve">
      "Ветеринариялық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w:t>
      </w:r>
    </w:p>
    <w:bookmarkEnd w:id="2"/>
    <w:bookmarkStart w:name="z4" w:id="3"/>
    <w:p>
      <w:pPr>
        <w:spacing w:after="0"/>
        <w:ind w:left="0"/>
        <w:jc w:val="both"/>
      </w:pPr>
      <w:r>
        <w:rPr>
          <w:rFonts w:ascii="Times New Roman"/>
          <w:b w:val="false"/>
          <w:i w:val="false"/>
          <w:color w:val="000000"/>
          <w:sz w:val="28"/>
        </w:rPr>
        <w:t xml:space="preserve">
      "Ауыл шаруашылығы жануарларын ветеринариялық паспорт бере отырып бірдейлендіруді жүргізу"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w:t>
      </w:r>
    </w:p>
    <w:bookmarkEnd w:id="3"/>
    <w:bookmarkStart w:name="z5" w:id="4"/>
    <w:p>
      <w:pPr>
        <w:spacing w:after="0"/>
        <w:ind w:left="0"/>
        <w:jc w:val="both"/>
      </w:pPr>
      <w:r>
        <w:rPr>
          <w:rFonts w:ascii="Times New Roman"/>
          <w:b w:val="false"/>
          <w:i w:val="false"/>
          <w:color w:val="000000"/>
          <w:sz w:val="28"/>
        </w:rPr>
        <w:t xml:space="preserve">
      "Ветеринария саласындағы қызметпен айналысуға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w:t>
      </w:r>
    </w:p>
    <w:bookmarkEnd w:id="4"/>
    <w:bookmarkStart w:name="z6" w:id="5"/>
    <w:p>
      <w:pPr>
        <w:spacing w:after="0"/>
        <w:ind w:left="0"/>
        <w:jc w:val="both"/>
      </w:pPr>
      <w:r>
        <w:rPr>
          <w:rFonts w:ascii="Times New Roman"/>
          <w:b w:val="false"/>
          <w:i w:val="false"/>
          <w:color w:val="000000"/>
          <w:sz w:val="28"/>
        </w:rPr>
        <w:t xml:space="preserve">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өткізу бойынша өндіріс объектілеріне тіркеу нөмірлерін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w:t>
      </w:r>
    </w:p>
    <w:bookmarkEnd w:id="5"/>
    <w:bookmarkStart w:name="z7" w:id="6"/>
    <w:p>
      <w:pPr>
        <w:spacing w:after="0"/>
        <w:ind w:left="0"/>
        <w:jc w:val="both"/>
      </w:pPr>
      <w:r>
        <w:rPr>
          <w:rFonts w:ascii="Times New Roman"/>
          <w:b w:val="false"/>
          <w:i w:val="false"/>
          <w:color w:val="000000"/>
          <w:sz w:val="28"/>
        </w:rPr>
        <w:t xml:space="preserve">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w:t>
      </w:r>
    </w:p>
    <w:bookmarkEnd w:id="6"/>
    <w:bookmarkStart w:name="z8" w:id="7"/>
    <w:p>
      <w:pPr>
        <w:spacing w:after="0"/>
        <w:ind w:left="0"/>
        <w:jc w:val="both"/>
      </w:pPr>
      <w:r>
        <w:rPr>
          <w:rFonts w:ascii="Times New Roman"/>
          <w:b w:val="false"/>
          <w:i w:val="false"/>
          <w:color w:val="000000"/>
          <w:sz w:val="28"/>
        </w:rPr>
        <w:t xml:space="preserve">
      "Ветеринария саласында" кәсіпкерлік қызметті жүзеге асыратын жеке және заңды тұлғаларды аттестаттау"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жаңа редакцияда жазылсын.</w:t>
      </w:r>
    </w:p>
    <w:bookmarkEnd w:id="7"/>
    <w:bookmarkStart w:name="z9" w:id="8"/>
    <w:p>
      <w:pPr>
        <w:spacing w:after="0"/>
        <w:ind w:left="0"/>
        <w:jc w:val="both"/>
      </w:pPr>
      <w:r>
        <w:rPr>
          <w:rFonts w:ascii="Times New Roman"/>
          <w:b w:val="false"/>
          <w:i w:val="false"/>
          <w:color w:val="000000"/>
          <w:sz w:val="28"/>
        </w:rPr>
        <w:t>
      2. "Павлодар облысының ветеринария басқармасы" мемлекеттік мекемесі заңнамамен белгіленген тәртіпте:</w:t>
      </w:r>
    </w:p>
    <w:bookmarkEnd w:id="8"/>
    <w:p>
      <w:pPr>
        <w:spacing w:after="0"/>
        <w:ind w:left="0"/>
        <w:jc w:val="both"/>
      </w:pPr>
      <w:r>
        <w:rPr>
          <w:rFonts w:ascii="Times New Roman"/>
          <w:b w:val="false"/>
          <w:i w:val="false"/>
          <w:color w:val="000000"/>
          <w:sz w:val="28"/>
        </w:rPr>
        <w:t>
      осы қаулының аумақтық әділет органында мемлекеттік тіркелуін;</w:t>
      </w:r>
    </w:p>
    <w:p>
      <w:pPr>
        <w:spacing w:after="0"/>
        <w:ind w:left="0"/>
        <w:jc w:val="both"/>
      </w:pPr>
      <w:r>
        <w:rPr>
          <w:rFonts w:ascii="Times New Roman"/>
          <w:b w:val="false"/>
          <w:i w:val="false"/>
          <w:color w:val="000000"/>
          <w:sz w:val="28"/>
        </w:rPr>
        <w:t>
      осы қаулы аумақтық әділет органында мемлекеттік тіркелгеннен кейін он күнтізбелік күн ішінде бұқаралық ақпарат құралдарында және "Әділет" ақпараттық-құқықтық жүйесінде ресми жариялауға жіберілуін;</w:t>
      </w:r>
    </w:p>
    <w:p>
      <w:pPr>
        <w:spacing w:after="0"/>
        <w:ind w:left="0"/>
        <w:jc w:val="both"/>
      </w:pPr>
      <w:r>
        <w:rPr>
          <w:rFonts w:ascii="Times New Roman"/>
          <w:b w:val="false"/>
          <w:i w:val="false"/>
          <w:color w:val="000000"/>
          <w:sz w:val="28"/>
        </w:rPr>
        <w:t>
      осы қаулыны Павлодар облысы әкімдігінің интернет-ресурсында орналастыруды қамтамасыз етсін.</w:t>
      </w:r>
    </w:p>
    <w:bookmarkStart w:name="z10" w:id="9"/>
    <w:p>
      <w:pPr>
        <w:spacing w:after="0"/>
        <w:ind w:left="0"/>
        <w:jc w:val="both"/>
      </w:pPr>
      <w:r>
        <w:rPr>
          <w:rFonts w:ascii="Times New Roman"/>
          <w:b w:val="false"/>
          <w:i w:val="false"/>
          <w:color w:val="000000"/>
          <w:sz w:val="28"/>
        </w:rPr>
        <w:t>
      3. Осы қаулының орындалуын бақылау облыс әкімінің орынбасары Н.К. Әшімбетовке жүктелсiн.</w:t>
      </w:r>
    </w:p>
    <w:bookmarkEnd w:id="9"/>
    <w:bookmarkStart w:name="z11" w:id="10"/>
    <w:p>
      <w:pPr>
        <w:spacing w:after="0"/>
        <w:ind w:left="0"/>
        <w:jc w:val="both"/>
      </w:pPr>
      <w:r>
        <w:rPr>
          <w:rFonts w:ascii="Times New Roman"/>
          <w:b w:val="false"/>
          <w:i w:val="false"/>
          <w:color w:val="000000"/>
          <w:sz w:val="28"/>
        </w:rPr>
        <w:t>
      4. Осы қаулы алғаш ресми жарияланған күнінен кейін күнтізбелік он күн өткен соң қолданысқа енгізіледі.</w:t>
      </w:r>
    </w:p>
    <w:bookmarkEnd w:id="1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әкімінің</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міндетін атқарушы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Тұрғанов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2016 жылғы "7" сәуірдегі</w:t>
            </w:r>
            <w:r>
              <w:br/>
            </w:r>
            <w:r>
              <w:rPr>
                <w:rFonts w:ascii="Times New Roman"/>
                <w:b w:val="false"/>
                <w:i w:val="false"/>
                <w:color w:val="000000"/>
                <w:sz w:val="20"/>
              </w:rPr>
              <w:t>№ 111/3 қаулысына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"9" маусымдағы</w:t>
            </w:r>
            <w:r>
              <w:br/>
            </w:r>
            <w:r>
              <w:rPr>
                <w:rFonts w:ascii="Times New Roman"/>
                <w:b w:val="false"/>
                <w:i w:val="false"/>
                <w:color w:val="000000"/>
                <w:sz w:val="20"/>
              </w:rPr>
              <w:t>№ 170/6 қаулысымен</w:t>
            </w:r>
            <w:r>
              <w:br/>
            </w:r>
            <w:r>
              <w:rPr>
                <w:rFonts w:ascii="Times New Roman"/>
                <w:b w:val="false"/>
                <w:i w:val="false"/>
                <w:color w:val="000000"/>
                <w:sz w:val="20"/>
              </w:rPr>
              <w:t>бекітілді</w:t>
            </w:r>
          </w:p>
        </w:tc>
      </w:tr>
    </w:tbl>
    <w:bookmarkStart w:name="z13" w:id="11"/>
    <w:p>
      <w:pPr>
        <w:spacing w:after="0"/>
        <w:ind w:left="0"/>
        <w:jc w:val="left"/>
      </w:pPr>
      <w:r>
        <w:rPr>
          <w:rFonts w:ascii="Times New Roman"/>
          <w:b/>
          <w:i w:val="false"/>
          <w:color w:val="000000"/>
        </w:rPr>
        <w:t xml:space="preserve"> "Ветеринариялық анықтамалар беру"</w:t>
      </w:r>
      <w:r>
        <w:br/>
      </w:r>
      <w:r>
        <w:rPr>
          <w:rFonts w:ascii="Times New Roman"/>
          <w:b/>
          <w:i w:val="false"/>
          <w:color w:val="000000"/>
        </w:rPr>
        <w:t>мемлекеттік көрсетілетін қызмет регламенті</w:t>
      </w:r>
    </w:p>
    <w:bookmarkEnd w:id="11"/>
    <w:bookmarkStart w:name="z14" w:id="12"/>
    <w:p>
      <w:pPr>
        <w:spacing w:after="0"/>
        <w:ind w:left="0"/>
        <w:jc w:val="left"/>
      </w:pPr>
      <w:r>
        <w:rPr>
          <w:rFonts w:ascii="Times New Roman"/>
          <w:b/>
          <w:i w:val="false"/>
          <w:color w:val="000000"/>
        </w:rPr>
        <w:t xml:space="preserve"> 1. Жалпы ережелер</w:t>
      </w:r>
    </w:p>
    <w:bookmarkEnd w:id="12"/>
    <w:bookmarkStart w:name="z15" w:id="13"/>
    <w:p>
      <w:pPr>
        <w:spacing w:after="0"/>
        <w:ind w:left="0"/>
        <w:jc w:val="both"/>
      </w:pPr>
      <w:r>
        <w:rPr>
          <w:rFonts w:ascii="Times New Roman"/>
          <w:b w:val="false"/>
          <w:i w:val="false"/>
          <w:color w:val="000000"/>
          <w:sz w:val="28"/>
        </w:rPr>
        <w:t xml:space="preserve">
      1. "Ветеринариялық анықтамалар беру"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аудандардың, облыстық маңызы бар қалалардың жергілікті атқарушы органдары құрған мемлекеттік ветеринариялық ұйымдары (бұдан әрі – көрсетілетін қызметті беруші) көрсетеді.</w:t>
      </w:r>
    </w:p>
    <w:bookmarkEnd w:id="13"/>
    <w:p>
      <w:pPr>
        <w:spacing w:after="0"/>
        <w:ind w:left="0"/>
        <w:jc w:val="both"/>
      </w:pPr>
      <w:r>
        <w:rPr>
          <w:rFonts w:ascii="Times New Roman"/>
          <w:b w:val="false"/>
          <w:i w:val="false"/>
          <w:color w:val="000000"/>
          <w:sz w:val="28"/>
        </w:rPr>
        <w:t>
      Өтініштерді қабылдау және мемлекеттік қызметті көрсету нәтижесін беру көрсетілетін қызметті берушінің кеңсесі арқылы жүзеге асырылады.</w:t>
      </w:r>
    </w:p>
    <w:bookmarkStart w:name="z16" w:id="14"/>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немесе қағаз түрінде.</w:t>
      </w:r>
    </w:p>
    <w:bookmarkEnd w:id="14"/>
    <w:bookmarkStart w:name="z17" w:id="15"/>
    <w:p>
      <w:pPr>
        <w:spacing w:after="0"/>
        <w:ind w:left="0"/>
        <w:jc w:val="both"/>
      </w:pPr>
      <w:r>
        <w:rPr>
          <w:rFonts w:ascii="Times New Roman"/>
          <w:b w:val="false"/>
          <w:i w:val="false"/>
          <w:color w:val="000000"/>
          <w:sz w:val="28"/>
        </w:rPr>
        <w:t xml:space="preserve">
      3. Мемлекеттік қызметті көрсету нәтижесі – ветеринариялық анықтама не Қазақстан Республикасы Ауыл шаруашылығы министрінің 2015 жылғы 6 мамырдағы № 7-1/418 </w:t>
      </w:r>
      <w:r>
        <w:rPr>
          <w:rFonts w:ascii="Times New Roman"/>
          <w:b w:val="false"/>
          <w:i w:val="false"/>
          <w:color w:val="000000"/>
          <w:sz w:val="28"/>
        </w:rPr>
        <w:t>бұйрығымен</w:t>
      </w:r>
      <w:r>
        <w:rPr>
          <w:rFonts w:ascii="Times New Roman"/>
          <w:b w:val="false"/>
          <w:i w:val="false"/>
          <w:color w:val="000000"/>
          <w:sz w:val="28"/>
        </w:rPr>
        <w:t xml:space="preserve"> бекітілген "Ветеринариялық анықтамалар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p>
    <w:bookmarkEnd w:id="15"/>
    <w:p>
      <w:pPr>
        <w:spacing w:after="0"/>
        <w:ind w:left="0"/>
        <w:jc w:val="both"/>
      </w:pPr>
      <w:r>
        <w:rPr>
          <w:rFonts w:ascii="Times New Roman"/>
          <w:b w:val="false"/>
          <w:i w:val="false"/>
          <w:color w:val="000000"/>
          <w:sz w:val="28"/>
        </w:rPr>
        <w:t>
      Берілген ветеринариялық анықтамалар туралы мәліметтер ақпараттық жүйеге енгізіледі.</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18" w:id="16"/>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6"/>
    <w:bookmarkStart w:name="z19" w:id="17"/>
    <w:p>
      <w:pPr>
        <w:spacing w:after="0"/>
        <w:ind w:left="0"/>
        <w:jc w:val="both"/>
      </w:pPr>
      <w:r>
        <w:rPr>
          <w:rFonts w:ascii="Times New Roman"/>
          <w:b w:val="false"/>
          <w:i w:val="false"/>
          <w:color w:val="000000"/>
          <w:sz w:val="28"/>
        </w:rPr>
        <w:t xml:space="preserve">
      4. Көрсетілетін қызметті алушы жүгінген кезде өтініштің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құжаттардың болуы мемлекеттік қызметті ұсыну үшін негіздеме болып табылады.</w:t>
      </w:r>
    </w:p>
    <w:bookmarkEnd w:id="17"/>
    <w:bookmarkStart w:name="z20" w:id="18"/>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w:t>
      </w:r>
    </w:p>
    <w:bookmarkEnd w:id="18"/>
    <w:p>
      <w:pPr>
        <w:spacing w:after="0"/>
        <w:ind w:left="0"/>
        <w:jc w:val="both"/>
      </w:pPr>
      <w:r>
        <w:rPr>
          <w:rFonts w:ascii="Times New Roman"/>
          <w:b w:val="false"/>
          <w:i w:val="false"/>
          <w:color w:val="000000"/>
          <w:sz w:val="28"/>
        </w:rPr>
        <w:t>
      1) көрсетілетін қызметті берушінің кеңсесі көрсетілетін қызметті алушы қажетті құжаттарды тапсырған сәтінен бастап оларды қабылдауды және тіркеуді жүзеге асырады – 30 (отыз) минут;</w:t>
      </w:r>
    </w:p>
    <w:p>
      <w:pPr>
        <w:spacing w:after="0"/>
        <w:ind w:left="0"/>
        <w:jc w:val="both"/>
      </w:pPr>
      <w:r>
        <w:rPr>
          <w:rFonts w:ascii="Times New Roman"/>
          <w:b w:val="false"/>
          <w:i w:val="false"/>
          <w:color w:val="000000"/>
          <w:sz w:val="28"/>
        </w:rPr>
        <w:t xml:space="preserve">
      2) ветеринариялық маман ұсынылған құжаттар негізінде жануарды, жануарлардан алынған өнім мен шикізатты ветеринариялық байқап қарауды жүргізеді, анықтаманы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жауапты ресімдейді – жүгінген күннің ішінде;</w:t>
      </w:r>
    </w:p>
    <w:p>
      <w:pPr>
        <w:spacing w:after="0"/>
        <w:ind w:left="0"/>
        <w:jc w:val="both"/>
      </w:pPr>
      <w:r>
        <w:rPr>
          <w:rFonts w:ascii="Times New Roman"/>
          <w:b w:val="false"/>
          <w:i w:val="false"/>
          <w:color w:val="000000"/>
          <w:sz w:val="28"/>
        </w:rPr>
        <w:t>
      3) көрсетілетін қызметті берушінің кеңсесі көрсетілетін қызметті алушыға мемлекеттік қызметті көрсету нәтижесін береді – 30 (отыз) минут.</w:t>
      </w:r>
    </w:p>
    <w:bookmarkStart w:name="z21" w:id="19"/>
    <w:p>
      <w:pPr>
        <w:spacing w:after="0"/>
        <w:ind w:left="0"/>
        <w:jc w:val="both"/>
      </w:pPr>
      <w:r>
        <w:rPr>
          <w:rFonts w:ascii="Times New Roman"/>
          <w:b w:val="false"/>
          <w:i w:val="false"/>
          <w:color w:val="000000"/>
          <w:sz w:val="28"/>
        </w:rPr>
        <w:t>
      6. Мемлекеттік қызметті көрсету рәсімінің (іс-қимылының) нәтижесі – ветеринариялық анықтама не болмаса мемлекеттік қызметті көрсетуден бас тарту туралы дәлелді жауап.</w:t>
      </w:r>
    </w:p>
    <w:bookmarkEnd w:id="19"/>
    <w:bookmarkStart w:name="z22" w:id="20"/>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20"/>
    <w:bookmarkStart w:name="z23" w:id="21"/>
    <w:p>
      <w:pPr>
        <w:spacing w:after="0"/>
        <w:ind w:left="0"/>
        <w:jc w:val="both"/>
      </w:pPr>
      <w:r>
        <w:rPr>
          <w:rFonts w:ascii="Times New Roman"/>
          <w:b w:val="false"/>
          <w:i w:val="false"/>
          <w:color w:val="000000"/>
          <w:sz w:val="28"/>
        </w:rPr>
        <w:t>
      7. Мемлекеттік қызметті көрсету процесіне қатысатын құрылымдық бөлімшелердің (қызметкерлердің) тізбесі:</w:t>
      </w:r>
    </w:p>
    <w:bookmarkEnd w:id="21"/>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ветеринариялық маман.</w:t>
      </w:r>
    </w:p>
    <w:bookmarkStart w:name="z24" w:id="22"/>
    <w:p>
      <w:pPr>
        <w:spacing w:after="0"/>
        <w:ind w:left="0"/>
        <w:jc w:val="both"/>
      </w:pPr>
      <w:r>
        <w:rPr>
          <w:rFonts w:ascii="Times New Roman"/>
          <w:b w:val="false"/>
          <w:i w:val="false"/>
          <w:color w:val="000000"/>
          <w:sz w:val="28"/>
        </w:rPr>
        <w:t xml:space="preserve">
      8. Әр рәсімнің (іс-қимылдың) ұзақтығын көрсете отырып, көрсетілетін қызметті берушінің құрылымдық бөлімшелерінің (қызметкерлерінің) арасындағы рәсімдердің (іс-қимылдардың)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2"/>
    <w:bookmarkStart w:name="z25" w:id="23"/>
    <w:p>
      <w:pPr>
        <w:spacing w:after="0"/>
        <w:ind w:left="0"/>
        <w:jc w:val="left"/>
      </w:pPr>
      <w:r>
        <w:rPr>
          <w:rFonts w:ascii="Times New Roman"/>
          <w:b/>
          <w:i w:val="false"/>
          <w:color w:val="000000"/>
        </w:rPr>
        <w:t xml:space="preserve"> 4. Мемлекеттік қызмет көрсету процесінде Мемлекеттік</w:t>
      </w:r>
      <w:r>
        <w:br/>
      </w:r>
      <w:r>
        <w:rPr>
          <w:rFonts w:ascii="Times New Roman"/>
          <w:b/>
          <w:i w:val="false"/>
          <w:color w:val="000000"/>
        </w:rPr>
        <w:t>корпорациямен және (немесе) өзге де көрсетілетін</w:t>
      </w:r>
      <w:r>
        <w:br/>
      </w:r>
      <w:r>
        <w:rPr>
          <w:rFonts w:ascii="Times New Roman"/>
          <w:b/>
          <w:i w:val="false"/>
          <w:color w:val="000000"/>
        </w:rPr>
        <w:t>қызметті берушілермен өзара іс-қимыл тәртібін,</w:t>
      </w:r>
      <w:r>
        <w:br/>
      </w:r>
      <w:r>
        <w:rPr>
          <w:rFonts w:ascii="Times New Roman"/>
          <w:b/>
          <w:i w:val="false"/>
          <w:color w:val="000000"/>
        </w:rPr>
        <w:t>сондай-ақ ақпараттық жүйелерді пайдалану тәртібін сипаттау</w:t>
      </w:r>
    </w:p>
    <w:bookmarkEnd w:id="23"/>
    <w:bookmarkStart w:name="z26" w:id="24"/>
    <w:p>
      <w:pPr>
        <w:spacing w:after="0"/>
        <w:ind w:left="0"/>
        <w:jc w:val="both"/>
      </w:pPr>
      <w:r>
        <w:rPr>
          <w:rFonts w:ascii="Times New Roman"/>
          <w:b w:val="false"/>
          <w:i w:val="false"/>
          <w:color w:val="000000"/>
          <w:sz w:val="28"/>
        </w:rPr>
        <w:t>
      9. Мемлекеттік қызмет "Азаматтарға арналған үкімет" мемлекеттік корпорациясы" коммерциялық емес акционерлік қоғамы және www.egov.kz "электрондық үкімет" веб–порталы арқылы көрсетілмейді.</w:t>
      </w:r>
    </w:p>
    <w:bookmarkEnd w:id="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"Ветеринариялық анықтамалар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8" w:id="25"/>
    <w:p>
      <w:pPr>
        <w:spacing w:after="0"/>
        <w:ind w:left="0"/>
        <w:jc w:val="left"/>
      </w:pPr>
      <w:r>
        <w:rPr>
          <w:rFonts w:ascii="Times New Roman"/>
          <w:b/>
          <w:i w:val="false"/>
          <w:color w:val="000000"/>
        </w:rPr>
        <w:t xml:space="preserve"> Уәкілетті органның атауы және оның байланыс деректері</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9"/>
        <w:gridCol w:w="2863"/>
        <w:gridCol w:w="8438"/>
      </w:tblGrid>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атауы</w:t>
            </w:r>
          </w:p>
        </w:tc>
        <w:tc>
          <w:tcPr>
            <w:tcW w:w="8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 әкімдігінің Павлодар қаласы ветеринария бөлімінің "Ветеринарлық станциясы" шаруашылық жүргізу құқығындағы мемлекеттік коммуналдық кәсіпорны</w:t>
            </w:r>
          </w:p>
        </w:tc>
        <w:tc>
          <w:tcPr>
            <w:tcW w:w="8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Қамзин көшесі, 352/1-үй,</w:t>
            </w:r>
            <w:r>
              <w:br/>
            </w:r>
            <w:r>
              <w:rPr>
                <w:rFonts w:ascii="Times New Roman"/>
                <w:b w:val="false"/>
                <w:i w:val="false"/>
                <w:color w:val="000000"/>
                <w:sz w:val="20"/>
              </w:rPr>
              <w:t>
email: vet_otdel.pvl@mail.ru</w:t>
            </w:r>
            <w:r>
              <w:br/>
            </w:r>
            <w:r>
              <w:rPr>
                <w:rFonts w:ascii="Times New Roman"/>
                <w:b w:val="false"/>
                <w:i w:val="false"/>
                <w:color w:val="000000"/>
                <w:sz w:val="20"/>
              </w:rPr>
              <w:t>
тел. 8 (7182) 577385</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 әкімдігінің Екібастұз қаласы ветеринария бөлімінің "Ветеринарлық станциясы" шаруашылық жүргізу құқығындағы мемлекеттік коммуналдық кәсіпорны</w:t>
            </w:r>
          </w:p>
        </w:tc>
        <w:tc>
          <w:tcPr>
            <w:tcW w:w="8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 Гридин көшесі, 43-үй,</w:t>
            </w:r>
            <w:r>
              <w:br/>
            </w:r>
            <w:r>
              <w:rPr>
                <w:rFonts w:ascii="Times New Roman"/>
                <w:b w:val="false"/>
                <w:i w:val="false"/>
                <w:color w:val="000000"/>
                <w:sz w:val="20"/>
              </w:rPr>
              <w:t>
email: orvet 888@ mail.ru</w:t>
            </w:r>
            <w:r>
              <w:br/>
            </w:r>
            <w:r>
              <w:rPr>
                <w:rFonts w:ascii="Times New Roman"/>
                <w:b w:val="false"/>
                <w:i w:val="false"/>
                <w:color w:val="000000"/>
                <w:sz w:val="20"/>
              </w:rPr>
              <w:t>
тел. 8 (7187) 752553</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 әкімдігінің Ақсу қаласы ветеринария бөлімінің "Ветеринарлық станциясы" шаруашылық жүргізу құқығындағы мемлекеттік коммуналдық кәсіпорны</w:t>
            </w:r>
          </w:p>
        </w:tc>
        <w:tc>
          <w:tcPr>
            <w:tcW w:w="8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
Ленин көшесі, 27-үй,</w:t>
            </w:r>
            <w:r>
              <w:br/>
            </w:r>
            <w:r>
              <w:rPr>
                <w:rFonts w:ascii="Times New Roman"/>
                <w:b w:val="false"/>
                <w:i w:val="false"/>
                <w:color w:val="000000"/>
                <w:sz w:val="20"/>
              </w:rPr>
              <w:t>
email: Aksuvetstanciya@mail.ru</w:t>
            </w:r>
            <w:r>
              <w:br/>
            </w:r>
            <w:r>
              <w:rPr>
                <w:rFonts w:ascii="Times New Roman"/>
                <w:b w:val="false"/>
                <w:i w:val="false"/>
                <w:color w:val="000000"/>
                <w:sz w:val="20"/>
              </w:rPr>
              <w:t>
тел. 8 (71837) 68693</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 әкімдігінің Ақтоғай ауданы ветеринария бөлімінің "Ветеринарлық станциясы" шаруашылық жүргізу құқығындағы мемлекеттік коммуналдық кәсіпорны</w:t>
            </w:r>
          </w:p>
        </w:tc>
        <w:tc>
          <w:tcPr>
            <w:tcW w:w="8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ауылы,</w:t>
            </w:r>
            <w:r>
              <w:br/>
            </w:r>
            <w:r>
              <w:rPr>
                <w:rFonts w:ascii="Times New Roman"/>
                <w:b w:val="false"/>
                <w:i w:val="false"/>
                <w:color w:val="000000"/>
                <w:sz w:val="20"/>
              </w:rPr>
              <w:t>
22 Партсъезд көшесі, 14-үй,</w:t>
            </w:r>
            <w:r>
              <w:br/>
            </w:r>
            <w:r>
              <w:rPr>
                <w:rFonts w:ascii="Times New Roman"/>
                <w:b w:val="false"/>
                <w:i w:val="false"/>
                <w:color w:val="000000"/>
                <w:sz w:val="20"/>
              </w:rPr>
              <w:t>
email: vet.stanciya@mail.ru,</w:t>
            </w:r>
            <w:r>
              <w:br/>
            </w:r>
            <w:r>
              <w:rPr>
                <w:rFonts w:ascii="Times New Roman"/>
                <w:b w:val="false"/>
                <w:i w:val="false"/>
                <w:color w:val="000000"/>
                <w:sz w:val="20"/>
              </w:rPr>
              <w:t>
тел. 8 (71841) 24388</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 әкімдігінің Баянауыл ауданы ветеринария бөлімінің "Ветеринарлық станциясы" шаруашылық жүргізу құқығындағы мемлекеттік коммуналдық кәсіпорны</w:t>
            </w:r>
          </w:p>
        </w:tc>
        <w:tc>
          <w:tcPr>
            <w:tcW w:w="8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ауылы,</w:t>
            </w:r>
            <w:r>
              <w:br/>
            </w:r>
            <w:r>
              <w:rPr>
                <w:rFonts w:ascii="Times New Roman"/>
                <w:b w:val="false"/>
                <w:i w:val="false"/>
                <w:color w:val="000000"/>
                <w:sz w:val="20"/>
              </w:rPr>
              <w:t>
Марғұлан көшесі, 1-үй,</w:t>
            </w:r>
            <w:r>
              <w:br/>
            </w:r>
            <w:r>
              <w:rPr>
                <w:rFonts w:ascii="Times New Roman"/>
                <w:b w:val="false"/>
                <w:i w:val="false"/>
                <w:color w:val="000000"/>
                <w:sz w:val="20"/>
              </w:rPr>
              <w:t>
email: bayanvetsluba@mail.ru</w:t>
            </w:r>
            <w:r>
              <w:br/>
            </w:r>
            <w:r>
              <w:rPr>
                <w:rFonts w:ascii="Times New Roman"/>
                <w:b w:val="false"/>
                <w:i w:val="false"/>
                <w:color w:val="000000"/>
                <w:sz w:val="20"/>
              </w:rPr>
              <w:t>
тел.8 (71840) 92357</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 әкімдігінің Железин ауданы ветеринария бөлімінің "Ветеринарлық станциясы" шаруашылық жүргізу құқығындағы мемлекеттік коммуналдық кәсіпорны</w:t>
            </w:r>
          </w:p>
        </w:tc>
        <w:tc>
          <w:tcPr>
            <w:tcW w:w="8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Железинка ауылы, Чкалов көшесі, 21-үй,</w:t>
            </w:r>
            <w:r>
              <w:br/>
            </w:r>
            <w:r>
              <w:rPr>
                <w:rFonts w:ascii="Times New Roman"/>
                <w:b w:val="false"/>
                <w:i w:val="false"/>
                <w:color w:val="000000"/>
                <w:sz w:val="20"/>
              </w:rPr>
              <w:t>
emai: vet-compani @ mail.ru</w:t>
            </w:r>
            <w:r>
              <w:br/>
            </w:r>
            <w:r>
              <w:rPr>
                <w:rFonts w:ascii="Times New Roman"/>
                <w:b w:val="false"/>
                <w:i w:val="false"/>
                <w:color w:val="000000"/>
                <w:sz w:val="20"/>
              </w:rPr>
              <w:t>
тел 8 (71831) 21558</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 әкімдігінің Ертіс ауданы ветеринария бөлімінің "Ветеринарлық станциясы" шаруашылық жүргізу құқығындағы мемлекеттік коммуналдық кәсіпорны</w:t>
            </w:r>
          </w:p>
        </w:tc>
        <w:tc>
          <w:tcPr>
            <w:tcW w:w="8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ауылы, Бөгенбай көшесі, 97-үй,</w:t>
            </w:r>
            <w:r>
              <w:br/>
            </w:r>
            <w:r>
              <w:rPr>
                <w:rFonts w:ascii="Times New Roman"/>
                <w:b w:val="false"/>
                <w:i w:val="false"/>
                <w:color w:val="000000"/>
                <w:sz w:val="20"/>
              </w:rPr>
              <w:t>
email: vetirt@mail.ru</w:t>
            </w:r>
            <w:r>
              <w:br/>
            </w:r>
            <w:r>
              <w:rPr>
                <w:rFonts w:ascii="Times New Roman"/>
                <w:b w:val="false"/>
                <w:i w:val="false"/>
                <w:color w:val="000000"/>
                <w:sz w:val="20"/>
              </w:rPr>
              <w:t>
тел.8 (71832) 21138</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Качиры ауданы әкімдігінің Качиры ауданы ветеринария бөлімінің "Ветеринарлық станциясы" шаруашылық жүргізу құқығындағы мемлекеттік коммуналдық кәсіпорны</w:t>
            </w:r>
          </w:p>
        </w:tc>
        <w:tc>
          <w:tcPr>
            <w:tcW w:w="8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Тереңккөл ауылы,</w:t>
            </w:r>
            <w:r>
              <w:br/>
            </w:r>
            <w:r>
              <w:rPr>
                <w:rFonts w:ascii="Times New Roman"/>
                <w:b w:val="false"/>
                <w:i w:val="false"/>
                <w:color w:val="000000"/>
                <w:sz w:val="20"/>
              </w:rPr>
              <w:t>
Байтұрсынов көшесі, 236-үй,</w:t>
            </w:r>
            <w:r>
              <w:br/>
            </w:r>
            <w:r>
              <w:rPr>
                <w:rFonts w:ascii="Times New Roman"/>
                <w:b w:val="false"/>
                <w:i w:val="false"/>
                <w:color w:val="000000"/>
                <w:sz w:val="20"/>
              </w:rPr>
              <w:t>
email: Kachvetstan@mail.ru</w:t>
            </w:r>
            <w:r>
              <w:br/>
            </w:r>
            <w:r>
              <w:rPr>
                <w:rFonts w:ascii="Times New Roman"/>
                <w:b w:val="false"/>
                <w:i w:val="false"/>
                <w:color w:val="000000"/>
                <w:sz w:val="20"/>
              </w:rPr>
              <w:t>
тел. 8 (71833) 24314</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 әкімдігінің Лебяжі ауданы ветеринария бөлімінің "Ветеринарлық станциясы" шаруашылық жүргізу құқығындағы мемлекеттік коммуналдық кәсіпорны</w:t>
            </w:r>
          </w:p>
        </w:tc>
        <w:tc>
          <w:tcPr>
            <w:tcW w:w="8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ауылы, Баймолдин көшесі, 4-үй,</w:t>
            </w:r>
            <w:r>
              <w:br/>
            </w:r>
            <w:r>
              <w:rPr>
                <w:rFonts w:ascii="Times New Roman"/>
                <w:b w:val="false"/>
                <w:i w:val="false"/>
                <w:color w:val="000000"/>
                <w:sz w:val="20"/>
              </w:rPr>
              <w:t>
emai: akkuvet@mail.ru</w:t>
            </w:r>
            <w:r>
              <w:br/>
            </w:r>
            <w:r>
              <w:rPr>
                <w:rFonts w:ascii="Times New Roman"/>
                <w:b w:val="false"/>
                <w:i w:val="false"/>
                <w:color w:val="000000"/>
                <w:sz w:val="20"/>
              </w:rPr>
              <w:t>
8 (71839) 79011</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 әкімдігінің Май ауданы ветеринария бөлімінің "Ветеринарлық станциясы" шаруашылық жүргізу құқығындағы мемлекеттік коммуналдық кәсіпорны</w:t>
            </w:r>
          </w:p>
        </w:tc>
        <w:tc>
          <w:tcPr>
            <w:tcW w:w="8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ауылы, Ветпоселок</w:t>
            </w:r>
            <w:r>
              <w:br/>
            </w:r>
            <w:r>
              <w:rPr>
                <w:rFonts w:ascii="Times New Roman"/>
                <w:b w:val="false"/>
                <w:i w:val="false"/>
                <w:color w:val="000000"/>
                <w:sz w:val="20"/>
              </w:rPr>
              <w:t>
email: vets12@mail.ru</w:t>
            </w:r>
            <w:r>
              <w:br/>
            </w:r>
            <w:r>
              <w:rPr>
                <w:rFonts w:ascii="Times New Roman"/>
                <w:b w:val="false"/>
                <w:i w:val="false"/>
                <w:color w:val="000000"/>
                <w:sz w:val="20"/>
              </w:rPr>
              <w:t>
тел 8 (71838) 91906</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 әкімдігінің Павлодар ауданы ветеринария бөлімінің "Ветеринарлық станциясы" шаруашылық жүргізу құқығындағы мемлекеттік коммуналдық кәсіпорны</w:t>
            </w:r>
          </w:p>
        </w:tc>
        <w:tc>
          <w:tcPr>
            <w:tcW w:w="8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Толстой көшесі,3-үй,</w:t>
            </w:r>
            <w:r>
              <w:br/>
            </w:r>
            <w:r>
              <w:rPr>
                <w:rFonts w:ascii="Times New Roman"/>
                <w:b w:val="false"/>
                <w:i w:val="false"/>
                <w:color w:val="000000"/>
                <w:sz w:val="20"/>
              </w:rPr>
              <w:t>
email: kqpvetservis@mail.ru</w:t>
            </w:r>
            <w:r>
              <w:br/>
            </w:r>
            <w:r>
              <w:rPr>
                <w:rFonts w:ascii="Times New Roman"/>
                <w:b w:val="false"/>
                <w:i w:val="false"/>
                <w:color w:val="000000"/>
                <w:sz w:val="20"/>
              </w:rPr>
              <w:t>
тел. 8 (7182) 652071</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 әкімдігінің Успен ауданы ветеринария бөлімінің "Ветеринарлық станциясы" шаруашылық жүргізу құқығындағы мемлекеттік коммуналдық кәсіпорны</w:t>
            </w:r>
          </w:p>
        </w:tc>
        <w:tc>
          <w:tcPr>
            <w:tcW w:w="8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Успенка ауылы, Тәуелсіздіктің 10 жылдығы көшесі, 10-үй,</w:t>
            </w:r>
            <w:r>
              <w:br/>
            </w:r>
            <w:r>
              <w:rPr>
                <w:rFonts w:ascii="Times New Roman"/>
                <w:b w:val="false"/>
                <w:i w:val="false"/>
                <w:color w:val="000000"/>
                <w:sz w:val="20"/>
              </w:rPr>
              <w:t>
email:vetstancij2012@mail.ru</w:t>
            </w:r>
            <w:r>
              <w:br/>
            </w:r>
            <w:r>
              <w:rPr>
                <w:rFonts w:ascii="Times New Roman"/>
                <w:b w:val="false"/>
                <w:i w:val="false"/>
                <w:color w:val="000000"/>
                <w:sz w:val="20"/>
              </w:rPr>
              <w:t>
тел. 8 (71834) 91531</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 әкімдігінің Шарбақты ауданы ветеринария бөлімінің "Ветеринарлық станциясы" шаруашылық жүргізу құқығындағы мемлекеттік коммуналдық кәсіпорны</w:t>
            </w:r>
          </w:p>
        </w:tc>
        <w:tc>
          <w:tcPr>
            <w:tcW w:w="8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Ветпоселок, 8/2-үй,</w:t>
            </w:r>
            <w:r>
              <w:br/>
            </w:r>
            <w:r>
              <w:rPr>
                <w:rFonts w:ascii="Times New Roman"/>
                <w:b w:val="false"/>
                <w:i w:val="false"/>
                <w:color w:val="000000"/>
                <w:sz w:val="20"/>
              </w:rPr>
              <w:t>
emai: otdel_veterinariya@mail.ru</w:t>
            </w:r>
            <w:r>
              <w:br/>
            </w:r>
            <w:r>
              <w:rPr>
                <w:rFonts w:ascii="Times New Roman"/>
                <w:b w:val="false"/>
                <w:i w:val="false"/>
                <w:color w:val="000000"/>
                <w:sz w:val="20"/>
              </w:rPr>
              <w:t>
тел. 8 (71836) 23509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"Ветеринариялық анықтамалар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30" w:id="26"/>
    <w:p>
      <w:pPr>
        <w:spacing w:after="0"/>
        <w:ind w:left="0"/>
        <w:jc w:val="left"/>
      </w:pPr>
      <w:r>
        <w:rPr>
          <w:rFonts w:ascii="Times New Roman"/>
          <w:b/>
          <w:i w:val="false"/>
          <w:color w:val="000000"/>
        </w:rPr>
        <w:t xml:space="preserve"> "Ветеринариялық анықтамалар беру" мемлекеттік</w:t>
      </w:r>
      <w:r>
        <w:br/>
      </w:r>
      <w:r>
        <w:rPr>
          <w:rFonts w:ascii="Times New Roman"/>
          <w:b/>
          <w:i w:val="false"/>
          <w:color w:val="000000"/>
        </w:rPr>
        <w:t xml:space="preserve">көрсетілетін қызметтің бизнес-процестерінің анықтамалығы </w:t>
      </w:r>
    </w:p>
    <w:bookmarkEnd w:id="26"/>
    <w:p>
      <w:pPr>
        <w:spacing w:after="0"/>
        <w:ind w:left="0"/>
        <w:jc w:val="both"/>
      </w:pPr>
      <w:r>
        <w:drawing>
          <wp:inline distT="0" distB="0" distL="0" distR="0">
            <wp:extent cx="78105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251700"/>
                    </a:xfrm>
                    <a:prstGeom prst="rect">
                      <a:avLst/>
                    </a:prstGeom>
                  </pic:spPr>
                </pic:pic>
              </a:graphicData>
            </a:graphic>
          </wp:inline>
        </w:drawing>
      </w:r>
    </w:p>
    <w:p>
      <w:pPr>
        <w:spacing w:after="0"/>
        <w:ind w:left="0"/>
        <w:jc w:val="left"/>
      </w:pPr>
      <w:r>
        <w:br/>
      </w:r>
    </w:p>
    <w:bookmarkStart w:name="z31" w:id="27"/>
    <w:p>
      <w:pPr>
        <w:spacing w:after="0"/>
        <w:ind w:left="0"/>
        <w:jc w:val="left"/>
      </w:pPr>
      <w:r>
        <w:rPr>
          <w:rFonts w:ascii="Times New Roman"/>
          <w:b/>
          <w:i w:val="false"/>
          <w:color w:val="000000"/>
        </w:rPr>
        <w:t xml:space="preserve"> Шартты белгілер </w:t>
      </w:r>
    </w:p>
    <w:bookmarkEnd w:id="27"/>
    <w:p>
      <w:pPr>
        <w:spacing w:after="0"/>
        <w:ind w:left="0"/>
        <w:jc w:val="both"/>
      </w:pPr>
      <w:r>
        <w:drawing>
          <wp:inline distT="0" distB="0" distL="0" distR="0">
            <wp:extent cx="78105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663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2016 жылғы "7" сәуірдегі</w:t>
            </w:r>
            <w:r>
              <w:br/>
            </w:r>
            <w:r>
              <w:rPr>
                <w:rFonts w:ascii="Times New Roman"/>
                <w:b w:val="false"/>
                <w:i w:val="false"/>
                <w:color w:val="000000"/>
                <w:sz w:val="20"/>
              </w:rPr>
              <w:t>№ 111/3 қаулысына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"9" маусымдағы</w:t>
            </w:r>
            <w:r>
              <w:br/>
            </w:r>
            <w:r>
              <w:rPr>
                <w:rFonts w:ascii="Times New Roman"/>
                <w:b w:val="false"/>
                <w:i w:val="false"/>
                <w:color w:val="000000"/>
                <w:sz w:val="20"/>
              </w:rPr>
              <w:t>№ 170/6 қаулысымен</w:t>
            </w:r>
            <w:r>
              <w:br/>
            </w:r>
            <w:r>
              <w:rPr>
                <w:rFonts w:ascii="Times New Roman"/>
                <w:b w:val="false"/>
                <w:i w:val="false"/>
                <w:color w:val="000000"/>
                <w:sz w:val="20"/>
              </w:rPr>
              <w:t>бекітілді</w:t>
            </w:r>
          </w:p>
        </w:tc>
      </w:tr>
    </w:tbl>
    <w:bookmarkStart w:name="z33" w:id="28"/>
    <w:p>
      <w:pPr>
        <w:spacing w:after="0"/>
        <w:ind w:left="0"/>
        <w:jc w:val="left"/>
      </w:pPr>
      <w:r>
        <w:rPr>
          <w:rFonts w:ascii="Times New Roman"/>
          <w:b/>
          <w:i w:val="false"/>
          <w:color w:val="000000"/>
        </w:rPr>
        <w:t xml:space="preserve"> "Ауыл шаруашылығы жануарларын ветеринариялық</w:t>
      </w:r>
      <w:r>
        <w:br/>
      </w:r>
      <w:r>
        <w:rPr>
          <w:rFonts w:ascii="Times New Roman"/>
          <w:b/>
          <w:i w:val="false"/>
          <w:color w:val="000000"/>
        </w:rPr>
        <w:t>паспорт бере отырып бірдейлендіруді жүргізу"</w:t>
      </w:r>
      <w:r>
        <w:br/>
      </w:r>
      <w:r>
        <w:rPr>
          <w:rFonts w:ascii="Times New Roman"/>
          <w:b/>
          <w:i w:val="false"/>
          <w:color w:val="000000"/>
        </w:rPr>
        <w:t>мемлекеттік көрсетілетін қызмет регламенті</w:t>
      </w:r>
    </w:p>
    <w:bookmarkEnd w:id="28"/>
    <w:bookmarkStart w:name="z34" w:id="29"/>
    <w:p>
      <w:pPr>
        <w:spacing w:after="0"/>
        <w:ind w:left="0"/>
        <w:jc w:val="left"/>
      </w:pPr>
      <w:r>
        <w:rPr>
          <w:rFonts w:ascii="Times New Roman"/>
          <w:b/>
          <w:i w:val="false"/>
          <w:color w:val="000000"/>
        </w:rPr>
        <w:t xml:space="preserve"> 1. Жалпы ережелер</w:t>
      </w:r>
    </w:p>
    <w:bookmarkEnd w:id="29"/>
    <w:bookmarkStart w:name="z35" w:id="30"/>
    <w:p>
      <w:pPr>
        <w:spacing w:after="0"/>
        <w:ind w:left="0"/>
        <w:jc w:val="both"/>
      </w:pPr>
      <w:r>
        <w:rPr>
          <w:rFonts w:ascii="Times New Roman"/>
          <w:b w:val="false"/>
          <w:i w:val="false"/>
          <w:color w:val="000000"/>
          <w:sz w:val="28"/>
        </w:rPr>
        <w:t xml:space="preserve">
      1. "Ауыл шаруашылығы жануарларын ветеринариялық паспорт бере отырып бірдейлендіруді жүргізу"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облыстың, аудандар мен облыстық маңызы бар қалалардың жергілікті атқарушы органдары құрған мемлекеттік ветеринариялық ұйымдары (бұдан әрі – көрсетілетін қызметті беруші) көрсетеді.</w:t>
      </w:r>
    </w:p>
    <w:bookmarkEnd w:id="30"/>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көрсетілетін қызметті берушінің кеңсесі арқылы жүзеге асырылады.</w:t>
      </w:r>
    </w:p>
    <w:p>
      <w:pPr>
        <w:spacing w:after="0"/>
        <w:ind w:left="0"/>
        <w:jc w:val="both"/>
      </w:pPr>
      <w:r>
        <w:rPr>
          <w:rFonts w:ascii="Times New Roman"/>
          <w:b w:val="false"/>
          <w:i w:val="false"/>
          <w:color w:val="000000"/>
          <w:sz w:val="28"/>
        </w:rPr>
        <w:t>
      Ветеринариялық паспорттан үзінді көшірме алу қажет болған жағдайда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үкіметтің" веб-порталы: www.egov.kz, www.elicense.kz (бұдан әрі – портал) арқылы жүзеге асырылады.</w:t>
      </w:r>
    </w:p>
    <w:bookmarkStart w:name="z36" w:id="31"/>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немесе қағаз түрінде.</w:t>
      </w:r>
    </w:p>
    <w:bookmarkEnd w:id="31"/>
    <w:bookmarkStart w:name="z37" w:id="32"/>
    <w:p>
      <w:pPr>
        <w:spacing w:after="0"/>
        <w:ind w:left="0"/>
        <w:jc w:val="both"/>
      </w:pPr>
      <w:r>
        <w:rPr>
          <w:rFonts w:ascii="Times New Roman"/>
          <w:b w:val="false"/>
          <w:i w:val="false"/>
          <w:color w:val="000000"/>
          <w:sz w:val="28"/>
        </w:rPr>
        <w:t>
      3. Мемлекеттік қызметті көрсету нәтижесі – ауыл шаруашылығы жануарын бірдейлендіру тәсілдерінің бірімен жануарларға ветеринариялық паспорт бере отырып жеке нөмір беру, телнұсқа беру, ветеринариялық паспорттан үзінді көшірме беру.</w:t>
      </w:r>
    </w:p>
    <w:bookmarkEnd w:id="32"/>
    <w:p>
      <w:pPr>
        <w:spacing w:after="0"/>
        <w:ind w:left="0"/>
        <w:jc w:val="both"/>
      </w:pPr>
      <w:r>
        <w:rPr>
          <w:rFonts w:ascii="Times New Roman"/>
          <w:b w:val="false"/>
          <w:i w:val="false"/>
          <w:color w:val="000000"/>
          <w:sz w:val="28"/>
        </w:rPr>
        <w:t>
      Мемлекеттік қызметті көрсету нәтижесін ұсыну нысаны: электрондық/ қағаз түрінде.</w:t>
      </w:r>
    </w:p>
    <w:bookmarkStart w:name="z38" w:id="33"/>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33"/>
    <w:bookmarkStart w:name="z39" w:id="34"/>
    <w:p>
      <w:pPr>
        <w:spacing w:after="0"/>
        <w:ind w:left="0"/>
        <w:jc w:val="both"/>
      </w:pPr>
      <w:r>
        <w:rPr>
          <w:rFonts w:ascii="Times New Roman"/>
          <w:b w:val="false"/>
          <w:i w:val="false"/>
          <w:color w:val="000000"/>
          <w:sz w:val="28"/>
        </w:rPr>
        <w:t xml:space="preserve">
      4. Көрсетілетін қызметті алушы жүгінген кезде өтініштің және Қазақстан Республикасы Ауыл шаруашылығы министрінің 2015 жылғы 6 мамырдағы № 7-1/418 </w:t>
      </w:r>
      <w:r>
        <w:rPr>
          <w:rFonts w:ascii="Times New Roman"/>
          <w:b w:val="false"/>
          <w:i w:val="false"/>
          <w:color w:val="000000"/>
          <w:sz w:val="28"/>
        </w:rPr>
        <w:t>бұйрығымен</w:t>
      </w:r>
      <w:r>
        <w:rPr>
          <w:rFonts w:ascii="Times New Roman"/>
          <w:b w:val="false"/>
          <w:i w:val="false"/>
          <w:color w:val="000000"/>
          <w:sz w:val="28"/>
        </w:rPr>
        <w:t xml:space="preserve"> бекітілген "Ауыл шаруашылығы жануарларын ветеринариялық паспорт бере отырып бірдейлендіруді жүргізу"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 мемлекеттік қызметті ұсыну үшін негіздеме болып табылады.</w:t>
      </w:r>
    </w:p>
    <w:bookmarkEnd w:id="34"/>
    <w:bookmarkStart w:name="z40" w:id="35"/>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w:t>
      </w:r>
    </w:p>
    <w:bookmarkEnd w:id="35"/>
    <w:p>
      <w:pPr>
        <w:spacing w:after="0"/>
        <w:ind w:left="0"/>
        <w:jc w:val="both"/>
      </w:pPr>
      <w:r>
        <w:rPr>
          <w:rFonts w:ascii="Times New Roman"/>
          <w:b w:val="false"/>
          <w:i w:val="false"/>
          <w:color w:val="000000"/>
          <w:sz w:val="28"/>
        </w:rPr>
        <w:t>
      1) көрсетілетін қызметті берушінің кеңсесі көрсетілетін қызметті алушы қажетті құжаттарды тапсырған сәтінен бастап оларды қабылдауды және тіркеуді жүзеге асырады – 30 (отыз) минут;</w:t>
      </w:r>
    </w:p>
    <w:p>
      <w:pPr>
        <w:spacing w:after="0"/>
        <w:ind w:left="0"/>
        <w:jc w:val="both"/>
      </w:pPr>
      <w:r>
        <w:rPr>
          <w:rFonts w:ascii="Times New Roman"/>
          <w:b w:val="false"/>
          <w:i w:val="false"/>
          <w:color w:val="000000"/>
          <w:sz w:val="28"/>
        </w:rPr>
        <w:t>
      2) көрсетілетін қызметті берушінің ветеринариялық маманы көрсетілетін қызметті алушы тапсырған құжаттарды тексереді, мынадай тәсілдердің бірімен (сырғалау, таңба басу, чип салу) жануарға жеке нөмір береді, жануардың жеке нөмірін ауыл шаруашылығы жануарларын бірдейлендірудің дерекқорына енгізеді, паспорт ресімдейді – көрсетілетін қызметті алушы құжаттар топтамасын тапсырған сәттен бастап және мемлекеттік қызметті көрсету нәтижесін алу сәтіне дейін – жүгінген күннің ішінде жүзеге асырылады;</w:t>
      </w:r>
    </w:p>
    <w:p>
      <w:pPr>
        <w:spacing w:after="0"/>
        <w:ind w:left="0"/>
        <w:jc w:val="both"/>
      </w:pPr>
      <w:r>
        <w:rPr>
          <w:rFonts w:ascii="Times New Roman"/>
          <w:b w:val="false"/>
          <w:i w:val="false"/>
          <w:color w:val="000000"/>
          <w:sz w:val="28"/>
        </w:rPr>
        <w:t>
      ветеринариялық паспорттан үзінді-көшірме беру – 30 минут ішінде;</w:t>
      </w:r>
    </w:p>
    <w:p>
      <w:pPr>
        <w:spacing w:after="0"/>
        <w:ind w:left="0"/>
        <w:jc w:val="both"/>
      </w:pPr>
      <w:r>
        <w:rPr>
          <w:rFonts w:ascii="Times New Roman"/>
          <w:b w:val="false"/>
          <w:i w:val="false"/>
          <w:color w:val="000000"/>
          <w:sz w:val="28"/>
        </w:rPr>
        <w:t>
      сырға (сырғалар) жоғалған, бүлінген (жеке нөмірін айқындау мүмкін емес) кезде, қайталама мемлекеттік қызмет көрсету кезінде жануарға жаңа жеке нөмір бере отыра, көрсетілетін қызметті берушіге сырғалар келіп түскен күнінен бастап - 2 (екі) жұмыс күні ішінде;</w:t>
      </w:r>
    </w:p>
    <w:p>
      <w:pPr>
        <w:spacing w:after="0"/>
        <w:ind w:left="0"/>
        <w:jc w:val="both"/>
      </w:pPr>
      <w:r>
        <w:rPr>
          <w:rFonts w:ascii="Times New Roman"/>
          <w:b w:val="false"/>
          <w:i w:val="false"/>
          <w:color w:val="000000"/>
          <w:sz w:val="28"/>
        </w:rPr>
        <w:t>
      ірі қара малдың сырғаларының біреуі жоғалған немесе бүлінген жағдайда, көрсетілетін қызметті берушіге аспалы сырға телнұсқасы келіп түскен күннен бастап - 2 (екі) жұмыс күні ішінде көрсетіледі;</w:t>
      </w:r>
    </w:p>
    <w:p>
      <w:pPr>
        <w:spacing w:after="0"/>
        <w:ind w:left="0"/>
        <w:jc w:val="both"/>
      </w:pPr>
      <w:r>
        <w:rPr>
          <w:rFonts w:ascii="Times New Roman"/>
          <w:b w:val="false"/>
          <w:i w:val="false"/>
          <w:color w:val="000000"/>
          <w:sz w:val="28"/>
        </w:rPr>
        <w:t>
      3) көрсетілетін қызметті берушінің кеңсесі мемлекеттік қызмет көрсету нәтижесін көрсетілетін қызметті алушыға береді – 30 (отыз) минут.</w:t>
      </w:r>
    </w:p>
    <w:bookmarkStart w:name="z41" w:id="36"/>
    <w:p>
      <w:pPr>
        <w:spacing w:after="0"/>
        <w:ind w:left="0"/>
        <w:jc w:val="both"/>
      </w:pPr>
      <w:r>
        <w:rPr>
          <w:rFonts w:ascii="Times New Roman"/>
          <w:b w:val="false"/>
          <w:i w:val="false"/>
          <w:color w:val="000000"/>
          <w:sz w:val="28"/>
        </w:rPr>
        <w:t>
      6. Мемлекеттік қызметті көрсету нәтижесі – ауыл шаруашылығы жануарын бірдейлендіру тәсілдерінің бірімен жануарларға ветеринариялық паспорт бере отырып жеке нөмір беру, телнұсқа беру, ветеринариялық паспорттан үзінді көшірме беру.</w:t>
      </w:r>
    </w:p>
    <w:bookmarkEnd w:id="36"/>
    <w:bookmarkStart w:name="z42" w:id="37"/>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37"/>
    <w:bookmarkStart w:name="z43" w:id="38"/>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(қызметкерлердің) тізбесі:</w:t>
      </w:r>
    </w:p>
    <w:bookmarkEnd w:id="38"/>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ветеринариялық маманы.</w:t>
      </w:r>
    </w:p>
    <w:bookmarkStart w:name="z44" w:id="39"/>
    <w:p>
      <w:pPr>
        <w:spacing w:after="0"/>
        <w:ind w:left="0"/>
        <w:jc w:val="both"/>
      </w:pPr>
      <w:r>
        <w:rPr>
          <w:rFonts w:ascii="Times New Roman"/>
          <w:b w:val="false"/>
          <w:i w:val="false"/>
          <w:color w:val="000000"/>
          <w:sz w:val="28"/>
        </w:rPr>
        <w:t xml:space="preserve">
      8. Әр рәсімнің (іс-қимылдың) ұзақтығын көрсете отырып, көрсетілетін қызметті берушінің құрылымдық бөлімшелерінің (қызметкерлерінің) арасындағы рәсімдердің (іс-қимылдардың)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39"/>
    <w:bookmarkStart w:name="z45" w:id="40"/>
    <w:p>
      <w:pPr>
        <w:spacing w:after="0"/>
        <w:ind w:left="0"/>
        <w:jc w:val="left"/>
      </w:pPr>
      <w:r>
        <w:rPr>
          <w:rFonts w:ascii="Times New Roman"/>
          <w:b/>
          <w:i w:val="false"/>
          <w:color w:val="000000"/>
        </w:rPr>
        <w:t xml:space="preserve"> 4. Мемлекеттік қызмет көрсету процесінде Мемлекеттік</w:t>
      </w:r>
      <w:r>
        <w:br/>
      </w:r>
      <w:r>
        <w:rPr>
          <w:rFonts w:ascii="Times New Roman"/>
          <w:b/>
          <w:i w:val="false"/>
          <w:color w:val="000000"/>
        </w:rPr>
        <w:t>корпорациямен және (немесе) өзге де көрсетілетін</w:t>
      </w:r>
      <w:r>
        <w:br/>
      </w:r>
      <w:r>
        <w:rPr>
          <w:rFonts w:ascii="Times New Roman"/>
          <w:b/>
          <w:i w:val="false"/>
          <w:color w:val="000000"/>
        </w:rPr>
        <w:t>қызметті берушілермен өзара іс-қимыл тәртібін,</w:t>
      </w:r>
      <w:r>
        <w:br/>
      </w:r>
      <w:r>
        <w:rPr>
          <w:rFonts w:ascii="Times New Roman"/>
          <w:b/>
          <w:i w:val="false"/>
          <w:color w:val="000000"/>
        </w:rPr>
        <w:t>сондай-ақ ақпараттық жүйелерді пайдалану тәртібін сипаттау</w:t>
      </w:r>
    </w:p>
    <w:bookmarkEnd w:id="40"/>
    <w:bookmarkStart w:name="z46" w:id="41"/>
    <w:p>
      <w:pPr>
        <w:spacing w:after="0"/>
        <w:ind w:left="0"/>
        <w:jc w:val="both"/>
      </w:pPr>
      <w:r>
        <w:rPr>
          <w:rFonts w:ascii="Times New Roman"/>
          <w:b w:val="false"/>
          <w:i w:val="false"/>
          <w:color w:val="000000"/>
          <w:sz w:val="28"/>
        </w:rPr>
        <w:t>
      9. Мемлекеттік қызмет "Азаматтарға арналған үкімет" мемлекеттік корпорациясы" коммерциялық емес акционерлік қоғамы (бұдан әрі – Мемлекеттік корпорация) арқылы көрсетілмейді.</w:t>
      </w:r>
    </w:p>
    <w:bookmarkEnd w:id="41"/>
    <w:bookmarkStart w:name="z47" w:id="42"/>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беруші мен көрсетілетін қызметті алушының жүгіну тәртібін және рәсімінің (іс-қимылының) реттілігін сипаттау:</w:t>
      </w:r>
    </w:p>
    <w:bookmarkEnd w:id="42"/>
    <w:p>
      <w:pPr>
        <w:spacing w:after="0"/>
        <w:ind w:left="0"/>
        <w:jc w:val="both"/>
      </w:pPr>
      <w:r>
        <w:rPr>
          <w:rFonts w:ascii="Times New Roman"/>
          <w:b w:val="false"/>
          <w:i w:val="false"/>
          <w:color w:val="000000"/>
          <w:sz w:val="28"/>
        </w:rPr>
        <w:t>
      1) көрсетілетін қызметті алушы ЭЦҚ тіркеу куәлігінің (бұдан әрі - ЭЦҚ) көмегiмен порталда тiркелуді жүзеге асырады, ол көрсетілетін қызметті алушы компьютерінің интернет-браузерінде сақталады (порталда тiркелмеген көрсетілетін қызметті алушылар үшiн жүзеге асырылады);</w:t>
      </w:r>
    </w:p>
    <w:p>
      <w:pPr>
        <w:spacing w:after="0"/>
        <w:ind w:left="0"/>
        <w:jc w:val="both"/>
      </w:pPr>
      <w:r>
        <w:rPr>
          <w:rFonts w:ascii="Times New Roman"/>
          <w:b w:val="false"/>
          <w:i w:val="false"/>
          <w:color w:val="000000"/>
          <w:sz w:val="28"/>
        </w:rPr>
        <w:t>
      2) 1-процесс – көрсетілетін қызметті алушы компьютерінің интернет-браузерінде ЭЦҚ-ның тіркеу куәлігін бекіту, мемлекеттік көрсетілетін қызметті алу үшін порталға көрсетілетін қызметті алушының паролін енгізу процесі (авторизациялау процесі);</w:t>
      </w:r>
    </w:p>
    <w:p>
      <w:pPr>
        <w:spacing w:after="0"/>
        <w:ind w:left="0"/>
        <w:jc w:val="both"/>
      </w:pPr>
      <w:r>
        <w:rPr>
          <w:rFonts w:ascii="Times New Roman"/>
          <w:b w:val="false"/>
          <w:i w:val="false"/>
          <w:color w:val="000000"/>
          <w:sz w:val="28"/>
        </w:rPr>
        <w:t>
      3) 1-шарт – порталда тіркелген көрсетілетін қызметті алушы туралы деректердің түпнұсқалығын логин (жеке сәйкестендіру нөмірі (бұдан әрі – ЖСН) немесе бизнес-сәйкестендiру нөмiрi (бұдан әрі – БСН) мен пароль арқылы тексеру;</w:t>
      </w:r>
    </w:p>
    <w:p>
      <w:pPr>
        <w:spacing w:after="0"/>
        <w:ind w:left="0"/>
        <w:jc w:val="both"/>
      </w:pPr>
      <w:r>
        <w:rPr>
          <w:rFonts w:ascii="Times New Roman"/>
          <w:b w:val="false"/>
          <w:i w:val="false"/>
          <w:color w:val="000000"/>
          <w:sz w:val="28"/>
        </w:rPr>
        <w:t>
      4) 2-процесс – көрсетілетін қызметті алушының деректерiнде бұзушылықтардың болуына байланысты порталда авторизациялаудан бас тарту туралы хабарламаны қалыптастыру;</w:t>
      </w:r>
    </w:p>
    <w:p>
      <w:pPr>
        <w:spacing w:after="0"/>
        <w:ind w:left="0"/>
        <w:jc w:val="both"/>
      </w:pP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мемлекеттік қызметті таңдауы, электрондық мемлекеттік қызметті көрсету үшін сұрау салу нысанын экранға шығаруы және оның құрылымы мен форматтық талаптарын ескере отырып, сұрау салу нысанына қажетті құжаттарды электрондық түрде бекіте отырып, көрсетілетін қызметті алушының нысанды толтыруы (деректерді енгізу);</w:t>
      </w:r>
    </w:p>
    <w:p>
      <w:pPr>
        <w:spacing w:after="0"/>
        <w:ind w:left="0"/>
        <w:jc w:val="both"/>
      </w:pPr>
      <w:r>
        <w:rPr>
          <w:rFonts w:ascii="Times New Roman"/>
          <w:b w:val="false"/>
          <w:i w:val="false"/>
          <w:color w:val="000000"/>
          <w:sz w:val="28"/>
        </w:rPr>
        <w:t>
      6) 4-процесс – сұрау салуды куәландыруы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7) 2-шарт – порталда ЭЦҚ тіркеу куәлігінің әрекет ету мерзімін және қайтарып алынған (күші жойылған) тіркеу куәліктерінің тізімінде болмауын, сондай-ақ сұрау салуда көрсетілген ЖСН/БСН және ЭЦҚ тіркеу куәлігінде көрсетілген ЖСН/БСН арасындағы сәйкестендіру деректеріне сәйкес келуін тексеру;</w:t>
      </w:r>
    </w:p>
    <w:p>
      <w:pPr>
        <w:spacing w:after="0"/>
        <w:ind w:left="0"/>
        <w:jc w:val="both"/>
      </w:pPr>
      <w:r>
        <w:rPr>
          <w:rFonts w:ascii="Times New Roman"/>
          <w:b w:val="false"/>
          <w:i w:val="false"/>
          <w:color w:val="000000"/>
          <w:sz w:val="28"/>
        </w:rPr>
        <w:t>
      8) 5-процесс – көрсетілетін қызметті алушының ЭЦҚ түпнұсқалығының расталмауына байланысты сұрау салынатын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9) 6-процесс – мемлекеттік қызметті көрсетуге арналған сұрау салудың толтырылған нысанын (енгізілген деректерді) көрсетілетін қызметті алушының ЭЦҚ арқылы куәландыруы (қол қоюы);</w:t>
      </w:r>
    </w:p>
    <w:p>
      <w:pPr>
        <w:spacing w:after="0"/>
        <w:ind w:left="0"/>
        <w:jc w:val="both"/>
      </w:pPr>
      <w:r>
        <w:rPr>
          <w:rFonts w:ascii="Times New Roman"/>
          <w:b w:val="false"/>
          <w:i w:val="false"/>
          <w:color w:val="000000"/>
          <w:sz w:val="28"/>
        </w:rPr>
        <w:t>
      10) 7-процесс – көрсетілетін қызметті берушінің агроөнеркәсіптік кешенінің салаларын басқарудың "e-Agriculture" бірыңғай автомат-тандырылған жүйесі (бұдан әрі – ББАЖ АЖ) порталынан алынған көрсетілетін қызметті алушының өтінішін өңдеуі;</w:t>
      </w:r>
    </w:p>
    <w:p>
      <w:pPr>
        <w:spacing w:after="0"/>
        <w:ind w:left="0"/>
        <w:jc w:val="both"/>
      </w:pPr>
      <w:r>
        <w:rPr>
          <w:rFonts w:ascii="Times New Roman"/>
          <w:b w:val="false"/>
          <w:i w:val="false"/>
          <w:color w:val="000000"/>
          <w:sz w:val="28"/>
        </w:rPr>
        <w:t>
      11) 3-шарт – көрсетілетін қызметті берушінің қызмет көрсету үшін көрсетілетін қызметті алушы қоса берген, Стандартта көрсетілген құжаттардың сәйкестігін және негіздер бойынша тексеруі (өңдеуі);</w:t>
      </w:r>
    </w:p>
    <w:p>
      <w:pPr>
        <w:spacing w:after="0"/>
        <w:ind w:left="0"/>
        <w:jc w:val="both"/>
      </w:pPr>
      <w:r>
        <w:rPr>
          <w:rFonts w:ascii="Times New Roman"/>
          <w:b w:val="false"/>
          <w:i w:val="false"/>
          <w:color w:val="000000"/>
          <w:sz w:val="28"/>
        </w:rPr>
        <w:t>
      12) 8-процесс – ББАЖ АЖ-да көрсетілетін қызметті алушының деректерінде бұзушылықтардың болуына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13) 9-процесс – көрсетілетін қызметті алушының ББАЖ АЖ-да қалыптастырылған қызмет нәтижесін алуы. Электрондық құжат көрсетілетін қызметті берушінің уәкілетті адамының ЭЦҚ-ын пайдалана отырып қалыптастырылады.</w:t>
      </w:r>
    </w:p>
    <w:p>
      <w:pPr>
        <w:spacing w:after="0"/>
        <w:ind w:left="0"/>
        <w:jc w:val="both"/>
      </w:pPr>
      <w:r>
        <w:rPr>
          <w:rFonts w:ascii="Times New Roman"/>
          <w:b w:val="false"/>
          <w:i w:val="false"/>
          <w:color w:val="000000"/>
          <w:sz w:val="28"/>
        </w:rPr>
        <w:t xml:space="preserve">
      Портал арқылы мемлекеттік қызметті берушінің қадамдық іс-қимылы мен шешімі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Start w:name="z48" w:id="43"/>
    <w:p>
      <w:pPr>
        <w:spacing w:after="0"/>
        <w:ind w:left="0"/>
        <w:jc w:val="both"/>
      </w:pPr>
      <w:r>
        <w:rPr>
          <w:rFonts w:ascii="Times New Roman"/>
          <w:b w:val="false"/>
          <w:i w:val="false"/>
          <w:color w:val="000000"/>
          <w:sz w:val="28"/>
        </w:rPr>
        <w:t xml:space="preserve">
      11. Мемлекеттік қызмет көрсету процесінде көрсетілетін қызметті берушінің құрылымдық бөлімшелерінің (қызметкерлерінің) рәсімдер (іс-қимылдар) реттілігін және мемлекеттік қызмет көрсету процесінде ақпараттық жүйелерді қолдану тәртібін толық сипаттау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w:t>
            </w:r>
            <w:r>
              <w:br/>
            </w:r>
            <w:r>
              <w:rPr>
                <w:rFonts w:ascii="Times New Roman"/>
                <w:b w:val="false"/>
                <w:i w:val="false"/>
                <w:color w:val="000000"/>
                <w:sz w:val="20"/>
              </w:rPr>
              <w:t>жануарларын ветеринариялық</w:t>
            </w:r>
            <w:r>
              <w:br/>
            </w:r>
            <w:r>
              <w:rPr>
                <w:rFonts w:ascii="Times New Roman"/>
                <w:b w:val="false"/>
                <w:i w:val="false"/>
                <w:color w:val="000000"/>
                <w:sz w:val="20"/>
              </w:rPr>
              <w:t>паспорт бере отырып</w:t>
            </w:r>
            <w:r>
              <w:br/>
            </w:r>
            <w:r>
              <w:rPr>
                <w:rFonts w:ascii="Times New Roman"/>
                <w:b w:val="false"/>
                <w:i w:val="false"/>
                <w:color w:val="000000"/>
                <w:sz w:val="20"/>
              </w:rPr>
              <w:t>бірдейлендіруді жүргізу"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50" w:id="44"/>
    <w:p>
      <w:pPr>
        <w:spacing w:after="0"/>
        <w:ind w:left="0"/>
        <w:jc w:val="left"/>
      </w:pPr>
      <w:r>
        <w:rPr>
          <w:rFonts w:ascii="Times New Roman"/>
          <w:b/>
          <w:i w:val="false"/>
          <w:color w:val="000000"/>
        </w:rPr>
        <w:t xml:space="preserve"> Уәкілетті органның атауы және оның байланыс деректері</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9"/>
        <w:gridCol w:w="2863"/>
        <w:gridCol w:w="8438"/>
      </w:tblGrid>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атауы</w:t>
            </w:r>
          </w:p>
        </w:tc>
        <w:tc>
          <w:tcPr>
            <w:tcW w:w="8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 әкімдігінің Павлодар қаласы ветеринария бөлімінің "Ветеринарлық станциясы" шаруашылық жүргізу құқығындағы мемлекеттік коммуналдық кәсіпорны</w:t>
            </w:r>
          </w:p>
        </w:tc>
        <w:tc>
          <w:tcPr>
            <w:tcW w:w="8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Қамзин көшесі, 352/1- үй,</w:t>
            </w:r>
            <w:r>
              <w:br/>
            </w:r>
            <w:r>
              <w:rPr>
                <w:rFonts w:ascii="Times New Roman"/>
                <w:b w:val="false"/>
                <w:i w:val="false"/>
                <w:color w:val="000000"/>
                <w:sz w:val="20"/>
              </w:rPr>
              <w:t>
email: vet_otdel.pvl@mail.ru</w:t>
            </w:r>
            <w:r>
              <w:br/>
            </w:r>
            <w:r>
              <w:rPr>
                <w:rFonts w:ascii="Times New Roman"/>
                <w:b w:val="false"/>
                <w:i w:val="false"/>
                <w:color w:val="000000"/>
                <w:sz w:val="20"/>
              </w:rPr>
              <w:t>
тел. 8 (7182) 577385</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 әкімдігінің Екібастұз қаласы ветеринария бөлімінің "Ветеринарлық станциясы" шаруашылық жүргізу құқығындағы мемлекеттік коммуналдық кәсіпорны</w:t>
            </w:r>
          </w:p>
        </w:tc>
        <w:tc>
          <w:tcPr>
            <w:tcW w:w="8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 Гридин көшесі, 43-үй,</w:t>
            </w:r>
            <w:r>
              <w:br/>
            </w:r>
            <w:r>
              <w:rPr>
                <w:rFonts w:ascii="Times New Roman"/>
                <w:b w:val="false"/>
                <w:i w:val="false"/>
                <w:color w:val="000000"/>
                <w:sz w:val="20"/>
              </w:rPr>
              <w:t>
email: orvet 888@ mail.ru</w:t>
            </w:r>
            <w:r>
              <w:br/>
            </w:r>
            <w:r>
              <w:rPr>
                <w:rFonts w:ascii="Times New Roman"/>
                <w:b w:val="false"/>
                <w:i w:val="false"/>
                <w:color w:val="000000"/>
                <w:sz w:val="20"/>
              </w:rPr>
              <w:t>
тел. 8 (7187) 752553</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 әкімдігінің Ақсу қаласы ветеринария бөлімінің "Ветеринарлық станциясы" шаруашылық жүргізу құқығындағы мемлекеттік коммуналдық кәсіпорны</w:t>
            </w:r>
          </w:p>
        </w:tc>
        <w:tc>
          <w:tcPr>
            <w:tcW w:w="8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 Ленин көшесі, 27-үй,</w:t>
            </w:r>
            <w:r>
              <w:br/>
            </w:r>
            <w:r>
              <w:rPr>
                <w:rFonts w:ascii="Times New Roman"/>
                <w:b w:val="false"/>
                <w:i w:val="false"/>
                <w:color w:val="000000"/>
                <w:sz w:val="20"/>
              </w:rPr>
              <w:t>
email: Aksuvetstanciya@mail.ru</w:t>
            </w:r>
            <w:r>
              <w:br/>
            </w:r>
            <w:r>
              <w:rPr>
                <w:rFonts w:ascii="Times New Roman"/>
                <w:b w:val="false"/>
                <w:i w:val="false"/>
                <w:color w:val="000000"/>
                <w:sz w:val="20"/>
              </w:rPr>
              <w:t>
тел. 8 (71837) 68693</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 әкімдігінің Ақтоғай ауданы ветеринария бөлімінің "Ветеринарлық станциясы" шаруашылық жүргізу құқығындағы мемлекеттік коммуналдық кәсіпорны</w:t>
            </w:r>
          </w:p>
        </w:tc>
        <w:tc>
          <w:tcPr>
            <w:tcW w:w="8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ауылы,</w:t>
            </w:r>
            <w:r>
              <w:br/>
            </w:r>
            <w:r>
              <w:rPr>
                <w:rFonts w:ascii="Times New Roman"/>
                <w:b w:val="false"/>
                <w:i w:val="false"/>
                <w:color w:val="000000"/>
                <w:sz w:val="20"/>
              </w:rPr>
              <w:t>
22 Партсъезд көшесі, 14-үй,</w:t>
            </w:r>
            <w:r>
              <w:br/>
            </w:r>
            <w:r>
              <w:rPr>
                <w:rFonts w:ascii="Times New Roman"/>
                <w:b w:val="false"/>
                <w:i w:val="false"/>
                <w:color w:val="000000"/>
                <w:sz w:val="20"/>
              </w:rPr>
              <w:t>
email: vet.stanciya@mail.ru,</w:t>
            </w:r>
            <w:r>
              <w:br/>
            </w:r>
            <w:r>
              <w:rPr>
                <w:rFonts w:ascii="Times New Roman"/>
                <w:b w:val="false"/>
                <w:i w:val="false"/>
                <w:color w:val="000000"/>
                <w:sz w:val="20"/>
              </w:rPr>
              <w:t>
тел. 8 (71841) 24388</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 әкімдігінің Баянауыл ауданы ветеринария бөлімінің "Ветеринарлық станциясы" шаруашылық жүргізу құқығындағы мемлекеттік коммуналдық кәсіпорны</w:t>
            </w:r>
          </w:p>
        </w:tc>
        <w:tc>
          <w:tcPr>
            <w:tcW w:w="8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ауылы,</w:t>
            </w:r>
            <w:r>
              <w:br/>
            </w:r>
            <w:r>
              <w:rPr>
                <w:rFonts w:ascii="Times New Roman"/>
                <w:b w:val="false"/>
                <w:i w:val="false"/>
                <w:color w:val="000000"/>
                <w:sz w:val="20"/>
              </w:rPr>
              <w:t>
Марғұлан көшесі, 1-үй,</w:t>
            </w:r>
            <w:r>
              <w:br/>
            </w:r>
            <w:r>
              <w:rPr>
                <w:rFonts w:ascii="Times New Roman"/>
                <w:b w:val="false"/>
                <w:i w:val="false"/>
                <w:color w:val="000000"/>
                <w:sz w:val="20"/>
              </w:rPr>
              <w:t>
email: bayanvetsluba@mail.ru</w:t>
            </w:r>
            <w:r>
              <w:br/>
            </w:r>
            <w:r>
              <w:rPr>
                <w:rFonts w:ascii="Times New Roman"/>
                <w:b w:val="false"/>
                <w:i w:val="false"/>
                <w:color w:val="000000"/>
                <w:sz w:val="20"/>
              </w:rPr>
              <w:t>
тел.8 (71840) 92357</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 әкімдігінің Железин ауданы ветеринария бөлімінің "Ветеринарлық станциясы" шаруашылық жүргізу құқығындағы мемлекеттік коммуналдық кәсіпорны</w:t>
            </w:r>
          </w:p>
        </w:tc>
        <w:tc>
          <w:tcPr>
            <w:tcW w:w="8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Железинка ауылы, Чкалов көшесі, 21-үй,</w:t>
            </w:r>
            <w:r>
              <w:br/>
            </w:r>
            <w:r>
              <w:rPr>
                <w:rFonts w:ascii="Times New Roman"/>
                <w:b w:val="false"/>
                <w:i w:val="false"/>
                <w:color w:val="000000"/>
                <w:sz w:val="20"/>
              </w:rPr>
              <w:t>
emai: vet-compani @ mail.ru</w:t>
            </w:r>
            <w:r>
              <w:br/>
            </w:r>
            <w:r>
              <w:rPr>
                <w:rFonts w:ascii="Times New Roman"/>
                <w:b w:val="false"/>
                <w:i w:val="false"/>
                <w:color w:val="000000"/>
                <w:sz w:val="20"/>
              </w:rPr>
              <w:t>
тел 8 (71831) 21558</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 әкімдігінің Ертіс ауданы ветеринария бөлімінің "Ветеринарлық станциясы" шаруашылық жүргізу құқығындағы мемлекеттік коммуналдық кәсіпорны</w:t>
            </w:r>
          </w:p>
        </w:tc>
        <w:tc>
          <w:tcPr>
            <w:tcW w:w="8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ауылы, Бөгенбай көшесі, 97-үй,</w:t>
            </w:r>
            <w:r>
              <w:br/>
            </w:r>
            <w:r>
              <w:rPr>
                <w:rFonts w:ascii="Times New Roman"/>
                <w:b w:val="false"/>
                <w:i w:val="false"/>
                <w:color w:val="000000"/>
                <w:sz w:val="20"/>
              </w:rPr>
              <w:t>
email: vetirt@mail.ru</w:t>
            </w:r>
            <w:r>
              <w:br/>
            </w:r>
            <w:r>
              <w:rPr>
                <w:rFonts w:ascii="Times New Roman"/>
                <w:b w:val="false"/>
                <w:i w:val="false"/>
                <w:color w:val="000000"/>
                <w:sz w:val="20"/>
              </w:rPr>
              <w:t>
тел.8 (71832) 21138</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Качиры ауданы әкімдігінің Качиры ауданы ветеринария бөлімінің "Ветеринарлық станциясы" шаруашылық жүргізу құқығындағы мемлекеттік коммуналдық кәсіпорны</w:t>
            </w:r>
          </w:p>
        </w:tc>
        <w:tc>
          <w:tcPr>
            <w:tcW w:w="8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Тереңккөл ауылы,</w:t>
            </w:r>
            <w:r>
              <w:br/>
            </w:r>
            <w:r>
              <w:rPr>
                <w:rFonts w:ascii="Times New Roman"/>
                <w:b w:val="false"/>
                <w:i w:val="false"/>
                <w:color w:val="000000"/>
                <w:sz w:val="20"/>
              </w:rPr>
              <w:t>
Байтұрсынов көшесі, 236-үй,</w:t>
            </w:r>
            <w:r>
              <w:br/>
            </w:r>
            <w:r>
              <w:rPr>
                <w:rFonts w:ascii="Times New Roman"/>
                <w:b w:val="false"/>
                <w:i w:val="false"/>
                <w:color w:val="000000"/>
                <w:sz w:val="20"/>
              </w:rPr>
              <w:t>
email: Kachvetstan@mail.ru</w:t>
            </w:r>
            <w:r>
              <w:br/>
            </w:r>
            <w:r>
              <w:rPr>
                <w:rFonts w:ascii="Times New Roman"/>
                <w:b w:val="false"/>
                <w:i w:val="false"/>
                <w:color w:val="000000"/>
                <w:sz w:val="20"/>
              </w:rPr>
              <w:t>
тел. 8 (71833) 24314</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 әкімдігінің Лебяжі ауданы ветеринария бөлімінің "Ветеринарлық станциясы" шаруашылық жүргізу құқығындағы мемлекеттік коммуналдық кәсіпорны</w:t>
            </w:r>
          </w:p>
        </w:tc>
        <w:tc>
          <w:tcPr>
            <w:tcW w:w="8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ауылы, Баймолдин көшесі, 4-үй,</w:t>
            </w:r>
            <w:r>
              <w:br/>
            </w:r>
            <w:r>
              <w:rPr>
                <w:rFonts w:ascii="Times New Roman"/>
                <w:b w:val="false"/>
                <w:i w:val="false"/>
                <w:color w:val="000000"/>
                <w:sz w:val="20"/>
              </w:rPr>
              <w:t>
emai: akkuvet@mail.ru</w:t>
            </w:r>
            <w:r>
              <w:br/>
            </w:r>
            <w:r>
              <w:rPr>
                <w:rFonts w:ascii="Times New Roman"/>
                <w:b w:val="false"/>
                <w:i w:val="false"/>
                <w:color w:val="000000"/>
                <w:sz w:val="20"/>
              </w:rPr>
              <w:t>
8 (71839) 79011</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 әкімдігінің Май ауданы ветеринария бөлімінің "Ветеринарлық станциясы" шаруашылық жүргізу құқығындағы мемлекеттік коммуналдық кәсіпорны</w:t>
            </w:r>
          </w:p>
        </w:tc>
        <w:tc>
          <w:tcPr>
            <w:tcW w:w="8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ауылы, Ветпоселок</w:t>
            </w:r>
            <w:r>
              <w:br/>
            </w:r>
            <w:r>
              <w:rPr>
                <w:rFonts w:ascii="Times New Roman"/>
                <w:b w:val="false"/>
                <w:i w:val="false"/>
                <w:color w:val="000000"/>
                <w:sz w:val="20"/>
              </w:rPr>
              <w:t>
email: vets12@mail.ru</w:t>
            </w:r>
            <w:r>
              <w:br/>
            </w:r>
            <w:r>
              <w:rPr>
                <w:rFonts w:ascii="Times New Roman"/>
                <w:b w:val="false"/>
                <w:i w:val="false"/>
                <w:color w:val="000000"/>
                <w:sz w:val="20"/>
              </w:rPr>
              <w:t>
тел 8 (71838) 91906</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 әкімдігінің Павлодар ауданы ветеринария бөлімінің "Ветеринарлық станциясы" шаруашылық жүргізу құқығындағы мемлекеттік коммуналдық кәсіпорны</w:t>
            </w:r>
          </w:p>
        </w:tc>
        <w:tc>
          <w:tcPr>
            <w:tcW w:w="8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Толстой көшесі, 3-үй,</w:t>
            </w:r>
            <w:r>
              <w:br/>
            </w:r>
            <w:r>
              <w:rPr>
                <w:rFonts w:ascii="Times New Roman"/>
                <w:b w:val="false"/>
                <w:i w:val="false"/>
                <w:color w:val="000000"/>
                <w:sz w:val="20"/>
              </w:rPr>
              <w:t>
email: kqpvetservis@mail.ru</w:t>
            </w:r>
            <w:r>
              <w:br/>
            </w:r>
            <w:r>
              <w:rPr>
                <w:rFonts w:ascii="Times New Roman"/>
                <w:b w:val="false"/>
                <w:i w:val="false"/>
                <w:color w:val="000000"/>
                <w:sz w:val="20"/>
              </w:rPr>
              <w:t>
тел. 8 (7182) 652071</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 әкімдігінің Успен ауданы ветеринария бөлімінің "Ветеринарлық станциясы" шаруашылық жүргізу құқығындағы мемлекеттік коммуналдық кәсіпорны</w:t>
            </w:r>
          </w:p>
        </w:tc>
        <w:tc>
          <w:tcPr>
            <w:tcW w:w="8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Успенка ауылы, Тәуелсіздіктің 10 жылдығы көшесі, 10-үй,</w:t>
            </w:r>
            <w:r>
              <w:br/>
            </w:r>
            <w:r>
              <w:rPr>
                <w:rFonts w:ascii="Times New Roman"/>
                <w:b w:val="false"/>
                <w:i w:val="false"/>
                <w:color w:val="000000"/>
                <w:sz w:val="20"/>
              </w:rPr>
              <w:t>
email:vetstancij2012@mail.ru</w:t>
            </w:r>
            <w:r>
              <w:br/>
            </w:r>
            <w:r>
              <w:rPr>
                <w:rFonts w:ascii="Times New Roman"/>
                <w:b w:val="false"/>
                <w:i w:val="false"/>
                <w:color w:val="000000"/>
                <w:sz w:val="20"/>
              </w:rPr>
              <w:t>
тел. 8 (71834) 91531</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 әкімдігінің Шарбақты ауданы ветеринария бөлімінің "Ветеринарлық станциясы" шаруашылық жүргізу құқығындағы мемлекеттік коммуналдық кәсіпорны</w:t>
            </w:r>
          </w:p>
        </w:tc>
        <w:tc>
          <w:tcPr>
            <w:tcW w:w="8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Ветпоселок, 8/2-үй,</w:t>
            </w:r>
            <w:r>
              <w:br/>
            </w:r>
            <w:r>
              <w:rPr>
                <w:rFonts w:ascii="Times New Roman"/>
                <w:b w:val="false"/>
                <w:i w:val="false"/>
                <w:color w:val="000000"/>
                <w:sz w:val="20"/>
              </w:rPr>
              <w:t>
emai: otdel_veterinariya@mail.ru</w:t>
            </w:r>
            <w:r>
              <w:br/>
            </w:r>
            <w:r>
              <w:rPr>
                <w:rFonts w:ascii="Times New Roman"/>
                <w:b w:val="false"/>
                <w:i w:val="false"/>
                <w:color w:val="000000"/>
                <w:sz w:val="20"/>
              </w:rPr>
              <w:t>
тел. 8 (71836) 23509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w:t>
            </w:r>
            <w:r>
              <w:br/>
            </w:r>
            <w:r>
              <w:rPr>
                <w:rFonts w:ascii="Times New Roman"/>
                <w:b w:val="false"/>
                <w:i w:val="false"/>
                <w:color w:val="000000"/>
                <w:sz w:val="20"/>
              </w:rPr>
              <w:t>жануарларын ветеринариялық</w:t>
            </w:r>
            <w:r>
              <w:br/>
            </w:r>
            <w:r>
              <w:rPr>
                <w:rFonts w:ascii="Times New Roman"/>
                <w:b w:val="false"/>
                <w:i w:val="false"/>
                <w:color w:val="000000"/>
                <w:sz w:val="20"/>
              </w:rPr>
              <w:t>паспорт бере отырып</w:t>
            </w:r>
            <w:r>
              <w:br/>
            </w:r>
            <w:r>
              <w:rPr>
                <w:rFonts w:ascii="Times New Roman"/>
                <w:b w:val="false"/>
                <w:i w:val="false"/>
                <w:color w:val="000000"/>
                <w:sz w:val="20"/>
              </w:rPr>
              <w:t>бірдейлендіруді жүргізу"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52" w:id="45"/>
    <w:p>
      <w:pPr>
        <w:spacing w:after="0"/>
        <w:ind w:left="0"/>
        <w:jc w:val="left"/>
      </w:pPr>
      <w:r>
        <w:rPr>
          <w:rFonts w:ascii="Times New Roman"/>
          <w:b/>
          <w:i w:val="false"/>
          <w:color w:val="000000"/>
        </w:rPr>
        <w:t xml:space="preserve">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4"/>
        <w:gridCol w:w="1589"/>
        <w:gridCol w:w="1844"/>
        <w:gridCol w:w="7119"/>
        <w:gridCol w:w="1294"/>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ағымының) іс-қимылы</w:t>
            </w:r>
          </w:p>
        </w:tc>
      </w:tr>
      <w:tr>
        <w:trPr>
          <w:trHeight w:val="30"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ағымының) №</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кеңсесі</w:t>
            </w:r>
          </w:p>
        </w:tc>
        <w:tc>
          <w:tcPr>
            <w:tcW w:w="7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ветеринариялық маманы</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кеңсесі</w:t>
            </w:r>
          </w:p>
        </w:tc>
      </w:tr>
      <w:tr>
        <w:trPr>
          <w:trHeight w:val="30"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сипаттамасы</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қабылдауды және оларды тіркеуді жүзеге асырады</w:t>
            </w:r>
          </w:p>
        </w:tc>
        <w:tc>
          <w:tcPr>
            <w:tcW w:w="7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ұсынған құжаттарды тексереді</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тіркейді</w:t>
            </w:r>
          </w:p>
        </w:tc>
      </w:tr>
      <w:tr>
        <w:trPr>
          <w:trHeight w:val="30"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(мәліметтер, құжат, ұйымдастыру-өкімдік шешім)</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қабылдаған күні мен уақыты көрсетілген тіркеу туралы өтініштің көшірмесін көрсетілетін қызметті алушыға береді</w:t>
            </w:r>
          </w:p>
        </w:tc>
        <w:tc>
          <w:tcPr>
            <w:tcW w:w="7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Мынадай тәсілдердің бірімен (сырғалау, таңба басу, чип салу) жануарға жеке нөмір береді, жануардың жеке нөмерін ауыл шаруашылығы жануарларын бірдейлендірудің дерекқорына енгізеді, паспорт ресімдейді</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нәтижесін көрсетілетін қызметті алушыға береді</w:t>
            </w:r>
          </w:p>
        </w:tc>
      </w:tr>
      <w:tr>
        <w:trPr>
          <w:trHeight w:val="30"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7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 құжаттар топтамасын тапсырған сәттен бастап және мемлекеттік қызметті көрсету нәтижесін алу сәтіне дейін – жүгінген күннің ішінде жүзеге асырылады; ветеринариялық паспорттан үзінді-көшірме беру – 30 минут ішінде;</w:t>
            </w:r>
            <w:r>
              <w:br/>
            </w:r>
            <w:r>
              <w:rPr>
                <w:rFonts w:ascii="Times New Roman"/>
                <w:b w:val="false"/>
                <w:i w:val="false"/>
                <w:color w:val="000000"/>
                <w:sz w:val="20"/>
              </w:rPr>
              <w:t>
2) сырға (сырғалар) жоғалған, бүлінген (жеке нөмірін айқындау мүмкін емес) кезде, қайталама мемлекеттік көрсетілетін қызмет кезінде, жануарға жаңа жеке нөмір бере отыра, көрсетілетін қызметті берушіге сырғалар келіп түскен күнінен бастап - 2 (екі) жұмыс күні ішінде;</w:t>
            </w:r>
            <w:r>
              <w:br/>
            </w:r>
            <w:r>
              <w:rPr>
                <w:rFonts w:ascii="Times New Roman"/>
                <w:b w:val="false"/>
                <w:i w:val="false"/>
                <w:color w:val="000000"/>
                <w:sz w:val="20"/>
              </w:rPr>
              <w:t>
3) ірі қара малдың сырғаларының біреуі жоғалған немесе бүлінген жағдайда, көрсетілетін қызметті берушіге аспалы сырға телнұсқасы келіп түскен күннен бастап - 2 (екі) жұмыс күні ішінде</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w:t>
            </w:r>
            <w:r>
              <w:br/>
            </w:r>
            <w:r>
              <w:rPr>
                <w:rFonts w:ascii="Times New Roman"/>
                <w:b w:val="false"/>
                <w:i w:val="false"/>
                <w:color w:val="000000"/>
                <w:sz w:val="20"/>
              </w:rPr>
              <w:t>жануарларын ветеринариялық</w:t>
            </w:r>
            <w:r>
              <w:br/>
            </w:r>
            <w:r>
              <w:rPr>
                <w:rFonts w:ascii="Times New Roman"/>
                <w:b w:val="false"/>
                <w:i w:val="false"/>
                <w:color w:val="000000"/>
                <w:sz w:val="20"/>
              </w:rPr>
              <w:t>паспорт бере отырып</w:t>
            </w:r>
            <w:r>
              <w:br/>
            </w:r>
            <w:r>
              <w:rPr>
                <w:rFonts w:ascii="Times New Roman"/>
                <w:b w:val="false"/>
                <w:i w:val="false"/>
                <w:color w:val="000000"/>
                <w:sz w:val="20"/>
              </w:rPr>
              <w:t>бірдейлендіруді жүргізу"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54" w:id="46"/>
    <w:p>
      <w:pPr>
        <w:spacing w:after="0"/>
        <w:ind w:left="0"/>
        <w:jc w:val="left"/>
      </w:pPr>
      <w:r>
        <w:rPr>
          <w:rFonts w:ascii="Times New Roman"/>
          <w:b/>
          <w:i w:val="false"/>
          <w:color w:val="000000"/>
        </w:rPr>
        <w:t xml:space="preserve"> Портал арқылы мемлекеттік қызмет көрсету кезінде</w:t>
      </w:r>
      <w:r>
        <w:br/>
      </w:r>
      <w:r>
        <w:rPr>
          <w:rFonts w:ascii="Times New Roman"/>
          <w:b/>
          <w:i w:val="false"/>
          <w:color w:val="000000"/>
        </w:rPr>
        <w:t>функционалдық өзара іс-қимыл диаграммасы</w:t>
      </w:r>
    </w:p>
    <w:bookmarkEnd w:id="46"/>
    <w:p>
      <w:pPr>
        <w:spacing w:after="0"/>
        <w:ind w:left="0"/>
        <w:jc w:val="left"/>
      </w:pPr>
      <w:r>
        <w:br/>
      </w:r>
    </w:p>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 w:id="47"/>
    <w:p>
      <w:pPr>
        <w:spacing w:after="0"/>
        <w:ind w:left="0"/>
        <w:jc w:val="left"/>
      </w:pPr>
      <w:r>
        <w:rPr>
          <w:rFonts w:ascii="Times New Roman"/>
          <w:b/>
          <w:i w:val="false"/>
          <w:color w:val="000000"/>
        </w:rPr>
        <w:t xml:space="preserve"> Шартты белгілер:</w:t>
      </w:r>
    </w:p>
    <w:bookmarkEnd w:id="47"/>
    <w:p>
      <w:pPr>
        <w:spacing w:after="0"/>
        <w:ind w:left="0"/>
        <w:jc w:val="left"/>
      </w:pPr>
      <w:r>
        <w:br/>
      </w:r>
    </w:p>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w:t>
            </w:r>
            <w:r>
              <w:br/>
            </w:r>
            <w:r>
              <w:rPr>
                <w:rFonts w:ascii="Times New Roman"/>
                <w:b w:val="false"/>
                <w:i w:val="false"/>
                <w:color w:val="000000"/>
                <w:sz w:val="20"/>
              </w:rPr>
              <w:t>жануарларын ветеринариялық</w:t>
            </w:r>
            <w:r>
              <w:br/>
            </w:r>
            <w:r>
              <w:rPr>
                <w:rFonts w:ascii="Times New Roman"/>
                <w:b w:val="false"/>
                <w:i w:val="false"/>
                <w:color w:val="000000"/>
                <w:sz w:val="20"/>
              </w:rPr>
              <w:t>паспорт бере отырып</w:t>
            </w:r>
            <w:r>
              <w:br/>
            </w:r>
            <w:r>
              <w:rPr>
                <w:rFonts w:ascii="Times New Roman"/>
                <w:b w:val="false"/>
                <w:i w:val="false"/>
                <w:color w:val="000000"/>
                <w:sz w:val="20"/>
              </w:rPr>
              <w:t>бірдейлендіруді жүргізу"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57" w:id="48"/>
    <w:p>
      <w:pPr>
        <w:spacing w:after="0"/>
        <w:ind w:left="0"/>
        <w:jc w:val="left"/>
      </w:pPr>
      <w:r>
        <w:rPr>
          <w:rFonts w:ascii="Times New Roman"/>
          <w:b/>
          <w:i w:val="false"/>
          <w:color w:val="000000"/>
        </w:rPr>
        <w:t xml:space="preserve"> "Ауыл шаруашылығы жануарларын ветеринариялық</w:t>
      </w:r>
      <w:r>
        <w:br/>
      </w:r>
      <w:r>
        <w:rPr>
          <w:rFonts w:ascii="Times New Roman"/>
          <w:b/>
          <w:i w:val="false"/>
          <w:color w:val="000000"/>
        </w:rPr>
        <w:t>паспорт бере отырып бірдейлендіруді жүргізу" мемлекеттік</w:t>
      </w:r>
      <w:r>
        <w:br/>
      </w:r>
      <w:r>
        <w:rPr>
          <w:rFonts w:ascii="Times New Roman"/>
          <w:b/>
          <w:i w:val="false"/>
          <w:color w:val="000000"/>
        </w:rPr>
        <w:t>көрсетілетін қызметтің бизнес-процестерінің анықтамалығы</w:t>
      </w:r>
    </w:p>
    <w:bookmarkEnd w:id="48"/>
    <w:p>
      <w:pPr>
        <w:spacing w:after="0"/>
        <w:ind w:left="0"/>
        <w:jc w:val="left"/>
      </w:pPr>
      <w:r>
        <w:br/>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 w:id="49"/>
    <w:p>
      <w:pPr>
        <w:spacing w:after="0"/>
        <w:ind w:left="0"/>
        <w:jc w:val="left"/>
      </w:pPr>
      <w:r>
        <w:rPr>
          <w:rFonts w:ascii="Times New Roman"/>
          <w:b/>
          <w:i w:val="false"/>
          <w:color w:val="000000"/>
        </w:rPr>
        <w:t xml:space="preserve"> Шартты белгілер:</w:t>
      </w:r>
    </w:p>
    <w:bookmarkEnd w:id="49"/>
    <w:p>
      <w:pPr>
        <w:spacing w:after="0"/>
        <w:ind w:left="0"/>
        <w:jc w:val="left"/>
      </w:pPr>
      <w:r>
        <w:br/>
      </w:r>
    </w:p>
    <w:p>
      <w:pPr>
        <w:spacing w:after="0"/>
        <w:ind w:left="0"/>
        <w:jc w:val="both"/>
      </w:pPr>
      <w:r>
        <w:drawing>
          <wp:inline distT="0" distB="0" distL="0" distR="0">
            <wp:extent cx="78105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37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2016 жылғы "7" сәуірдегі</w:t>
            </w:r>
            <w:r>
              <w:br/>
            </w:r>
            <w:r>
              <w:rPr>
                <w:rFonts w:ascii="Times New Roman"/>
                <w:b w:val="false"/>
                <w:i w:val="false"/>
                <w:color w:val="000000"/>
                <w:sz w:val="20"/>
              </w:rPr>
              <w:t>№ 111/3 қаулысына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"9" маусымдағы</w:t>
            </w:r>
            <w:r>
              <w:br/>
            </w:r>
            <w:r>
              <w:rPr>
                <w:rFonts w:ascii="Times New Roman"/>
                <w:b w:val="false"/>
                <w:i w:val="false"/>
                <w:color w:val="000000"/>
                <w:sz w:val="20"/>
              </w:rPr>
              <w:t>№ 170/6 қаулысымен</w:t>
            </w:r>
            <w:r>
              <w:br/>
            </w:r>
            <w:r>
              <w:rPr>
                <w:rFonts w:ascii="Times New Roman"/>
                <w:b w:val="false"/>
                <w:i w:val="false"/>
                <w:color w:val="000000"/>
                <w:sz w:val="20"/>
              </w:rPr>
              <w:t>бекітілді</w:t>
            </w:r>
          </w:p>
        </w:tc>
      </w:tr>
    </w:tbl>
    <w:bookmarkStart w:name="z60" w:id="50"/>
    <w:p>
      <w:pPr>
        <w:spacing w:after="0"/>
        <w:ind w:left="0"/>
        <w:jc w:val="left"/>
      </w:pPr>
      <w:r>
        <w:rPr>
          <w:rFonts w:ascii="Times New Roman"/>
          <w:b/>
          <w:i w:val="false"/>
          <w:color w:val="000000"/>
        </w:rPr>
        <w:t xml:space="preserve"> "Ветеринария саласындағы қызметпен айналысуға</w:t>
      </w:r>
      <w:r>
        <w:br/>
      </w:r>
      <w:r>
        <w:rPr>
          <w:rFonts w:ascii="Times New Roman"/>
          <w:b/>
          <w:i w:val="false"/>
          <w:color w:val="000000"/>
        </w:rPr>
        <w:t>лицензия беру" мемлекеттік көрсетілетін қызмет регламенті</w:t>
      </w:r>
    </w:p>
    <w:bookmarkEnd w:id="50"/>
    <w:bookmarkStart w:name="z61" w:id="51"/>
    <w:p>
      <w:pPr>
        <w:spacing w:after="0"/>
        <w:ind w:left="0"/>
        <w:jc w:val="left"/>
      </w:pPr>
      <w:r>
        <w:rPr>
          <w:rFonts w:ascii="Times New Roman"/>
          <w:b/>
          <w:i w:val="false"/>
          <w:color w:val="000000"/>
        </w:rPr>
        <w:t xml:space="preserve"> 1. Жалпы ережелер</w:t>
      </w:r>
    </w:p>
    <w:bookmarkEnd w:id="51"/>
    <w:bookmarkStart w:name="z62" w:id="52"/>
    <w:p>
      <w:pPr>
        <w:spacing w:after="0"/>
        <w:ind w:left="0"/>
        <w:jc w:val="both"/>
      </w:pPr>
      <w:r>
        <w:rPr>
          <w:rFonts w:ascii="Times New Roman"/>
          <w:b w:val="false"/>
          <w:i w:val="false"/>
          <w:color w:val="000000"/>
          <w:sz w:val="28"/>
        </w:rPr>
        <w:t>
      1. "Ветеринария саласындағы қызметпен айналысуға лицензия беру" мемлекеттік көрсетілетін қызметін (бұдан әрі – мемлекеттік көрсетілетін кызмет) "Павлодар облысының ветеринария басқармасы" мемлекеттік мекемесі тұлғасында жергілікті аткарушы орган (бұдан әрі – көрсетілетін қызметті беруші) көрсетеді.</w:t>
      </w:r>
    </w:p>
    <w:bookmarkEnd w:id="52"/>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www.egov.kz, www.elicense.kz "электрондық үкімет" веб-порталы (бұдан әрі - портал) арқылы жүзеге асырылады.</w:t>
      </w:r>
    </w:p>
    <w:bookmarkStart w:name="z63" w:id="53"/>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немесе қағаз түрінде.</w:t>
      </w:r>
    </w:p>
    <w:bookmarkEnd w:id="53"/>
    <w:p>
      <w:pPr>
        <w:spacing w:after="0"/>
        <w:ind w:left="0"/>
        <w:jc w:val="both"/>
      </w:pPr>
      <w:r>
        <w:rPr>
          <w:rFonts w:ascii="Times New Roman"/>
          <w:b w:val="false"/>
          <w:i w:val="false"/>
          <w:color w:val="000000"/>
          <w:sz w:val="28"/>
        </w:rPr>
        <w:t xml:space="preserve">
      3. Мемлекеттік кызметті көрсету нәтижесі – ветеринария саласындағы қызметпен айналысуға лицензия және (немесе) лицензияға қосымша, оны қайта ресімдеу, лицензияның және (немесе) лицензияға қосымшаның телнұсқасы не Қазақстан Республикасы Ауыл шаруашылығы министрінің 2015 жылғы 6 мамырдағы № 7-1/418 </w:t>
      </w:r>
      <w:r>
        <w:rPr>
          <w:rFonts w:ascii="Times New Roman"/>
          <w:b w:val="false"/>
          <w:i w:val="false"/>
          <w:color w:val="000000"/>
          <w:sz w:val="28"/>
        </w:rPr>
        <w:t>бұйрығымен</w:t>
      </w:r>
      <w:r>
        <w:rPr>
          <w:rFonts w:ascii="Times New Roman"/>
          <w:b w:val="false"/>
          <w:i w:val="false"/>
          <w:color w:val="000000"/>
          <w:sz w:val="28"/>
        </w:rPr>
        <w:t xml:space="preserve"> бекітілген "Ауыл шаруашылығы жануарларын ветеринариялық паспорт бере отырып бірдейлендіруді жүргізу"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қызметті көрсетуден бас тарту туралы дәлелді жауап.</w:t>
      </w:r>
    </w:p>
    <w:p>
      <w:pPr>
        <w:spacing w:after="0"/>
        <w:ind w:left="0"/>
        <w:jc w:val="both"/>
      </w:pPr>
      <w:r>
        <w:rPr>
          <w:rFonts w:ascii="Times New Roman"/>
          <w:b w:val="false"/>
          <w:i w:val="false"/>
          <w:color w:val="000000"/>
          <w:sz w:val="28"/>
        </w:rPr>
        <w:t>
      Мемлекеттік қызметті көрсету нәтижесін ұсыну нысаны: электрондық түрде.</w:t>
      </w:r>
    </w:p>
    <w:p>
      <w:pPr>
        <w:spacing w:after="0"/>
        <w:ind w:left="0"/>
        <w:jc w:val="both"/>
      </w:pPr>
      <w:r>
        <w:rPr>
          <w:rFonts w:ascii="Times New Roman"/>
          <w:b w:val="false"/>
          <w:i w:val="false"/>
          <w:color w:val="000000"/>
          <w:sz w:val="28"/>
        </w:rPr>
        <w:t>
      Көрсетілетін қызметті алушы көрсетілетін қызметті берушіге жүгінген жағдайда мемлекеттік қызметті көрсету нәтижесі электрондық форматта ресімделеді, басып шығарылады және мөрмен расталады және көрсетілетін қызметті беруші басшысының қолы қойылады.</w:t>
      </w:r>
    </w:p>
    <w:p>
      <w:pPr>
        <w:spacing w:after="0"/>
        <w:ind w:left="0"/>
        <w:jc w:val="both"/>
      </w:pPr>
      <w:r>
        <w:rPr>
          <w:rFonts w:ascii="Times New Roman"/>
          <w:b w:val="false"/>
          <w:i w:val="false"/>
          <w:color w:val="000000"/>
          <w:sz w:val="28"/>
        </w:rPr>
        <w:t>
      Көрсетілетін қызметті алушы портал арқылы жүгінген жағдайда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w:t>
      </w:r>
    </w:p>
    <w:bookmarkStart w:name="z65" w:id="54"/>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іс-қимылдар тәртібін сипаттау</w:t>
      </w:r>
    </w:p>
    <w:bookmarkEnd w:id="54"/>
    <w:bookmarkStart w:name="z66" w:id="55"/>
    <w:p>
      <w:pPr>
        <w:spacing w:after="0"/>
        <w:ind w:left="0"/>
        <w:jc w:val="both"/>
      </w:pPr>
      <w:r>
        <w:rPr>
          <w:rFonts w:ascii="Times New Roman"/>
          <w:b w:val="false"/>
          <w:i w:val="false"/>
          <w:color w:val="000000"/>
          <w:sz w:val="28"/>
        </w:rPr>
        <w:t xml:space="preserve">
      4. Көрсетілетін қызметті алушы өтініш берген кезде, өтініштің және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құжаттардың болуы мемлекеттік қызметті ұсынуға негіз болып табылады.</w:t>
      </w:r>
    </w:p>
    <w:bookmarkEnd w:id="55"/>
    <w:bookmarkStart w:name="z67" w:id="56"/>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56"/>
    <w:p>
      <w:pPr>
        <w:spacing w:after="0"/>
        <w:ind w:left="0"/>
        <w:jc w:val="both"/>
      </w:pPr>
      <w:r>
        <w:rPr>
          <w:rFonts w:ascii="Times New Roman"/>
          <w:b w:val="false"/>
          <w:i w:val="false"/>
          <w:color w:val="000000"/>
          <w:sz w:val="28"/>
        </w:rPr>
        <w:t>
      1) лицензия және (немесе) лицензияға қосымша берген кезде – 15 (он бес) жұмыс күні:</w:t>
      </w:r>
    </w:p>
    <w:p>
      <w:pPr>
        <w:spacing w:after="0"/>
        <w:ind w:left="0"/>
        <w:jc w:val="both"/>
      </w:pPr>
      <w:r>
        <w:rPr>
          <w:rFonts w:ascii="Times New Roman"/>
          <w:b w:val="false"/>
          <w:i w:val="false"/>
          <w:color w:val="000000"/>
          <w:sz w:val="28"/>
        </w:rPr>
        <w:t>
      көрсетілетін қызметті берушінің кеңсесі көрсетілетін қызметті алушы қажетті құжаттарды ұсынған сәттен бастап, оларды қабылдауды және тіркеуді жүзеге асырады – 30 (отыз) минут;</w:t>
      </w:r>
    </w:p>
    <w:p>
      <w:pPr>
        <w:spacing w:after="0"/>
        <w:ind w:left="0"/>
        <w:jc w:val="both"/>
      </w:pPr>
      <w:r>
        <w:rPr>
          <w:rFonts w:ascii="Times New Roman"/>
          <w:b w:val="false"/>
          <w:i w:val="false"/>
          <w:color w:val="000000"/>
          <w:sz w:val="28"/>
        </w:rPr>
        <w:t>
      көрсетілетін қызметті берушінің басшылығы кіріс құжаттаманы қарайды, жауапты орындаушыны белгілейді және бұрыштама қояды – 1 (бір) жұмыс күні;</w:t>
      </w:r>
    </w:p>
    <w:p>
      <w:pPr>
        <w:spacing w:after="0"/>
        <w:ind w:left="0"/>
        <w:jc w:val="both"/>
      </w:pPr>
      <w:r>
        <w:rPr>
          <w:rFonts w:ascii="Times New Roman"/>
          <w:b w:val="false"/>
          <w:i w:val="false"/>
          <w:color w:val="000000"/>
          <w:sz w:val="28"/>
        </w:rPr>
        <w:t xml:space="preserve">
      көрсетілетін қызметті берушінің жауапты орындаушысы ұсынылған құжаттардың толықтығын тексереді, лицензияны және (немесе) лицензияға қосымшаларды ресімдейді және лицензияға қол қою үшін басшылыққа тапсырады,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лицензияны немесе мемлекеттік қызметті көрсетуден бас тарту туралы дәлелді жауапты басшылыққа қол қоюға жібереді – 12 (он екі) жұмыс күні;</w:t>
      </w:r>
    </w:p>
    <w:p>
      <w:pPr>
        <w:spacing w:after="0"/>
        <w:ind w:left="0"/>
        <w:jc w:val="both"/>
      </w:pPr>
      <w:r>
        <w:rPr>
          <w:rFonts w:ascii="Times New Roman"/>
          <w:b w:val="false"/>
          <w:i w:val="false"/>
          <w:color w:val="000000"/>
          <w:sz w:val="28"/>
        </w:rPr>
        <w:t>
      көрсетілетін қызметті берушінің басшылығы лицензияға қол қояды және көрсетілетін қызметті алушыға лицензия немесе мемлекеттік қызметті көрсетуден бас тарту туралы дәлелді жауап беру үшін жауапты орындаушыға жолдайды – 1 (бір) жұмыс күні;</w:t>
      </w:r>
    </w:p>
    <w:p>
      <w:pPr>
        <w:spacing w:after="0"/>
        <w:ind w:left="0"/>
        <w:jc w:val="both"/>
      </w:pPr>
      <w:r>
        <w:rPr>
          <w:rFonts w:ascii="Times New Roman"/>
          <w:b w:val="false"/>
          <w:i w:val="false"/>
          <w:color w:val="000000"/>
          <w:sz w:val="28"/>
        </w:rPr>
        <w:t>
      көрсетілетін қызметті берушінің кеңсесі мемлекеттік көрсетілетін қызметтің нәтижесін береді – 30 (отыз) минут;</w:t>
      </w:r>
    </w:p>
    <w:p>
      <w:pPr>
        <w:spacing w:after="0"/>
        <w:ind w:left="0"/>
        <w:jc w:val="both"/>
      </w:pPr>
      <w:r>
        <w:rPr>
          <w:rFonts w:ascii="Times New Roman"/>
          <w:b w:val="false"/>
          <w:i w:val="false"/>
          <w:color w:val="000000"/>
          <w:sz w:val="28"/>
        </w:rPr>
        <w:t>
      2) лицензияны және (немесе) лицензияға қосымшаны қайта ресімдеген кезде – 3 (үш) жұмыс күні:</w:t>
      </w:r>
    </w:p>
    <w:p>
      <w:pPr>
        <w:spacing w:after="0"/>
        <w:ind w:left="0"/>
        <w:jc w:val="both"/>
      </w:pPr>
      <w:r>
        <w:rPr>
          <w:rFonts w:ascii="Times New Roman"/>
          <w:b w:val="false"/>
          <w:i w:val="false"/>
          <w:color w:val="000000"/>
          <w:sz w:val="28"/>
        </w:rPr>
        <w:t>
      көрсетілетін қызметті берушінің кеңсесі көрсетілетін қызметті алушы қажетті құжаттарды ұсынған сәттен бастап оларды қабылдауды және тіркеуді жүзеге асырады – 30 (отыз) минут;</w:t>
      </w:r>
    </w:p>
    <w:p>
      <w:pPr>
        <w:spacing w:after="0"/>
        <w:ind w:left="0"/>
        <w:jc w:val="both"/>
      </w:pPr>
      <w:r>
        <w:rPr>
          <w:rFonts w:ascii="Times New Roman"/>
          <w:b w:val="false"/>
          <w:i w:val="false"/>
          <w:color w:val="000000"/>
          <w:sz w:val="28"/>
        </w:rPr>
        <w:t>
      көрсетілетін қызметті берушінің басшылығы кіріс құжаттаманы қарайды, жауапты орындаушыны белгілейді және бұрыштама қояды – 1 (бір) жұмыс күні;</w:t>
      </w:r>
    </w:p>
    <w:p>
      <w:pPr>
        <w:spacing w:after="0"/>
        <w:ind w:left="0"/>
        <w:jc w:val="both"/>
      </w:pPr>
      <w:r>
        <w:rPr>
          <w:rFonts w:ascii="Times New Roman"/>
          <w:b w:val="false"/>
          <w:i w:val="false"/>
          <w:color w:val="000000"/>
          <w:sz w:val="28"/>
        </w:rPr>
        <w:t xml:space="preserve">
      көрсетілетін қызметті берушінің жауапты орындаушысы ұсынылған құжаттардың толықтығын тексереді, лицензияны және (немесе) лицензияға қосымшаны қайта ресімдейді және лицензияға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қызметті көрсетуден бас тарту туралы дәлелді жауапқа қол қою үшін басшылыққа тапсырады – 1 (бір) жұмыс күні;</w:t>
      </w:r>
    </w:p>
    <w:p>
      <w:pPr>
        <w:spacing w:after="0"/>
        <w:ind w:left="0"/>
        <w:jc w:val="both"/>
      </w:pPr>
      <w:r>
        <w:rPr>
          <w:rFonts w:ascii="Times New Roman"/>
          <w:b w:val="false"/>
          <w:i w:val="false"/>
          <w:color w:val="000000"/>
          <w:sz w:val="28"/>
        </w:rPr>
        <w:t>
      көрсетілетін қызметті берушінің басшылығы лицензияға қол қояды және көрсетілетін қызметті алушыға лицензия немесе мемлекеттік қызметті көрсетуден бас тарту туралы дәлелді жауап беру үшін жауапты орындаушыға жолдайды – 30 (отыз) минут;</w:t>
      </w:r>
    </w:p>
    <w:p>
      <w:pPr>
        <w:spacing w:after="0"/>
        <w:ind w:left="0"/>
        <w:jc w:val="both"/>
      </w:pPr>
      <w:r>
        <w:rPr>
          <w:rFonts w:ascii="Times New Roman"/>
          <w:b w:val="false"/>
          <w:i w:val="false"/>
          <w:color w:val="000000"/>
          <w:sz w:val="28"/>
        </w:rPr>
        <w:t>
      көрсетілетін қызметті берушінің кеңсесі мемлекеттік көрсетілетін қызметтің нәтижесін береді – 30 (отыз) минут;</w:t>
      </w:r>
    </w:p>
    <w:p>
      <w:pPr>
        <w:spacing w:after="0"/>
        <w:ind w:left="0"/>
        <w:jc w:val="both"/>
      </w:pPr>
      <w:r>
        <w:rPr>
          <w:rFonts w:ascii="Times New Roman"/>
          <w:b w:val="false"/>
          <w:i w:val="false"/>
          <w:color w:val="000000"/>
          <w:sz w:val="28"/>
        </w:rPr>
        <w:t>
      3) лицензияның телнұсқасын және (немесе) лицензияның қосымшасын берген кезде – 2 (екі) жұмыс күні:</w:t>
      </w:r>
    </w:p>
    <w:p>
      <w:pPr>
        <w:spacing w:after="0"/>
        <w:ind w:left="0"/>
        <w:jc w:val="both"/>
      </w:pPr>
      <w:r>
        <w:rPr>
          <w:rFonts w:ascii="Times New Roman"/>
          <w:b w:val="false"/>
          <w:i w:val="false"/>
          <w:color w:val="000000"/>
          <w:sz w:val="28"/>
        </w:rPr>
        <w:t>
      көрсетілетін қызметті берушінің кеңсесі көрсетілетін қызметті алушы қажетті құжаттарды ұсынған сәттен бастап, оларды қабылдауды және тіркеуді жүзеге асырады – 30 (отыз) минут;</w:t>
      </w:r>
    </w:p>
    <w:p>
      <w:pPr>
        <w:spacing w:after="0"/>
        <w:ind w:left="0"/>
        <w:jc w:val="both"/>
      </w:pPr>
      <w:r>
        <w:rPr>
          <w:rFonts w:ascii="Times New Roman"/>
          <w:b w:val="false"/>
          <w:i w:val="false"/>
          <w:color w:val="000000"/>
          <w:sz w:val="28"/>
        </w:rPr>
        <w:t>
      көрсетілетін қызметті берушінің басшылығы кіріс құжаттарды қарайды, жауапты орындаушыны айқындайды және бұрыштама қояды – 2 (екі) сағаттан аспайды;</w:t>
      </w:r>
    </w:p>
    <w:p>
      <w:pPr>
        <w:spacing w:after="0"/>
        <w:ind w:left="0"/>
        <w:jc w:val="both"/>
      </w:pPr>
      <w:r>
        <w:rPr>
          <w:rFonts w:ascii="Times New Roman"/>
          <w:b w:val="false"/>
          <w:i w:val="false"/>
          <w:color w:val="000000"/>
          <w:sz w:val="28"/>
        </w:rPr>
        <w:t xml:space="preserve">
      көрсетілетін қызметті берушінің жауапты орындаушысы ұсынылған құжаттардың толықтығын тексереді, лицензияның телнұсқасын және (немесе) лицензияның қосымшаларын ресімдейді және лицензияға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қызметті көрсетуден бас тарту туралы дәлелді жауапқа қол қою үшін басшылыққа тапсырады – 1 (бір) жұмыс күні;</w:t>
      </w:r>
    </w:p>
    <w:p>
      <w:pPr>
        <w:spacing w:after="0"/>
        <w:ind w:left="0"/>
        <w:jc w:val="both"/>
      </w:pPr>
      <w:r>
        <w:rPr>
          <w:rFonts w:ascii="Times New Roman"/>
          <w:b w:val="false"/>
          <w:i w:val="false"/>
          <w:color w:val="000000"/>
          <w:sz w:val="28"/>
        </w:rPr>
        <w:t>
      көрсетілетін қызметті берушінің басшылығы лицензияға қол қояды және көрсетілетін қызметті алушыға лицензия немесе мемлекеттік қызметті көрсетуден бас тарту туралы дәлелді жауап беру үшін жауапты орындаушыға жолдайды – 30 (отыз) минут;</w:t>
      </w:r>
    </w:p>
    <w:p>
      <w:pPr>
        <w:spacing w:after="0"/>
        <w:ind w:left="0"/>
        <w:jc w:val="both"/>
      </w:pPr>
      <w:r>
        <w:rPr>
          <w:rFonts w:ascii="Times New Roman"/>
          <w:b w:val="false"/>
          <w:i w:val="false"/>
          <w:color w:val="000000"/>
          <w:sz w:val="28"/>
        </w:rPr>
        <w:t>
      көрсетілетін қызметті берушінің кеңсесі мемлекеттік көрсетілетін қызметінің нәтижесін береді – 30 (отыз) минут.</w:t>
      </w:r>
    </w:p>
    <w:bookmarkStart w:name="z68" w:id="57"/>
    <w:p>
      <w:pPr>
        <w:spacing w:after="0"/>
        <w:ind w:left="0"/>
        <w:jc w:val="both"/>
      </w:pPr>
      <w:r>
        <w:rPr>
          <w:rFonts w:ascii="Times New Roman"/>
          <w:b w:val="false"/>
          <w:i w:val="false"/>
          <w:color w:val="000000"/>
          <w:sz w:val="28"/>
        </w:rPr>
        <w:t xml:space="preserve">
      6. Мемлекеттік қызметті көрсету рәсімінің (іс-қимылының) нәтижесі – жануарлардан алынатын өнім мен шикізатқа ветеринариялық-санитариялық сараптама жасау қызметімен айналысуға лицензия және (немесе) лицензияға қосымша, оны қайта ресімдеу, лицензияның және (немесе) лицензияға қосымшаның телнұсқасы не мемлекеттік көрсетілетін қызмет стандартының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жағдайларда және негіздерде мемлекеттік қызметті көрсетуден бас тарту туралы дәлелді жауап.</w:t>
      </w:r>
    </w:p>
    <w:bookmarkEnd w:id="57"/>
    <w:bookmarkStart w:name="z69" w:id="58"/>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58"/>
    <w:bookmarkStart w:name="z70" w:id="59"/>
    <w:p>
      <w:pPr>
        <w:spacing w:after="0"/>
        <w:ind w:left="0"/>
        <w:jc w:val="both"/>
      </w:pPr>
      <w:r>
        <w:rPr>
          <w:rFonts w:ascii="Times New Roman"/>
          <w:b w:val="false"/>
          <w:i w:val="false"/>
          <w:color w:val="000000"/>
          <w:sz w:val="28"/>
        </w:rPr>
        <w:t>
      7. Мемлекеттік қызметті көрсету процесіне қатысатын құрылымдық бөлімшелердің (қызметкерлердің) тізбесі:</w:t>
      </w:r>
    </w:p>
    <w:bookmarkEnd w:id="59"/>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71" w:id="60"/>
    <w:p>
      <w:pPr>
        <w:spacing w:after="0"/>
        <w:ind w:left="0"/>
        <w:jc w:val="both"/>
      </w:pPr>
      <w:r>
        <w:rPr>
          <w:rFonts w:ascii="Times New Roman"/>
          <w:b w:val="false"/>
          <w:i w:val="false"/>
          <w:color w:val="000000"/>
          <w:sz w:val="28"/>
        </w:rPr>
        <w:t xml:space="preserve">
      8. Әрбір рәсімнің (іс-қимылдың) орындалу уақытының ұзақтығын көрсете отырып, құрылымдық бөлімшелер (қызметкерлер) арасындағы рәсімінің (іс-қимылдың) реттілігі мен өзара іс-қимылының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60"/>
    <w:bookmarkStart w:name="z72" w:id="61"/>
    <w:p>
      <w:pPr>
        <w:spacing w:after="0"/>
        <w:ind w:left="0"/>
        <w:jc w:val="left"/>
      </w:pPr>
      <w:r>
        <w:rPr>
          <w:rFonts w:ascii="Times New Roman"/>
          <w:b/>
          <w:i w:val="false"/>
          <w:color w:val="000000"/>
        </w:rPr>
        <w:t xml:space="preserve"> 4. Мемлекеттік қызмет көрсету процесінде Мемлекеттік</w:t>
      </w:r>
      <w:r>
        <w:br/>
      </w:r>
      <w:r>
        <w:rPr>
          <w:rFonts w:ascii="Times New Roman"/>
          <w:b/>
          <w:i w:val="false"/>
          <w:color w:val="000000"/>
        </w:rPr>
        <w:t>корпорациямен және (немесе) өзге де көрсетілетін</w:t>
      </w:r>
      <w:r>
        <w:br/>
      </w:r>
      <w:r>
        <w:rPr>
          <w:rFonts w:ascii="Times New Roman"/>
          <w:b/>
          <w:i w:val="false"/>
          <w:color w:val="000000"/>
        </w:rPr>
        <w:t>қызметті берушілермен өзара іс-қимыл ету тәртібін,</w:t>
      </w:r>
      <w:r>
        <w:br/>
      </w:r>
      <w:r>
        <w:rPr>
          <w:rFonts w:ascii="Times New Roman"/>
          <w:b/>
          <w:i w:val="false"/>
          <w:color w:val="000000"/>
        </w:rPr>
        <w:t>сондай-ақ ақпараттық жүйелерді пайдалану тәртібін сипаттау</w:t>
      </w:r>
    </w:p>
    <w:bookmarkEnd w:id="61"/>
    <w:bookmarkStart w:name="z73" w:id="62"/>
    <w:p>
      <w:pPr>
        <w:spacing w:after="0"/>
        <w:ind w:left="0"/>
        <w:jc w:val="both"/>
      </w:pPr>
      <w:r>
        <w:rPr>
          <w:rFonts w:ascii="Times New Roman"/>
          <w:b w:val="false"/>
          <w:i w:val="false"/>
          <w:color w:val="000000"/>
          <w:sz w:val="28"/>
        </w:rPr>
        <w:t>
      9. Мемлекеттік қызмет "Азаматтарға арналған үкімет" мемлекеттік корпорациясы" коммерциялық емес акционерлік қоғамы арқылы көрсетілмейді.</w:t>
      </w:r>
    </w:p>
    <w:bookmarkEnd w:id="62"/>
    <w:bookmarkStart w:name="z74" w:id="63"/>
    <w:p>
      <w:pPr>
        <w:spacing w:after="0"/>
        <w:ind w:left="0"/>
        <w:jc w:val="both"/>
      </w:pPr>
      <w:r>
        <w:rPr>
          <w:rFonts w:ascii="Times New Roman"/>
          <w:b w:val="false"/>
          <w:i w:val="false"/>
          <w:color w:val="000000"/>
          <w:sz w:val="28"/>
        </w:rPr>
        <w:t>
      10. Көрсетілетін қызметті алушы порталға құжаттар топтамасын тапсырған сәттен бастап мемлекеттік қызметті көрсету мерзімдері:</w:t>
      </w:r>
    </w:p>
    <w:bookmarkEnd w:id="63"/>
    <w:p>
      <w:pPr>
        <w:spacing w:after="0"/>
        <w:ind w:left="0"/>
        <w:jc w:val="both"/>
      </w:pPr>
      <w:r>
        <w:rPr>
          <w:rFonts w:ascii="Times New Roman"/>
          <w:b w:val="false"/>
          <w:i w:val="false"/>
          <w:color w:val="000000"/>
          <w:sz w:val="28"/>
        </w:rPr>
        <w:t>
      лицензия және (немесе) лицензияға қосымша берген кезде – 15 (он бес) жұмыс күні;</w:t>
      </w:r>
    </w:p>
    <w:p>
      <w:pPr>
        <w:spacing w:after="0"/>
        <w:ind w:left="0"/>
        <w:jc w:val="both"/>
      </w:pPr>
      <w:r>
        <w:rPr>
          <w:rFonts w:ascii="Times New Roman"/>
          <w:b w:val="false"/>
          <w:i w:val="false"/>
          <w:color w:val="000000"/>
          <w:sz w:val="28"/>
        </w:rPr>
        <w:t>
      лицензияны және (немесе) лицензияға қосымшаны қайта ресімдеген кезде – 3 (үш) жұмыс күні;</w:t>
      </w:r>
    </w:p>
    <w:p>
      <w:pPr>
        <w:spacing w:after="0"/>
        <w:ind w:left="0"/>
        <w:jc w:val="both"/>
      </w:pPr>
      <w:r>
        <w:rPr>
          <w:rFonts w:ascii="Times New Roman"/>
          <w:b w:val="false"/>
          <w:i w:val="false"/>
          <w:color w:val="000000"/>
          <w:sz w:val="28"/>
        </w:rPr>
        <w:t>
      лицензияның телнұсқасын және (немесе) лицензияның қосымшасын берген кезде – 2 (екі) жұмыс күні.</w:t>
      </w:r>
    </w:p>
    <w:bookmarkStart w:name="z75" w:id="64"/>
    <w:p>
      <w:pPr>
        <w:spacing w:after="0"/>
        <w:ind w:left="0"/>
        <w:jc w:val="both"/>
      </w:pPr>
      <w:r>
        <w:rPr>
          <w:rFonts w:ascii="Times New Roman"/>
          <w:b w:val="false"/>
          <w:i w:val="false"/>
          <w:color w:val="000000"/>
          <w:sz w:val="28"/>
        </w:rPr>
        <w:t>
      11. Портал арқылы мемлекеттік қызметті көрсету кезінде жүгіну тәртібінің сипаттамасы:</w:t>
      </w:r>
    </w:p>
    <w:bookmarkEnd w:id="64"/>
    <w:p>
      <w:pPr>
        <w:spacing w:after="0"/>
        <w:ind w:left="0"/>
        <w:jc w:val="both"/>
      </w:pPr>
      <w:r>
        <w:rPr>
          <w:rFonts w:ascii="Times New Roman"/>
          <w:b w:val="false"/>
          <w:i w:val="false"/>
          <w:color w:val="000000"/>
          <w:sz w:val="28"/>
        </w:rPr>
        <w:t>
      1) тұтынушы компьютерінің интернет-браузерінде сақталатын өзінің электрондық цифрлық қолтаңбасының тіркеу куәлігінің көмегімен электрондық үкімет порталында (бұдан әрі - ЭҮП) тіркеуді жүзеге асырады (ЭҮП-де тіркелмеген тұтынушылар үшін жүзеге асырылады);</w:t>
      </w:r>
    </w:p>
    <w:p>
      <w:pPr>
        <w:spacing w:after="0"/>
        <w:ind w:left="0"/>
        <w:jc w:val="both"/>
      </w:pPr>
      <w:r>
        <w:rPr>
          <w:rFonts w:ascii="Times New Roman"/>
          <w:b w:val="false"/>
          <w:i w:val="false"/>
          <w:color w:val="000000"/>
          <w:sz w:val="28"/>
        </w:rPr>
        <w:t>
      2) 1-процесс - ЭЦҚ тіркеу куәлігін тұтынушы компьютерінің интернет-браузеріне бекіту, қызметті алу үшін тұтынушының парольды ЭҮП-ге енгізу процесі (авторландыру процесі);</w:t>
      </w:r>
    </w:p>
    <w:p>
      <w:pPr>
        <w:spacing w:after="0"/>
        <w:ind w:left="0"/>
        <w:jc w:val="both"/>
      </w:pPr>
      <w:r>
        <w:rPr>
          <w:rFonts w:ascii="Times New Roman"/>
          <w:b w:val="false"/>
          <w:i w:val="false"/>
          <w:color w:val="000000"/>
          <w:sz w:val="28"/>
        </w:rPr>
        <w:t>
      3) 1-шарт – тіркелген тұтынушы туралы деректердің дұрыстығын логин жеке сәйкестендіру нөмірі немесе бизнес сәйкестендіру нөмірі (бұдан әрі – ЖСН/БСН) мен пароль арқылы ЭҮП-де тексеру;</w:t>
      </w:r>
    </w:p>
    <w:p>
      <w:pPr>
        <w:spacing w:after="0"/>
        <w:ind w:left="0"/>
        <w:jc w:val="both"/>
      </w:pPr>
      <w:r>
        <w:rPr>
          <w:rFonts w:ascii="Times New Roman"/>
          <w:b w:val="false"/>
          <w:i w:val="false"/>
          <w:color w:val="000000"/>
          <w:sz w:val="28"/>
        </w:rPr>
        <w:t>
      4) 2-процесс – тұтынушының деректеріндегі бұзушылықтарға байланысты авторландырудан бас тарту туралы хабарламаны ЭҮП-те қалыптастыру;</w:t>
      </w:r>
    </w:p>
    <w:p>
      <w:pPr>
        <w:spacing w:after="0"/>
        <w:ind w:left="0"/>
        <w:jc w:val="both"/>
      </w:pPr>
      <w:r>
        <w:rPr>
          <w:rFonts w:ascii="Times New Roman"/>
          <w:b w:val="false"/>
          <w:i w:val="false"/>
          <w:color w:val="000000"/>
          <w:sz w:val="28"/>
        </w:rPr>
        <w:t xml:space="preserve">
      5) 3-процесс – тұтынушының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қызметті көрсетуге арналған сұрау салу нысанын экранға шығару және оның құрылымы мен форматтық талаптарын ескере отырып, сұрау салу нысанына қажетті құжаттарды электронды түрде бекіте отырып, сұрау салу нысанына қажетті құжаттарды электронды түрде бекіте отырып, тұтынушының нысанды толтыруы (деректерді енгізуі);</w:t>
      </w:r>
    </w:p>
    <w:p>
      <w:pPr>
        <w:spacing w:after="0"/>
        <w:ind w:left="0"/>
        <w:jc w:val="both"/>
      </w:pPr>
      <w:r>
        <w:rPr>
          <w:rFonts w:ascii="Times New Roman"/>
          <w:b w:val="false"/>
          <w:i w:val="false"/>
          <w:color w:val="000000"/>
          <w:sz w:val="28"/>
        </w:rPr>
        <w:t>
      6) 4-процесс – электрондық үкіметтің төлем шлюзінде (бұдан әрі - ЭҮТШ) қызметке ақы төлеу, бұдан кейін төлем туралы ақпарат мемлекеттік деректер базасының ақпараттық жүйесіне (бұдан әрі – "Е-лицензиялау" МДБ АЖ) келіп түседі;</w:t>
      </w:r>
    </w:p>
    <w:p>
      <w:pPr>
        <w:spacing w:after="0"/>
        <w:ind w:left="0"/>
        <w:jc w:val="both"/>
      </w:pPr>
      <w:r>
        <w:rPr>
          <w:rFonts w:ascii="Times New Roman"/>
          <w:b w:val="false"/>
          <w:i w:val="false"/>
          <w:color w:val="000000"/>
          <w:sz w:val="28"/>
        </w:rPr>
        <w:t>
      7) 2-шарт – "Е- лицензиялау" МДБ АЖ-да қызметті көрсету үшін төлем фактісін тексеру;</w:t>
      </w:r>
    </w:p>
    <w:p>
      <w:pPr>
        <w:spacing w:after="0"/>
        <w:ind w:left="0"/>
        <w:jc w:val="both"/>
      </w:pPr>
      <w:r>
        <w:rPr>
          <w:rFonts w:ascii="Times New Roman"/>
          <w:b w:val="false"/>
          <w:i w:val="false"/>
          <w:color w:val="000000"/>
          <w:sz w:val="28"/>
        </w:rPr>
        <w:t>
      8) 5-процесс – "Е-лицензиялау" МДБ АЖ-да қызмет көрсету үшін төлемнің болмауына байланысты, сұратылатын қызметтен бас тарту туралы хабарламаны қалыптастыру;</w:t>
      </w:r>
    </w:p>
    <w:p>
      <w:pPr>
        <w:spacing w:after="0"/>
        <w:ind w:left="0"/>
        <w:jc w:val="both"/>
      </w:pPr>
      <w:r>
        <w:rPr>
          <w:rFonts w:ascii="Times New Roman"/>
          <w:b w:val="false"/>
          <w:i w:val="false"/>
          <w:color w:val="000000"/>
          <w:sz w:val="28"/>
        </w:rPr>
        <w:t>
      9) 6-процесс – тұтынушының ЭЦҚ тіркеу куәлігін сұрау салуды куәландыру үшін таңдауы (қол қоюы);</w:t>
      </w:r>
    </w:p>
    <w:p>
      <w:pPr>
        <w:spacing w:after="0"/>
        <w:ind w:left="0"/>
        <w:jc w:val="both"/>
      </w:pPr>
      <w:r>
        <w:rPr>
          <w:rFonts w:ascii="Times New Roman"/>
          <w:b w:val="false"/>
          <w:i w:val="false"/>
          <w:color w:val="000000"/>
          <w:sz w:val="28"/>
        </w:rPr>
        <w:t>
      10) 3-шарт – ЭЦҚ тіркеу куәлігінің қолданылу мерзімін және кері қайтарылған (жойылған) ЭЦҚ тіркеу куәліктерінің тізімінде болмауын, сондай-ақ сұрау салуда көрсетілген ЖСН/БСН және ЭЦҚ тіркеу куәлігінде көрсетілген ЖСН/БСН арасында сәйкестендіру деректерінің сәйкестігін ЭҮП-де тексеру;</w:t>
      </w:r>
    </w:p>
    <w:p>
      <w:pPr>
        <w:spacing w:after="0"/>
        <w:ind w:left="0"/>
        <w:jc w:val="both"/>
      </w:pPr>
      <w:r>
        <w:rPr>
          <w:rFonts w:ascii="Times New Roman"/>
          <w:b w:val="false"/>
          <w:i w:val="false"/>
          <w:color w:val="000000"/>
          <w:sz w:val="28"/>
        </w:rPr>
        <w:t>
      11) 7-процесс – тұтынушының ЭЦҚ түпнұсқалығының расталмауына байланысты, сұратылатын қызметтен бас тарту туралы хабарламаны қалыптастыру;</w:t>
      </w:r>
    </w:p>
    <w:p>
      <w:pPr>
        <w:spacing w:after="0"/>
        <w:ind w:left="0"/>
        <w:jc w:val="both"/>
      </w:pPr>
      <w:r>
        <w:rPr>
          <w:rFonts w:ascii="Times New Roman"/>
          <w:b w:val="false"/>
          <w:i w:val="false"/>
          <w:color w:val="000000"/>
          <w:sz w:val="28"/>
        </w:rPr>
        <w:t>
      12) 8-процесс – қызметті көрсетуге сұрау салудың толтырылған нысанын (енгізілген деректерін) тұтынушының ЭЦҚ арқылы куәландыру (қол қою);</w:t>
      </w:r>
    </w:p>
    <w:p>
      <w:pPr>
        <w:spacing w:after="0"/>
        <w:ind w:left="0"/>
        <w:jc w:val="both"/>
      </w:pPr>
      <w:r>
        <w:rPr>
          <w:rFonts w:ascii="Times New Roman"/>
          <w:b w:val="false"/>
          <w:i w:val="false"/>
          <w:color w:val="000000"/>
          <w:sz w:val="28"/>
        </w:rPr>
        <w:t>
      13) 9-процесс – электрондық құжатты (тұтынушының сұрау салуын) "Е-лицензиялау" МДБ АЖ-да тіркеу және "Е-лицензиялау" МДБ АЖ-да сұрау салуды өңдеу;</w:t>
      </w:r>
    </w:p>
    <w:p>
      <w:pPr>
        <w:spacing w:after="0"/>
        <w:ind w:left="0"/>
        <w:jc w:val="both"/>
      </w:pPr>
      <w:r>
        <w:rPr>
          <w:rFonts w:ascii="Times New Roman"/>
          <w:b w:val="false"/>
          <w:i w:val="false"/>
          <w:color w:val="000000"/>
          <w:sz w:val="28"/>
        </w:rPr>
        <w:t>
      14) 4-шарт – тұтынушының біліктілік талаптарына және лицензия беру негіздеріне сәйкестігін қызмет берушінің тексеруі;</w:t>
      </w:r>
    </w:p>
    <w:p>
      <w:pPr>
        <w:spacing w:after="0"/>
        <w:ind w:left="0"/>
        <w:jc w:val="both"/>
      </w:pPr>
      <w:r>
        <w:rPr>
          <w:rFonts w:ascii="Times New Roman"/>
          <w:b w:val="false"/>
          <w:i w:val="false"/>
          <w:color w:val="000000"/>
          <w:sz w:val="28"/>
        </w:rPr>
        <w:t>
      15) 10-процесс – "Е-лицензиялау" МДБ АЖ-да тұтынушы деректерінде бұзушылықтардың болуына байланысты, сұратылатын қызметтен бас тарту туралы хабарламаны қалыптастыру;</w:t>
      </w:r>
    </w:p>
    <w:p>
      <w:pPr>
        <w:spacing w:after="0"/>
        <w:ind w:left="0"/>
        <w:jc w:val="both"/>
      </w:pPr>
      <w:r>
        <w:rPr>
          <w:rFonts w:ascii="Times New Roman"/>
          <w:b w:val="false"/>
          <w:i w:val="false"/>
          <w:color w:val="000000"/>
          <w:sz w:val="28"/>
        </w:rPr>
        <w:t>
      16) 11-процесс – тұтынушының ЭҮП қалыптастырған қызмет нәтижесін (электрондық лицензияны) алуы. Электрондық құжат қызмет берушінің уәкілетті тұлғасының ЭЦҚ пайдалана отырып қалыптастырылады.</w:t>
      </w:r>
    </w:p>
    <w:bookmarkStart w:name="z76" w:id="65"/>
    <w:p>
      <w:pPr>
        <w:spacing w:after="0"/>
        <w:ind w:left="0"/>
        <w:jc w:val="both"/>
      </w:pPr>
      <w:r>
        <w:rPr>
          <w:rFonts w:ascii="Times New Roman"/>
          <w:b w:val="false"/>
          <w:i w:val="false"/>
          <w:color w:val="000000"/>
          <w:sz w:val="28"/>
        </w:rPr>
        <w:t xml:space="preserve">
      12. Портал арқылы мемлекеттік қызметті көрсету кезінде қатыстырылған ақпараттық жүйелердің функционалдық өзара іс-қимылы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p>
    <w:bookmarkEnd w:id="65"/>
    <w:bookmarkStart w:name="z77" w:id="66"/>
    <w:p>
      <w:pPr>
        <w:spacing w:after="0"/>
        <w:ind w:left="0"/>
        <w:jc w:val="both"/>
      </w:pPr>
      <w:r>
        <w:rPr>
          <w:rFonts w:ascii="Times New Roman"/>
          <w:b w:val="false"/>
          <w:i w:val="false"/>
          <w:color w:val="000000"/>
          <w:sz w:val="28"/>
        </w:rPr>
        <w:t xml:space="preserve">
      13.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саласындағы</w:t>
            </w:r>
            <w:r>
              <w:br/>
            </w:r>
            <w:r>
              <w:rPr>
                <w:rFonts w:ascii="Times New Roman"/>
                <w:b w:val="false"/>
                <w:i w:val="false"/>
                <w:color w:val="000000"/>
                <w:sz w:val="20"/>
              </w:rPr>
              <w:t>қызметпен айналысуға</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79" w:id="67"/>
    <w:p>
      <w:pPr>
        <w:spacing w:after="0"/>
        <w:ind w:left="0"/>
        <w:jc w:val="left"/>
      </w:pPr>
      <w:r>
        <w:rPr>
          <w:rFonts w:ascii="Times New Roman"/>
          <w:b/>
          <w:i w:val="false"/>
          <w:color w:val="000000"/>
        </w:rPr>
        <w:t xml:space="preserve">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67"/>
    <w:p>
      <w:pPr>
        <w:spacing w:after="0"/>
        <w:ind w:left="0"/>
        <w:jc w:val="both"/>
      </w:pPr>
      <w:r>
        <w:rPr>
          <w:rFonts w:ascii="Times New Roman"/>
          <w:b w:val="false"/>
          <w:i w:val="false"/>
          <w:color w:val="000000"/>
          <w:sz w:val="28"/>
        </w:rPr>
        <w:t>
      1) лицензия және (немесе) лицензияға қосымша берген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7"/>
        <w:gridCol w:w="1661"/>
        <w:gridCol w:w="1928"/>
        <w:gridCol w:w="1222"/>
        <w:gridCol w:w="3072"/>
        <w:gridCol w:w="2457"/>
        <w:gridCol w:w="1353"/>
      </w:tblGrid>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атауы</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кеңсесі</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3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кеңсесі</w:t>
            </w: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сипаттамасы</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қабылдауды және оларды тіркеуді жүзеге асырады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орындаушыны белгілейді</w:t>
            </w:r>
          </w:p>
        </w:tc>
        <w:tc>
          <w:tcPr>
            <w:tcW w:w="3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құжаттардың толықтығын тексереді, лицензияны және (немесе) лицензияға қосымшаларды немесе мемлекеттік қызметті көрсетуден бас тарту туралы дәлелді жауапты ресімдейді</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Лицензияға немесе мемлекеттік қызметті көрсетуден бас тарту туралы дәлелді жауапқа қол қояды</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мемлекеттік көрсетілетін қызметінің нәтижесін береді</w:t>
            </w: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(мәліметтер, құжаттар, ұйымдастыру-өкімдік шешім)</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қабылдаған күні мен уақыты көрсетілген тіркеу туралы өтініштің көшірмесін көрсетілетін қызметті алушыға береді</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қояды</w:t>
            </w:r>
          </w:p>
        </w:tc>
        <w:tc>
          <w:tcPr>
            <w:tcW w:w="3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Лицензияға немесе мемлекеттік қызметті көрсетуден бас тарту туралы дәлелді жауапқа кол қою үшін басшылыққа тапсырады</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лицензия немесе мемлекеттік қызметті көрсетуден бас тарту туралы дәлелді жауап беру үшін жауапты орындаушыға жолдайды</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мемлекеттік көрсетілетін қызметтің нәтижесін береді</w:t>
            </w:r>
          </w:p>
        </w:tc>
      </w:tr>
      <w:tr>
        <w:trPr>
          <w:trHeight w:val="30" w:hRule="atLeast"/>
        </w:trPr>
        <w:tc>
          <w:tcPr>
            <w:tcW w:w="6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3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(он екі) жұмыс күні</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жұмыс күні</w:t>
            </w:r>
          </w:p>
        </w:tc>
      </w:tr>
    </w:tbl>
    <w:p>
      <w:pPr>
        <w:spacing w:after="0"/>
        <w:ind w:left="0"/>
        <w:jc w:val="both"/>
      </w:pPr>
      <w:r>
        <w:rPr>
          <w:rFonts w:ascii="Times New Roman"/>
          <w:b w:val="false"/>
          <w:i w:val="false"/>
          <w:color w:val="000000"/>
          <w:sz w:val="28"/>
        </w:rPr>
        <w:t>
      2) лицензия және (немесе) лицензияға қосымшаны қайта ресімдеген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7"/>
        <w:gridCol w:w="1661"/>
        <w:gridCol w:w="1928"/>
        <w:gridCol w:w="1222"/>
        <w:gridCol w:w="3072"/>
        <w:gridCol w:w="2457"/>
        <w:gridCol w:w="1353"/>
      </w:tblGrid>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атауы</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кеңсесі</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3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кеңсесі</w:t>
            </w: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сипаттамасы</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қабылдауды және оларды тіркеуді жүзеге асырады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орындаушыны белгілейді</w:t>
            </w:r>
          </w:p>
        </w:tc>
        <w:tc>
          <w:tcPr>
            <w:tcW w:w="3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құжаттардың толықтығын тексереді, лицензияны және (немесе) лицензияға қосымшаларды немесе мемлекеттік қызметті көрсетуден бас тарту туралы дәлелді жауапты ресімдейді</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Лицензияға немесе мемлекеттік қызметті көрсетуден бас тарту туралы дәлелді жауапқа қол қояды</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мемлекеттік көрсетілетін қызметтің нәтижесін береді</w:t>
            </w: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(мәліметтер, құжаттар, ұйымдастыру-өкімдік шешім)</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қабылдаған күні мен уақыты көрсетілген тіркеу туралы өтініштің көшірмесін көрсетілетін қызметті алушыға береді</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қояды</w:t>
            </w:r>
          </w:p>
        </w:tc>
        <w:tc>
          <w:tcPr>
            <w:tcW w:w="3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Лицензияға немесе мемлекеттік қызметті көрсетуден бас тарту туралы дәлелді жауапқа кол қою үшін басшылыққа тапсырады</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лицензия немесе мемлекеттік қызметті көрсетуден бас тарту туралы дәлелді жауап беру үшін жауапты орындаушыға жолдайды</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мемлекеттік көрсетілетін қызметтің нәтижесін береді</w:t>
            </w:r>
          </w:p>
        </w:tc>
      </w:tr>
      <w:tr>
        <w:trPr>
          <w:trHeight w:val="30" w:hRule="atLeast"/>
        </w:trPr>
        <w:tc>
          <w:tcPr>
            <w:tcW w:w="6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3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 жұмыс күні</w:t>
            </w:r>
          </w:p>
        </w:tc>
      </w:tr>
    </w:tbl>
    <w:p>
      <w:pPr>
        <w:spacing w:after="0"/>
        <w:ind w:left="0"/>
        <w:jc w:val="both"/>
      </w:pPr>
      <w:r>
        <w:rPr>
          <w:rFonts w:ascii="Times New Roman"/>
          <w:b w:val="false"/>
          <w:i w:val="false"/>
          <w:color w:val="000000"/>
          <w:sz w:val="28"/>
        </w:rPr>
        <w:t>
      3) лицензияның телнұсқасын және (немесе) лицензияға қосымшасын берген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0"/>
        <w:gridCol w:w="1644"/>
        <w:gridCol w:w="1907"/>
        <w:gridCol w:w="1209"/>
        <w:gridCol w:w="3170"/>
        <w:gridCol w:w="2431"/>
        <w:gridCol w:w="1339"/>
      </w:tblGrid>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атауы</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кеңсесі</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кеңсесі</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сипаттамасы</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қабылдауды және оларды тіркеуді жүзеге асырады</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орындаушыны белгілейді</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құжаттардың толықтығын тексереді, лицензияның телнұсқасын және (немесе) лицензияға қосымшаларды немесе мемлекеттік қызметті көрсетуден бас тарту туралы дәлелді жауапты ресімдейді</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Лицензияға немесе мемлекеттік қызметті көрсетуден бас тарту туралы дәлелді жауапқа қол қояды</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мемлекеттік көрсетілетін қызметтің нәтижесін береді</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(мәліметтер, құжаттар, ұйымдастыру-өкімдік шешім)</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қабылдаған күні мен уақыты көрсетілген тіркеу туралы өтініштің көшірмесін көрсетілетін қызметті алушыға береді</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қояды</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Лицензияға немесе мемлекеттік қызметті көрсетуден бас тарту туралы дәлелді жауапқа кол қою үшін басшылыққа тапсырады</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лицензия немесе мемлекеттік қызметті көрсетуден бас тарту туралы дәлелді жауап беру үшін жауапты орындаушыға жолдайды</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мемлекеттік көрсетілетін қызметтің нәтижесін береді</w:t>
            </w:r>
          </w:p>
        </w:tc>
      </w:tr>
      <w:tr>
        <w:trPr>
          <w:trHeight w:val="30" w:hRule="atLeast"/>
        </w:trPr>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сағаттан аспайды</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саласындағы</w:t>
            </w:r>
            <w:r>
              <w:br/>
            </w:r>
            <w:r>
              <w:rPr>
                <w:rFonts w:ascii="Times New Roman"/>
                <w:b w:val="false"/>
                <w:i w:val="false"/>
                <w:color w:val="000000"/>
                <w:sz w:val="20"/>
              </w:rPr>
              <w:t>қызметпен айналысуға</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81" w:id="68"/>
    <w:p>
      <w:pPr>
        <w:spacing w:after="0"/>
        <w:ind w:left="0"/>
        <w:jc w:val="left"/>
      </w:pPr>
      <w:r>
        <w:rPr>
          <w:rFonts w:ascii="Times New Roman"/>
          <w:b/>
          <w:i w:val="false"/>
          <w:color w:val="000000"/>
        </w:rPr>
        <w:t xml:space="preserve"> Портал арқылы мемлекеттік қызметті көрсету кезінде</w:t>
      </w:r>
      <w:r>
        <w:br/>
      </w:r>
      <w:r>
        <w:rPr>
          <w:rFonts w:ascii="Times New Roman"/>
          <w:b/>
          <w:i w:val="false"/>
          <w:color w:val="000000"/>
        </w:rPr>
        <w:t>қатыстырылған ақпараттық жүйелердің</w:t>
      </w:r>
      <w:r>
        <w:br/>
      </w:r>
      <w:r>
        <w:rPr>
          <w:rFonts w:ascii="Times New Roman"/>
          <w:b/>
          <w:i w:val="false"/>
          <w:color w:val="000000"/>
        </w:rPr>
        <w:t xml:space="preserve">функционалдық өзара іс-қимыл диаграммасы </w:t>
      </w:r>
    </w:p>
    <w:bookmarkEnd w:id="68"/>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083300"/>
                    </a:xfrm>
                    <a:prstGeom prst="rect">
                      <a:avLst/>
                    </a:prstGeom>
                  </pic:spPr>
                </pic:pic>
              </a:graphicData>
            </a:graphic>
          </wp:inline>
        </w:drawing>
      </w:r>
    </w:p>
    <w:p>
      <w:pPr>
        <w:spacing w:after="0"/>
        <w:ind w:left="0"/>
        <w:jc w:val="left"/>
      </w:pPr>
      <w:r>
        <w:br/>
      </w:r>
    </w:p>
    <w:bookmarkStart w:name="z82" w:id="69"/>
    <w:p>
      <w:pPr>
        <w:spacing w:after="0"/>
        <w:ind w:left="0"/>
        <w:jc w:val="left"/>
      </w:pPr>
      <w:r>
        <w:rPr>
          <w:rFonts w:ascii="Times New Roman"/>
          <w:b/>
          <w:i w:val="false"/>
          <w:color w:val="000000"/>
        </w:rPr>
        <w:t xml:space="preserve"> Шартты белгілер </w:t>
      </w:r>
    </w:p>
    <w:bookmarkEnd w:id="69"/>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461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саласындағы</w:t>
            </w:r>
            <w:r>
              <w:br/>
            </w:r>
            <w:r>
              <w:rPr>
                <w:rFonts w:ascii="Times New Roman"/>
                <w:b w:val="false"/>
                <w:i w:val="false"/>
                <w:color w:val="000000"/>
                <w:sz w:val="20"/>
              </w:rPr>
              <w:t>қызметпен айналысуға</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84" w:id="70"/>
    <w:p>
      <w:pPr>
        <w:spacing w:after="0"/>
        <w:ind w:left="0"/>
        <w:jc w:val="left"/>
      </w:pPr>
      <w:r>
        <w:rPr>
          <w:rFonts w:ascii="Times New Roman"/>
          <w:b/>
          <w:i w:val="false"/>
          <w:color w:val="000000"/>
        </w:rPr>
        <w:t xml:space="preserve"> "Ветеринария саласындағы қызметпен</w:t>
      </w:r>
      <w:r>
        <w:br/>
      </w:r>
      <w:r>
        <w:rPr>
          <w:rFonts w:ascii="Times New Roman"/>
          <w:b/>
          <w:i w:val="false"/>
          <w:color w:val="000000"/>
        </w:rPr>
        <w:t>айналысуға лицензия беру" мемлекеттік қызметті</w:t>
      </w:r>
      <w:r>
        <w:br/>
      </w:r>
      <w:r>
        <w:rPr>
          <w:rFonts w:ascii="Times New Roman"/>
          <w:b/>
          <w:i w:val="false"/>
          <w:color w:val="000000"/>
        </w:rPr>
        <w:t>көрсетудің бизнес-процестерінің анықтамалығы</w:t>
      </w:r>
    </w:p>
    <w:bookmarkEnd w:id="70"/>
    <w:p>
      <w:pPr>
        <w:spacing w:after="0"/>
        <w:ind w:left="0"/>
        <w:jc w:val="both"/>
      </w:pPr>
      <w:r>
        <w:rPr>
          <w:rFonts w:ascii="Times New Roman"/>
          <w:b w:val="false"/>
          <w:i w:val="false"/>
          <w:color w:val="000000"/>
          <w:sz w:val="28"/>
        </w:rPr>
        <w:t>
      1) лицензия және (немесе) лицензияға қосымша берген кезде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025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3025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лицензияны және (немесе) лицензияға қосымшаны қайта ресімдеген кезде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009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2009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лицензияның телнұсқасын және (немесе) лицензияға қосымшаны берген кезде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374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1374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 w:id="71"/>
    <w:p>
      <w:pPr>
        <w:spacing w:after="0"/>
        <w:ind w:left="0"/>
        <w:jc w:val="left"/>
      </w:pPr>
      <w:r>
        <w:rPr>
          <w:rFonts w:ascii="Times New Roman"/>
          <w:b/>
          <w:i w:val="false"/>
          <w:color w:val="000000"/>
        </w:rPr>
        <w:t xml:space="preserve"> Шартты белгілер</w:t>
      </w:r>
    </w:p>
    <w:bookmarkEnd w:id="71"/>
    <w:p>
      <w:pPr>
        <w:spacing w:after="0"/>
        <w:ind w:left="0"/>
        <w:jc w:val="left"/>
      </w:pPr>
      <w:r>
        <w:br/>
      </w:r>
    </w:p>
    <w:p>
      <w:pPr>
        <w:spacing w:after="0"/>
        <w:ind w:left="0"/>
        <w:jc w:val="both"/>
      </w:pPr>
      <w:r>
        <w:drawing>
          <wp:inline distT="0" distB="0" distL="0" distR="0">
            <wp:extent cx="78105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89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2016 жылғы "7" сәуірдегі</w:t>
            </w:r>
            <w:r>
              <w:br/>
            </w:r>
            <w:r>
              <w:rPr>
                <w:rFonts w:ascii="Times New Roman"/>
                <w:b w:val="false"/>
                <w:i w:val="false"/>
                <w:color w:val="000000"/>
                <w:sz w:val="20"/>
              </w:rPr>
              <w:t>№ 111/3 қаулысына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"9" маусымдағы</w:t>
            </w:r>
            <w:r>
              <w:br/>
            </w:r>
            <w:r>
              <w:rPr>
                <w:rFonts w:ascii="Times New Roman"/>
                <w:b w:val="false"/>
                <w:i w:val="false"/>
                <w:color w:val="000000"/>
                <w:sz w:val="20"/>
              </w:rPr>
              <w:t>№ 170/6 қаулысымен</w:t>
            </w:r>
            <w:r>
              <w:br/>
            </w:r>
            <w:r>
              <w:rPr>
                <w:rFonts w:ascii="Times New Roman"/>
                <w:b w:val="false"/>
                <w:i w:val="false"/>
                <w:color w:val="000000"/>
                <w:sz w:val="20"/>
              </w:rPr>
              <w:t>бекітілді</w:t>
            </w:r>
          </w:p>
        </w:tc>
      </w:tr>
    </w:tbl>
    <w:bookmarkStart w:name="z87" w:id="72"/>
    <w:p>
      <w:pPr>
        <w:spacing w:after="0"/>
        <w:ind w:left="0"/>
        <w:jc w:val="left"/>
      </w:pPr>
      <w:r>
        <w:rPr>
          <w:rFonts w:ascii="Times New Roman"/>
          <w:b/>
          <w:i w:val="false"/>
          <w:color w:val="000000"/>
        </w:rPr>
        <w:t xml:space="preserve"> "Жануарларды өсіруді, жануарларды союға</w:t>
      </w:r>
      <w:r>
        <w:br/>
      </w:r>
      <w:r>
        <w:rPr>
          <w:rFonts w:ascii="Times New Roman"/>
          <w:b/>
          <w:i w:val="false"/>
          <w:color w:val="000000"/>
        </w:rPr>
        <w:t>дайындауды (союды), сақтауды, өңдеуді және сатуды жүзеге</w:t>
      </w:r>
      <w:r>
        <w:br/>
      </w:r>
      <w:r>
        <w:rPr>
          <w:rFonts w:ascii="Times New Roman"/>
          <w:b/>
          <w:i w:val="false"/>
          <w:color w:val="000000"/>
        </w:rPr>
        <w:t>асыратын өндіріс объектілеріне, сондай-ақ ветеринариялық</w:t>
      </w:r>
      <w:r>
        <w:br/>
      </w:r>
      <w:r>
        <w:rPr>
          <w:rFonts w:ascii="Times New Roman"/>
          <w:b/>
          <w:i w:val="false"/>
          <w:color w:val="000000"/>
        </w:rPr>
        <w:t>препараттарды, жем және жемазық қоспаларын өндіру, сақтау</w:t>
      </w:r>
      <w:r>
        <w:br/>
      </w:r>
      <w:r>
        <w:rPr>
          <w:rFonts w:ascii="Times New Roman"/>
          <w:b/>
          <w:i w:val="false"/>
          <w:color w:val="000000"/>
        </w:rPr>
        <w:t>және сату бойынша өндіріс объектілеріне тіркеу нөмірлерін</w:t>
      </w:r>
      <w:r>
        <w:br/>
      </w:r>
      <w:r>
        <w:rPr>
          <w:rFonts w:ascii="Times New Roman"/>
          <w:b/>
          <w:i w:val="false"/>
          <w:color w:val="000000"/>
        </w:rPr>
        <w:t>беру" мемлекеттiк көрсетілетін қызмет регламенті</w:t>
      </w:r>
    </w:p>
    <w:bookmarkEnd w:id="72"/>
    <w:bookmarkStart w:name="z88" w:id="73"/>
    <w:p>
      <w:pPr>
        <w:spacing w:after="0"/>
        <w:ind w:left="0"/>
        <w:jc w:val="left"/>
      </w:pPr>
      <w:r>
        <w:rPr>
          <w:rFonts w:ascii="Times New Roman"/>
          <w:b/>
          <w:i w:val="false"/>
          <w:color w:val="000000"/>
        </w:rPr>
        <w:t xml:space="preserve"> 1. Жалпы ережелер</w:t>
      </w:r>
    </w:p>
    <w:bookmarkEnd w:id="73"/>
    <w:bookmarkStart w:name="z89" w:id="74"/>
    <w:p>
      <w:pPr>
        <w:spacing w:after="0"/>
        <w:ind w:left="0"/>
        <w:jc w:val="both"/>
      </w:pPr>
      <w:r>
        <w:rPr>
          <w:rFonts w:ascii="Times New Roman"/>
          <w:b w:val="false"/>
          <w:i w:val="false"/>
          <w:color w:val="000000"/>
          <w:sz w:val="28"/>
        </w:rPr>
        <w:t>
      1.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мемлекеттiк көрсетілетін қызметін (бұдан әрі – мемлекеттік көрсетілетін қызмет) "Павлодар облысының ветеринария басқармасы" мемлекеттік мекемесі (бұдан әрі – көрсетілетін қызметті беруші) көрсетеді.</w:t>
      </w:r>
    </w:p>
    <w:bookmarkEnd w:id="74"/>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xml:space="preserve">
      1)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ауданның және облыстық маңызы бар қалалардың жергілікті атқарушы органдары (бұдан әрі – ветеринария бөлімдері) арқылы;</w:t>
      </w:r>
    </w:p>
    <w:p>
      <w:pPr>
        <w:spacing w:after="0"/>
        <w:ind w:left="0"/>
        <w:jc w:val="both"/>
      </w:pPr>
      <w:r>
        <w:rPr>
          <w:rFonts w:ascii="Times New Roman"/>
          <w:b w:val="false"/>
          <w:i w:val="false"/>
          <w:color w:val="000000"/>
          <w:sz w:val="28"/>
        </w:rPr>
        <w:t>
      2) www.egov.kz, www.elicense.kz "электрондық үкімет" веб-порталы (бұдан әрі - портал) арқылы жүзеге асырылады.</w:t>
      </w:r>
    </w:p>
    <w:bookmarkStart w:name="z90" w:id="75"/>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немесе қағаз түрінде.</w:t>
      </w:r>
    </w:p>
    <w:bookmarkEnd w:id="75"/>
    <w:bookmarkStart w:name="z91" w:id="76"/>
    <w:p>
      <w:pPr>
        <w:spacing w:after="0"/>
        <w:ind w:left="0"/>
        <w:jc w:val="both"/>
      </w:pPr>
      <w:r>
        <w:rPr>
          <w:rFonts w:ascii="Times New Roman"/>
          <w:b w:val="false"/>
          <w:i w:val="false"/>
          <w:color w:val="000000"/>
          <w:sz w:val="28"/>
        </w:rPr>
        <w:t xml:space="preserve">
      3. Мемлекеттік қызметті көрсету нәтижесі –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беруді растау (бұдан әрі – растама) немесе берілген тіркеу нөмірін қайта ресімдеу, немесе Қазақстан Республикасы Ауыл шаруашылығы министрінің 2015 жылғы 6 мамырдағы № 7-1/418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мемлекеттік көрсетілетін қызмет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 мен негіздер бойынша мемлекеттік көрсетілетін қызметтен бас тарту туралы дәлелді жауап.</w:t>
      </w:r>
    </w:p>
    <w:bookmarkEnd w:id="76"/>
    <w:p>
      <w:pPr>
        <w:spacing w:after="0"/>
        <w:ind w:left="0"/>
        <w:jc w:val="both"/>
      </w:pPr>
      <w:r>
        <w:rPr>
          <w:rFonts w:ascii="Times New Roman"/>
          <w:b w:val="false"/>
          <w:i w:val="false"/>
          <w:color w:val="000000"/>
          <w:sz w:val="28"/>
        </w:rPr>
        <w:t>
      Мемлекеттік қызметті көрсету нәтижесін ұсыну түрі: электрондық түрде.</w:t>
      </w:r>
    </w:p>
    <w:p>
      <w:pPr>
        <w:spacing w:after="0"/>
        <w:ind w:left="0"/>
        <w:jc w:val="both"/>
      </w:pPr>
      <w:r>
        <w:rPr>
          <w:rFonts w:ascii="Times New Roman"/>
          <w:b w:val="false"/>
          <w:i w:val="false"/>
          <w:color w:val="000000"/>
          <w:sz w:val="28"/>
        </w:rPr>
        <w:t>
      Растама электрондық нысанда ресімделеді, басып шығарылады, қол қойылады және мөрмен расталады.</w:t>
      </w:r>
    </w:p>
    <w:p>
      <w:pPr>
        <w:spacing w:after="0"/>
        <w:ind w:left="0"/>
        <w:jc w:val="both"/>
      </w:pPr>
      <w:r>
        <w:rPr>
          <w:rFonts w:ascii="Times New Roman"/>
          <w:b w:val="false"/>
          <w:i w:val="false"/>
          <w:color w:val="000000"/>
          <w:sz w:val="28"/>
        </w:rPr>
        <w:t>
      Көрсетілетін қызметті алушы портал арқылы жүгінген кезде мемлекеттік қызмет көрсету көрсету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электрондық құжат нысанында жолданады.</w:t>
      </w:r>
    </w:p>
    <w:bookmarkStart w:name="z92" w:id="77"/>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77"/>
    <w:bookmarkStart w:name="z93" w:id="78"/>
    <w:p>
      <w:pPr>
        <w:spacing w:after="0"/>
        <w:ind w:left="0"/>
        <w:jc w:val="both"/>
      </w:pPr>
      <w:r>
        <w:rPr>
          <w:rFonts w:ascii="Times New Roman"/>
          <w:b w:val="false"/>
          <w:i w:val="false"/>
          <w:color w:val="000000"/>
          <w:sz w:val="28"/>
        </w:rPr>
        <w:t xml:space="preserve">
      4. Көрсетілетін қызметті алушы өтініш берген кезде өтініштің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құжаттардың болуы мемлекеттік қызметті ұсынуға негіз болып табылады.</w:t>
      </w:r>
    </w:p>
    <w:bookmarkEnd w:id="78"/>
    <w:bookmarkStart w:name="z94" w:id="79"/>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79"/>
    <w:p>
      <w:pPr>
        <w:spacing w:after="0"/>
        <w:ind w:left="0"/>
        <w:jc w:val="both"/>
      </w:pPr>
      <w:r>
        <w:rPr>
          <w:rFonts w:ascii="Times New Roman"/>
          <w:b w:val="false"/>
          <w:i w:val="false"/>
          <w:color w:val="000000"/>
          <w:sz w:val="28"/>
        </w:rPr>
        <w:t>
      көрсетілетін қызметті берушінің кеңсесі көрсетілетін қызметті алушы қажетті құжаттарды ұсынған сәттен бастап, қабылдауды және оларды тіркеуді жүзеге асырады – 30 (отыз) минут;</w:t>
      </w:r>
    </w:p>
    <w:p>
      <w:pPr>
        <w:spacing w:after="0"/>
        <w:ind w:left="0"/>
        <w:jc w:val="both"/>
      </w:pPr>
      <w:r>
        <w:rPr>
          <w:rFonts w:ascii="Times New Roman"/>
          <w:b w:val="false"/>
          <w:i w:val="false"/>
          <w:color w:val="000000"/>
          <w:sz w:val="28"/>
        </w:rPr>
        <w:t>
      көрсетілетін қызметті берушінің басшылығы кіріс құжаттаманы қарайды, жауапты орындаушыны белгілейді және бұрыштама қояды – 1 (бір) жұмыс күні ішінде;</w:t>
      </w:r>
    </w:p>
    <w:p>
      <w:pPr>
        <w:spacing w:after="0"/>
        <w:ind w:left="0"/>
        <w:jc w:val="both"/>
      </w:pPr>
      <w:r>
        <w:rPr>
          <w:rFonts w:ascii="Times New Roman"/>
          <w:b w:val="false"/>
          <w:i w:val="false"/>
          <w:color w:val="000000"/>
          <w:sz w:val="28"/>
        </w:rPr>
        <w:t xml:space="preserve">
      көрсетілетін қызметті берушінің жауапты орындаушысы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ұсынылған құжаттардың толықтығын тексереді, немесе стандарттың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негіздер бойынша мемлекеттік көрсетілетін қызметтен бас тарту туралы дәлелді жауап дайындайды – 2 (екі) жұмыс күні ішінде.</w:t>
      </w:r>
    </w:p>
    <w:p>
      <w:pPr>
        <w:spacing w:after="0"/>
        <w:ind w:left="0"/>
        <w:jc w:val="both"/>
      </w:pPr>
      <w:r>
        <w:rPr>
          <w:rFonts w:ascii="Times New Roman"/>
          <w:b w:val="false"/>
          <w:i w:val="false"/>
          <w:color w:val="000000"/>
          <w:sz w:val="28"/>
        </w:rPr>
        <w:t>
      "Павлодар облысының ветеринария басқармасы" құжаттар топтамасы келіп түскен күннен бастап тіркеу нөмірін беру туралы растау шығарады және ветеринария бөліміне жібереді – 2 (екі) жұмыс күні ішінде.</w:t>
      </w:r>
    </w:p>
    <w:p>
      <w:pPr>
        <w:spacing w:after="0"/>
        <w:ind w:left="0"/>
        <w:jc w:val="both"/>
      </w:pPr>
      <w:r>
        <w:rPr>
          <w:rFonts w:ascii="Times New Roman"/>
          <w:b w:val="false"/>
          <w:i w:val="false"/>
          <w:color w:val="000000"/>
          <w:sz w:val="28"/>
        </w:rPr>
        <w:t>
      ветеринария бөлімінің жауапты орындаушысы расталған сәттен бастап 1 (бір) жұмыс күні ішінде оны көрсетілетін қызметті алушыға жібереді;</w:t>
      </w:r>
    </w:p>
    <w:p>
      <w:pPr>
        <w:spacing w:after="0"/>
        <w:ind w:left="0"/>
        <w:jc w:val="both"/>
      </w:pPr>
      <w:r>
        <w:rPr>
          <w:rFonts w:ascii="Times New Roman"/>
          <w:b w:val="false"/>
          <w:i w:val="false"/>
          <w:color w:val="000000"/>
          <w:sz w:val="28"/>
        </w:rPr>
        <w:t>
      жүзеге асыратын қызмет түрінің өзгеруіне әкеп соқтырмайтын өндіріс объектісі атауы және/немесе ұйымдастырушылық-құқықтық нысаны өзгерген жағдайда көрсетілетін қызметті беруші тіркеу нөмірін қайта ресімдейді және растама береді – 5 (бес) жұмыс күні ішінде;</w:t>
      </w:r>
    </w:p>
    <w:p>
      <w:pPr>
        <w:spacing w:after="0"/>
        <w:ind w:left="0"/>
        <w:jc w:val="both"/>
      </w:pPr>
      <w:r>
        <w:rPr>
          <w:rFonts w:ascii="Times New Roman"/>
          <w:b w:val="false"/>
          <w:i w:val="false"/>
          <w:color w:val="000000"/>
          <w:sz w:val="28"/>
        </w:rPr>
        <w:t>
      көрсетілетін қызметті берушінің кеңсесі көрсетілетін қызметті алушы қажетті құжаттарды ұсынған сәттен бастап, қабылдауды және оларды тіркеуді жүзеге асырады – 30 (отыз) минут;</w:t>
      </w:r>
    </w:p>
    <w:p>
      <w:pPr>
        <w:spacing w:after="0"/>
        <w:ind w:left="0"/>
        <w:jc w:val="both"/>
      </w:pPr>
      <w:r>
        <w:rPr>
          <w:rFonts w:ascii="Times New Roman"/>
          <w:b w:val="false"/>
          <w:i w:val="false"/>
          <w:color w:val="000000"/>
          <w:sz w:val="28"/>
        </w:rPr>
        <w:t>
      көрсетілетін қызметті берушінің басшылығы кіріс құжаттаманы қарайды, жауапты орындаушыны белгілейді және бұрыштама қояды – 1 (бір) жұмыс күні ішінде;</w:t>
      </w:r>
    </w:p>
    <w:p>
      <w:pPr>
        <w:spacing w:after="0"/>
        <w:ind w:left="0"/>
        <w:jc w:val="both"/>
      </w:pPr>
      <w:r>
        <w:rPr>
          <w:rFonts w:ascii="Times New Roman"/>
          <w:b w:val="false"/>
          <w:i w:val="false"/>
          <w:color w:val="000000"/>
          <w:sz w:val="28"/>
        </w:rPr>
        <w:t xml:space="preserve">
      көрсетілетін қызметті берушінің жауапты орындаушысы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ұсынылған құжаттардың толықтығын тексереді және тіркеу нөмірін беру туралы көрсетілетін қызметті берушіге сұрау жібереді немесе стандарттың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негіздер бойынша мемлекеттік көрсетілетін қызметтен бас тарту туралы дәлелді жауап дайындайды – 2 (екі) жұмыс күні ішінде:</w:t>
      </w:r>
    </w:p>
    <w:p>
      <w:pPr>
        <w:spacing w:after="0"/>
        <w:ind w:left="0"/>
        <w:jc w:val="both"/>
      </w:pPr>
      <w:r>
        <w:rPr>
          <w:rFonts w:ascii="Times New Roman"/>
          <w:b w:val="false"/>
          <w:i w:val="false"/>
          <w:color w:val="000000"/>
          <w:sz w:val="28"/>
        </w:rPr>
        <w:t>
      "Павлодар облысының ветеринария басқармасы" құжаттар топтамасы келіп түскен күннен бастап тіркеу нөмірін беру туралы растау шығарады және ветеринария бөліміне жібереді – 2 (екі) жұмыс күні ішінде;</w:t>
      </w:r>
    </w:p>
    <w:p>
      <w:pPr>
        <w:spacing w:after="0"/>
        <w:ind w:left="0"/>
        <w:jc w:val="both"/>
      </w:pPr>
      <w:r>
        <w:rPr>
          <w:rFonts w:ascii="Times New Roman"/>
          <w:b w:val="false"/>
          <w:i w:val="false"/>
          <w:color w:val="000000"/>
          <w:sz w:val="28"/>
        </w:rPr>
        <w:t>
      ветеринария бөлімінің жауапты орындаушысы расталған сәттен бастап 6 (алты) сағаттың ішінде оны көрсетілетін қызметті алушыға жолдайды;</w:t>
      </w:r>
    </w:p>
    <w:p>
      <w:pPr>
        <w:spacing w:after="0"/>
        <w:ind w:left="0"/>
        <w:jc w:val="both"/>
      </w:pPr>
      <w:r>
        <w:rPr>
          <w:rFonts w:ascii="Times New Roman"/>
          <w:b w:val="false"/>
          <w:i w:val="false"/>
          <w:color w:val="000000"/>
          <w:sz w:val="28"/>
        </w:rPr>
        <w:t>
      өндіріс объектісі қызметінің түрі өзгерген жағдайда мемлекеттік көрсетілетін қызмет стандартының белгіленген мерзімдерде тіркеу нөмірін берудің қайталама рәсімінен өтеді;</w:t>
      </w:r>
    </w:p>
    <w:p>
      <w:pPr>
        <w:spacing w:after="0"/>
        <w:ind w:left="0"/>
        <w:jc w:val="both"/>
      </w:pPr>
      <w:r>
        <w:rPr>
          <w:rFonts w:ascii="Times New Roman"/>
          <w:b w:val="false"/>
          <w:i w:val="false"/>
          <w:color w:val="000000"/>
          <w:sz w:val="28"/>
        </w:rPr>
        <w:t>
      сою алаңдары тіркеу нөмірлерін растау үшін мемлекеттік көрсетілетін қызмет стандартының белгіленген мерзімдерде тіркеу нөмірін берудің қайталама рәсімінен өтеді.</w:t>
      </w:r>
    </w:p>
    <w:bookmarkStart w:name="z95" w:id="80"/>
    <w:p>
      <w:pPr>
        <w:spacing w:after="0"/>
        <w:ind w:left="0"/>
        <w:jc w:val="both"/>
      </w:pPr>
      <w:r>
        <w:rPr>
          <w:rFonts w:ascii="Times New Roman"/>
          <w:b w:val="false"/>
          <w:i w:val="false"/>
          <w:color w:val="000000"/>
          <w:sz w:val="28"/>
        </w:rPr>
        <w:t>
      6. Мемлекеттік қызметті көрсету нәтижесі –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беруді растау (бұдан әрі – растама) немесе берілген тіркеу нөмірін қайта ресімдеу, немесе мемлекеттік көрсетілетін қызметтен бас тарту туралы дәлелді жауап.</w:t>
      </w:r>
    </w:p>
    <w:bookmarkEnd w:id="80"/>
    <w:bookmarkStart w:name="z96" w:id="81"/>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81"/>
    <w:bookmarkStart w:name="z97" w:id="82"/>
    <w:p>
      <w:pPr>
        <w:spacing w:after="0"/>
        <w:ind w:left="0"/>
        <w:jc w:val="both"/>
      </w:pPr>
      <w:r>
        <w:rPr>
          <w:rFonts w:ascii="Times New Roman"/>
          <w:b w:val="false"/>
          <w:i w:val="false"/>
          <w:color w:val="000000"/>
          <w:sz w:val="28"/>
        </w:rPr>
        <w:t>
      7. Мемлекеттік қызметті көрсету процесіне қатысатын құрылымдық бөлімшелердің (қызметкерлердің) тізбесі:</w:t>
      </w:r>
    </w:p>
    <w:bookmarkEnd w:id="82"/>
    <w:p>
      <w:pPr>
        <w:spacing w:after="0"/>
        <w:ind w:left="0"/>
        <w:jc w:val="both"/>
      </w:pPr>
      <w:r>
        <w:rPr>
          <w:rFonts w:ascii="Times New Roman"/>
          <w:b w:val="false"/>
          <w:i w:val="false"/>
          <w:color w:val="000000"/>
          <w:sz w:val="28"/>
        </w:rPr>
        <w:t>
      1) ветеринария бөлімдерінің кеңсесі;</w:t>
      </w:r>
    </w:p>
    <w:p>
      <w:pPr>
        <w:spacing w:after="0"/>
        <w:ind w:left="0"/>
        <w:jc w:val="both"/>
      </w:pPr>
      <w:r>
        <w:rPr>
          <w:rFonts w:ascii="Times New Roman"/>
          <w:b w:val="false"/>
          <w:i w:val="false"/>
          <w:color w:val="000000"/>
          <w:sz w:val="28"/>
        </w:rPr>
        <w:t>
      2) ветеринария бөлімдерінің басшысы;</w:t>
      </w:r>
    </w:p>
    <w:p>
      <w:pPr>
        <w:spacing w:after="0"/>
        <w:ind w:left="0"/>
        <w:jc w:val="both"/>
      </w:pPr>
      <w:r>
        <w:rPr>
          <w:rFonts w:ascii="Times New Roman"/>
          <w:b w:val="false"/>
          <w:i w:val="false"/>
          <w:color w:val="000000"/>
          <w:sz w:val="28"/>
        </w:rPr>
        <w:t>
      3) ветеринария бөлімдерінің жауапты орындаушысы;</w:t>
      </w:r>
    </w:p>
    <w:p>
      <w:pPr>
        <w:spacing w:after="0"/>
        <w:ind w:left="0"/>
        <w:jc w:val="both"/>
      </w:pPr>
      <w:r>
        <w:rPr>
          <w:rFonts w:ascii="Times New Roman"/>
          <w:b w:val="false"/>
          <w:i w:val="false"/>
          <w:color w:val="000000"/>
          <w:sz w:val="28"/>
        </w:rPr>
        <w:t>
      4) көрсетілетін қызметті беруші.</w:t>
      </w:r>
    </w:p>
    <w:bookmarkStart w:name="z98" w:id="83"/>
    <w:p>
      <w:pPr>
        <w:spacing w:after="0"/>
        <w:ind w:left="0"/>
        <w:jc w:val="both"/>
      </w:pPr>
      <w:r>
        <w:rPr>
          <w:rFonts w:ascii="Times New Roman"/>
          <w:b w:val="false"/>
          <w:i w:val="false"/>
          <w:color w:val="000000"/>
          <w:sz w:val="28"/>
        </w:rPr>
        <w:t xml:space="preserve">
      8. Әрбір рәсімнің (іс-қимылдың) орындалу уақытының ұзақтығын көрсете отырып, құрылымдық бөлімшелер (қызметкерлер) арасындағы рәсімінің (іс-қимылдың) реттілігі мен өзара іс-қимылының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83"/>
    <w:bookmarkStart w:name="z99" w:id="84"/>
    <w:p>
      <w:pPr>
        <w:spacing w:after="0"/>
        <w:ind w:left="0"/>
        <w:jc w:val="left"/>
      </w:pPr>
      <w:r>
        <w:rPr>
          <w:rFonts w:ascii="Times New Roman"/>
          <w:b/>
          <w:i w:val="false"/>
          <w:color w:val="000000"/>
        </w:rPr>
        <w:t xml:space="preserve"> 4. Мемлекеттік қызмет көрсету процесінде Мемлекеттік</w:t>
      </w:r>
      <w:r>
        <w:br/>
      </w:r>
      <w:r>
        <w:rPr>
          <w:rFonts w:ascii="Times New Roman"/>
          <w:b/>
          <w:i w:val="false"/>
          <w:color w:val="000000"/>
        </w:rPr>
        <w:t>корпорациямен және (немесе) өзге де көрсетілетін</w:t>
      </w:r>
      <w:r>
        <w:br/>
      </w:r>
      <w:r>
        <w:rPr>
          <w:rFonts w:ascii="Times New Roman"/>
          <w:b/>
          <w:i w:val="false"/>
          <w:color w:val="000000"/>
        </w:rPr>
        <w:t>қызметті берушілермен өзара іс-қимыл ету тәртібін,</w:t>
      </w:r>
      <w:r>
        <w:br/>
      </w:r>
      <w:r>
        <w:rPr>
          <w:rFonts w:ascii="Times New Roman"/>
          <w:b/>
          <w:i w:val="false"/>
          <w:color w:val="000000"/>
        </w:rPr>
        <w:t>сондай-ақ ақпараттық жүйелерді пайдалану тәртібін сипаттау</w:t>
      </w:r>
    </w:p>
    <w:bookmarkEnd w:id="84"/>
    <w:bookmarkStart w:name="z100" w:id="85"/>
    <w:p>
      <w:pPr>
        <w:spacing w:after="0"/>
        <w:ind w:left="0"/>
        <w:jc w:val="both"/>
      </w:pPr>
      <w:r>
        <w:rPr>
          <w:rFonts w:ascii="Times New Roman"/>
          <w:b w:val="false"/>
          <w:i w:val="false"/>
          <w:color w:val="000000"/>
          <w:sz w:val="28"/>
        </w:rPr>
        <w:t>
      9. Мемлекеттік қызмет "Азаматтарға арналған үкімет" мемлекеттік корпорациясы" коммерциялық емес акционерлік қоғамы арқылы көрсетілмейді.</w:t>
      </w:r>
    </w:p>
    <w:bookmarkEnd w:id="85"/>
    <w:bookmarkStart w:name="z101" w:id="86"/>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берушінің және көрсетілетін қызметті алушының өтініш беру тәртібінің және рәсімі (іс-қимыл) реттілігінің сипаттамасы:</w:t>
      </w:r>
    </w:p>
    <w:bookmarkEnd w:id="86"/>
    <w:p>
      <w:pPr>
        <w:spacing w:after="0"/>
        <w:ind w:left="0"/>
        <w:jc w:val="both"/>
      </w:pPr>
      <w:r>
        <w:rPr>
          <w:rFonts w:ascii="Times New Roman"/>
          <w:b w:val="false"/>
          <w:i w:val="false"/>
          <w:color w:val="000000"/>
          <w:sz w:val="28"/>
        </w:rPr>
        <w:t>
      ветеринария саласындағы қызметті жүзеге асыратын ауданның (облыстық маңызы бар қаланың) жергілікті атқарушы органының бөлімшесіне – 7 (жеті) жұмыс күні;</w:t>
      </w:r>
    </w:p>
    <w:p>
      <w:pPr>
        <w:spacing w:after="0"/>
        <w:ind w:left="0"/>
        <w:jc w:val="both"/>
      </w:pPr>
      <w:r>
        <w:rPr>
          <w:rFonts w:ascii="Times New Roman"/>
          <w:b w:val="false"/>
          <w:i w:val="false"/>
          <w:color w:val="000000"/>
          <w:sz w:val="28"/>
        </w:rPr>
        <w:t>
      жүзеге асыратын қызмет түрінің өзгеруіне әкеп соқтырмайтын өндіріс объектісі атауы және/немесе ұйымдастырушылық-құқықтық нысаны өзгерген жағдайда көрсетілетін қызметті беруші тіркеу нөмірін қайта ресімдейді және растама береді – 5 (бес) жұмыс күні ішінде;</w:t>
      </w:r>
    </w:p>
    <w:p>
      <w:pPr>
        <w:spacing w:after="0"/>
        <w:ind w:left="0"/>
        <w:jc w:val="both"/>
      </w:pPr>
      <w:r>
        <w:rPr>
          <w:rFonts w:ascii="Times New Roman"/>
          <w:b w:val="false"/>
          <w:i w:val="false"/>
          <w:color w:val="000000"/>
          <w:sz w:val="28"/>
        </w:rPr>
        <w:t>
      1) көрсетілетін қызметті алушы өзінің электрондық цифрлік қолтаңбасымен (бұдан әрі – ЭЦҚ) куәландырылған тіркеу куәлігінің көмегiмен порталда тiркелуді жүзеге асырады, ол көрсетілетін қызметті алушы компьютерінің интернет-браузерінде сақталады (порталда тiркелмеген көрсетілетін қызметті алушылар үшiн жүзеге асырылады);</w:t>
      </w:r>
    </w:p>
    <w:p>
      <w:pPr>
        <w:spacing w:after="0"/>
        <w:ind w:left="0"/>
        <w:jc w:val="both"/>
      </w:pPr>
      <w:r>
        <w:rPr>
          <w:rFonts w:ascii="Times New Roman"/>
          <w:b w:val="false"/>
          <w:i w:val="false"/>
          <w:color w:val="000000"/>
          <w:sz w:val="28"/>
        </w:rPr>
        <w:t>
      2) 1-процесс – көрсетілетін қызметті алушы компьютерінің интернет-браузерінде ЭЦҚ-ның тіркеу куәлігін бекіту, мемлекеттік көрсетілетін қызметті алу үшін порталға көрсетілетін қызметті алушының паролін енгізу процесі (авторландыру процесі);</w:t>
      </w:r>
    </w:p>
    <w:p>
      <w:pPr>
        <w:spacing w:after="0"/>
        <w:ind w:left="0"/>
        <w:jc w:val="both"/>
      </w:pPr>
      <w:r>
        <w:rPr>
          <w:rFonts w:ascii="Times New Roman"/>
          <w:b w:val="false"/>
          <w:i w:val="false"/>
          <w:color w:val="000000"/>
          <w:sz w:val="28"/>
        </w:rPr>
        <w:t>
      3) 1-шарт – портал тіркелген көрсетілетін қызметті алушы туралы деректердің дұрыстығын логин (жеке сәйкестендіру нөмірі (бұдан әрі – ЖСН) немесе бизнес-сәйкестендiру нөмiрi (бұдан әрі – БСН) мен пароль арқылы тексеру;</w:t>
      </w:r>
    </w:p>
    <w:p>
      <w:pPr>
        <w:spacing w:after="0"/>
        <w:ind w:left="0"/>
        <w:jc w:val="both"/>
      </w:pPr>
      <w:r>
        <w:rPr>
          <w:rFonts w:ascii="Times New Roman"/>
          <w:b w:val="false"/>
          <w:i w:val="false"/>
          <w:color w:val="000000"/>
          <w:sz w:val="28"/>
        </w:rPr>
        <w:t>
      4) 2-процесс – көрсетілетін қызметті алушының деректерiнде бұзушылықтар болуына байланысты порталда авторландырудан бас тарту туралы хабарламаны қалыптастыру;</w:t>
      </w:r>
    </w:p>
    <w:p>
      <w:pPr>
        <w:spacing w:after="0"/>
        <w:ind w:left="0"/>
        <w:jc w:val="both"/>
      </w:pP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қызметті көрсету үшін сұрату нысанын экранға шығару және қажетті құжаттарды электрондық түріндегі сұратуын тіркей отырып, көрсетілетін қызметті алушының нысанды оның құрылымы мен форматтық талаптарын ескере отырып толтыруы (деректерді енгізу);</w:t>
      </w:r>
    </w:p>
    <w:p>
      <w:pPr>
        <w:spacing w:after="0"/>
        <w:ind w:left="0"/>
        <w:jc w:val="both"/>
      </w:pPr>
      <w:r>
        <w:rPr>
          <w:rFonts w:ascii="Times New Roman"/>
          <w:b w:val="false"/>
          <w:i w:val="false"/>
          <w:color w:val="000000"/>
          <w:sz w:val="28"/>
        </w:rPr>
        <w:t>
      6) 4-процесс – көрсетілетін қызметті алушының сұратуды куәландыру (қол қою) үшін ЭЦҚ-ның тіркеу куәлігін таңдауы;</w:t>
      </w:r>
    </w:p>
    <w:p>
      <w:pPr>
        <w:spacing w:after="0"/>
        <w:ind w:left="0"/>
        <w:jc w:val="both"/>
      </w:pPr>
      <w:r>
        <w:rPr>
          <w:rFonts w:ascii="Times New Roman"/>
          <w:b w:val="false"/>
          <w:i w:val="false"/>
          <w:color w:val="000000"/>
          <w:sz w:val="28"/>
        </w:rPr>
        <w:t>
      7) 2-шарт – порталмен ЭЦҚ-ның тіркеу куәлігінің қолдану мерзімін және кері қайтарылған (күші жойылған) тіркеу куәліктерінің ішінде болмауын, сондай-ақ сұратуда көрсетілген ЖСН/БСН және ЭЦҚ-ның тіркеу куәлігінде көрсетілген ЖСН/БСН арасындағы сәйкестендіру деректерінің сәйкестігін тексеру;</w:t>
      </w:r>
    </w:p>
    <w:p>
      <w:pPr>
        <w:spacing w:after="0"/>
        <w:ind w:left="0"/>
        <w:jc w:val="both"/>
      </w:pPr>
      <w:r>
        <w:rPr>
          <w:rFonts w:ascii="Times New Roman"/>
          <w:b w:val="false"/>
          <w:i w:val="false"/>
          <w:color w:val="000000"/>
          <w:sz w:val="28"/>
        </w:rPr>
        <w:t>
      8) 5-процесс – көрсетілетін қызметті алушы ЭЦҚ-ның дұрыстығы расталмауына байланысты сұратылған қызметтен бас тарту туралы хабарламаны қалыптастыру;</w:t>
      </w:r>
    </w:p>
    <w:p>
      <w:pPr>
        <w:spacing w:after="0"/>
        <w:ind w:left="0"/>
        <w:jc w:val="both"/>
      </w:pPr>
      <w:r>
        <w:rPr>
          <w:rFonts w:ascii="Times New Roman"/>
          <w:b w:val="false"/>
          <w:i w:val="false"/>
          <w:color w:val="000000"/>
          <w:sz w:val="28"/>
        </w:rPr>
        <w:t>
      9) 6-процесс – қызметті көрсетуге өтініштің толтырылған нысанын (енгiзiлген деректердi) көрсетілетін қызметті алушының ЭЦҚ арқылы растауы (қол қою);</w:t>
      </w:r>
    </w:p>
    <w:p>
      <w:pPr>
        <w:spacing w:after="0"/>
        <w:ind w:left="0"/>
        <w:jc w:val="both"/>
      </w:pPr>
      <w:r>
        <w:rPr>
          <w:rFonts w:ascii="Times New Roman"/>
          <w:b w:val="false"/>
          <w:i w:val="false"/>
          <w:color w:val="000000"/>
          <w:sz w:val="28"/>
        </w:rPr>
        <w:t>
      10) 7-процесс – көрсетілетін қызметті беруші көрсетілетін қызметті алушыдан агроөнеркәсіптік кешені салаларын басқарудың бірынғай автоматтандырылған жүйесі "e-Agriculture" (бұдан әрі – ББАЖ АЖ) порталына түскен өтінішті қайта өңдейді;</w:t>
      </w:r>
    </w:p>
    <w:p>
      <w:pPr>
        <w:spacing w:after="0"/>
        <w:ind w:left="0"/>
        <w:jc w:val="both"/>
      </w:pPr>
      <w:r>
        <w:rPr>
          <w:rFonts w:ascii="Times New Roman"/>
          <w:b w:val="false"/>
          <w:i w:val="false"/>
          <w:color w:val="000000"/>
          <w:sz w:val="28"/>
        </w:rPr>
        <w:t>
      11) 3-шарт – рұқсат беру үшін көрсетілетін қызметті алушы ұсынған құжаттардың сәйкестігін және негіздерге сай екенін көрсетілетін қызметті берушінің тексеруі (өңдеуі);</w:t>
      </w:r>
    </w:p>
    <w:p>
      <w:pPr>
        <w:spacing w:after="0"/>
        <w:ind w:left="0"/>
        <w:jc w:val="both"/>
      </w:pPr>
      <w:r>
        <w:rPr>
          <w:rFonts w:ascii="Times New Roman"/>
          <w:b w:val="false"/>
          <w:i w:val="false"/>
          <w:color w:val="000000"/>
          <w:sz w:val="28"/>
        </w:rPr>
        <w:t>
      12) 8-процесс – көрсетілетін қызметті алушының деректерінде бұзушылықтардың болуына байланысты сұратылған қызметінен бас тарту туралы хабарламаны ББАЖ АЖ-да қалыптастыру;</w:t>
      </w:r>
    </w:p>
    <w:p>
      <w:pPr>
        <w:spacing w:after="0"/>
        <w:ind w:left="0"/>
        <w:jc w:val="both"/>
      </w:pPr>
      <w:r>
        <w:rPr>
          <w:rFonts w:ascii="Times New Roman"/>
          <w:b w:val="false"/>
          <w:i w:val="false"/>
          <w:color w:val="000000"/>
          <w:sz w:val="28"/>
        </w:rPr>
        <w:t>
      13) 9-процесс – көрсетілетін қызметті алушының ББАЖ АЖ-да қалыптастырылған қызмет нәтижесін алуы. Электрондық құжат құжаттарды көрсетілетін қызметті берушінің уәкілетті тұлғасының ЭЦҚ-сын қолданыла отырып, қалыптастырылады.</w:t>
      </w:r>
    </w:p>
    <w:p>
      <w:pPr>
        <w:spacing w:after="0"/>
        <w:ind w:left="0"/>
        <w:jc w:val="both"/>
      </w:pPr>
      <w:r>
        <w:rPr>
          <w:rFonts w:ascii="Times New Roman"/>
          <w:b w:val="false"/>
          <w:i w:val="false"/>
          <w:color w:val="000000"/>
          <w:sz w:val="28"/>
        </w:rPr>
        <w:t xml:space="preserve">
      Портал арқылы көрсетілетін қызметті берушінің қадамдық іс-қимылдары мен шешімдері осы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Start w:name="z102" w:id="87"/>
    <w:p>
      <w:pPr>
        <w:spacing w:after="0"/>
        <w:ind w:left="0"/>
        <w:jc w:val="both"/>
      </w:pPr>
      <w:r>
        <w:rPr>
          <w:rFonts w:ascii="Times New Roman"/>
          <w:b w:val="false"/>
          <w:i w:val="false"/>
          <w:color w:val="000000"/>
          <w:sz w:val="28"/>
        </w:rPr>
        <w:t xml:space="preserve">
      11.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"Жануарларды өсіруді,</w:t>
            </w:r>
            <w:r>
              <w:br/>
            </w:r>
            <w:r>
              <w:rPr>
                <w:rFonts w:ascii="Times New Roman"/>
                <w:b w:val="false"/>
                <w:i w:val="false"/>
                <w:color w:val="000000"/>
                <w:sz w:val="20"/>
              </w:rPr>
              <w:t>жануарларды союға</w:t>
            </w:r>
            <w:r>
              <w:br/>
            </w:r>
            <w:r>
              <w:rPr>
                <w:rFonts w:ascii="Times New Roman"/>
                <w:b w:val="false"/>
                <w:i w:val="false"/>
                <w:color w:val="000000"/>
                <w:sz w:val="20"/>
              </w:rPr>
              <w:t>дайындауды (союды),</w:t>
            </w:r>
            <w:r>
              <w:br/>
            </w:r>
            <w:r>
              <w:rPr>
                <w:rFonts w:ascii="Times New Roman"/>
                <w:b w:val="false"/>
                <w:i w:val="false"/>
                <w:color w:val="000000"/>
                <w:sz w:val="20"/>
              </w:rPr>
              <w:t>сақтауды, өңдеуді</w:t>
            </w:r>
            <w:r>
              <w:br/>
            </w:r>
            <w:r>
              <w:rPr>
                <w:rFonts w:ascii="Times New Roman"/>
                <w:b w:val="false"/>
                <w:i w:val="false"/>
                <w:color w:val="000000"/>
                <w:sz w:val="20"/>
              </w:rPr>
              <w:t>және сатуды</w:t>
            </w:r>
            <w:r>
              <w:br/>
            </w:r>
            <w:r>
              <w:rPr>
                <w:rFonts w:ascii="Times New Roman"/>
                <w:b w:val="false"/>
                <w:i w:val="false"/>
                <w:color w:val="000000"/>
                <w:sz w:val="20"/>
              </w:rPr>
              <w:t>жүзеге асыратын</w:t>
            </w:r>
            <w:r>
              <w:br/>
            </w:r>
            <w:r>
              <w:rPr>
                <w:rFonts w:ascii="Times New Roman"/>
                <w:b w:val="false"/>
                <w:i w:val="false"/>
                <w:color w:val="000000"/>
                <w:sz w:val="20"/>
              </w:rPr>
              <w:t>өндіріс объектілеріне,</w:t>
            </w:r>
            <w:r>
              <w:br/>
            </w:r>
            <w:r>
              <w:rPr>
                <w:rFonts w:ascii="Times New Roman"/>
                <w:b w:val="false"/>
                <w:i w:val="false"/>
                <w:color w:val="000000"/>
                <w:sz w:val="20"/>
              </w:rPr>
              <w:t>сондай-ақ ветеринариялық</w:t>
            </w:r>
            <w:r>
              <w:br/>
            </w:r>
            <w:r>
              <w:rPr>
                <w:rFonts w:ascii="Times New Roman"/>
                <w:b w:val="false"/>
                <w:i w:val="false"/>
                <w:color w:val="000000"/>
                <w:sz w:val="20"/>
              </w:rPr>
              <w:t>препараттарды, жем және</w:t>
            </w:r>
            <w:r>
              <w:br/>
            </w:r>
            <w:r>
              <w:rPr>
                <w:rFonts w:ascii="Times New Roman"/>
                <w:b w:val="false"/>
                <w:i w:val="false"/>
                <w:color w:val="000000"/>
                <w:sz w:val="20"/>
              </w:rPr>
              <w:t>жемазық қоспаларын өндіру,</w:t>
            </w:r>
            <w:r>
              <w:br/>
            </w:r>
            <w:r>
              <w:rPr>
                <w:rFonts w:ascii="Times New Roman"/>
                <w:b w:val="false"/>
                <w:i w:val="false"/>
                <w:color w:val="000000"/>
                <w:sz w:val="20"/>
              </w:rPr>
              <w:t>сақтау және сату бойынша</w:t>
            </w:r>
            <w:r>
              <w:br/>
            </w:r>
            <w:r>
              <w:rPr>
                <w:rFonts w:ascii="Times New Roman"/>
                <w:b w:val="false"/>
                <w:i w:val="false"/>
                <w:color w:val="000000"/>
                <w:sz w:val="20"/>
              </w:rPr>
              <w:t>өндіріс объектілеріне тіркеу</w:t>
            </w:r>
            <w:r>
              <w:br/>
            </w:r>
            <w:r>
              <w:rPr>
                <w:rFonts w:ascii="Times New Roman"/>
                <w:b w:val="false"/>
                <w:i w:val="false"/>
                <w:color w:val="000000"/>
                <w:sz w:val="20"/>
              </w:rPr>
              <w:t>нөмірлерін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04" w:id="88"/>
    <w:p>
      <w:pPr>
        <w:spacing w:after="0"/>
        <w:ind w:left="0"/>
        <w:jc w:val="left"/>
      </w:pPr>
      <w:r>
        <w:rPr>
          <w:rFonts w:ascii="Times New Roman"/>
          <w:b/>
          <w:i w:val="false"/>
          <w:color w:val="000000"/>
        </w:rPr>
        <w:t xml:space="preserve"> Уәкілетті органның атауы және оның байланыс деректері</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8"/>
        <w:gridCol w:w="1950"/>
        <w:gridCol w:w="9352"/>
      </w:tblGrid>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атауы</w:t>
            </w:r>
          </w:p>
        </w:tc>
        <w:tc>
          <w:tcPr>
            <w:tcW w:w="9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 әкімдігінің "Павлодар қаласының ветеринария бөлімі" мемлекеттік мекемесі</w:t>
            </w:r>
          </w:p>
        </w:tc>
        <w:tc>
          <w:tcPr>
            <w:tcW w:w="9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Қамзин көшесі, 352/1-үй,</w:t>
            </w:r>
            <w:r>
              <w:br/>
            </w:r>
            <w:r>
              <w:rPr>
                <w:rFonts w:ascii="Times New Roman"/>
                <w:b w:val="false"/>
                <w:i w:val="false"/>
                <w:color w:val="000000"/>
                <w:sz w:val="20"/>
              </w:rPr>
              <w:t>
email: vet_otdel.pvl@mail.ru</w:t>
            </w:r>
            <w:r>
              <w:br/>
            </w:r>
            <w:r>
              <w:rPr>
                <w:rFonts w:ascii="Times New Roman"/>
                <w:b w:val="false"/>
                <w:i w:val="false"/>
                <w:color w:val="000000"/>
                <w:sz w:val="20"/>
              </w:rPr>
              <w:t>
тел. 8 (7182) 577784</w:t>
            </w:r>
          </w:p>
        </w:tc>
      </w:tr>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 әкімдігінің "Екібастұз қаласының ветеринария бөлімі" мемлекеттік мекемесі</w:t>
            </w:r>
          </w:p>
        </w:tc>
        <w:tc>
          <w:tcPr>
            <w:tcW w:w="9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 Екібастұзға 50 жыл көшесі, 10-үй,</w:t>
            </w:r>
            <w:r>
              <w:br/>
            </w:r>
            <w:r>
              <w:rPr>
                <w:rFonts w:ascii="Times New Roman"/>
                <w:b w:val="false"/>
                <w:i w:val="false"/>
                <w:color w:val="000000"/>
                <w:sz w:val="20"/>
              </w:rPr>
              <w:t>
email: ekibastuz_n111@ mail.ru</w:t>
            </w:r>
            <w:r>
              <w:br/>
            </w:r>
            <w:r>
              <w:rPr>
                <w:rFonts w:ascii="Times New Roman"/>
                <w:b w:val="false"/>
                <w:i w:val="false"/>
                <w:color w:val="000000"/>
                <w:sz w:val="20"/>
              </w:rPr>
              <w:t>
тел. 8 (7187) 54239</w:t>
            </w:r>
          </w:p>
        </w:tc>
      </w:tr>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 әкімдігінің "Ақсу қаласының ветеринария бөлімі" мемлекеттік мекемесі</w:t>
            </w:r>
          </w:p>
        </w:tc>
        <w:tc>
          <w:tcPr>
            <w:tcW w:w="9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
Ленин көшесі, 27-үй,</w:t>
            </w:r>
            <w:r>
              <w:br/>
            </w:r>
            <w:r>
              <w:rPr>
                <w:rFonts w:ascii="Times New Roman"/>
                <w:b w:val="false"/>
                <w:i w:val="false"/>
                <w:color w:val="000000"/>
                <w:sz w:val="20"/>
              </w:rPr>
              <w:t>
email: VetotdelAksu@mail.ru</w:t>
            </w:r>
            <w:r>
              <w:br/>
            </w:r>
            <w:r>
              <w:rPr>
                <w:rFonts w:ascii="Times New Roman"/>
                <w:b w:val="false"/>
                <w:i w:val="false"/>
                <w:color w:val="000000"/>
                <w:sz w:val="20"/>
              </w:rPr>
              <w:t>
тел. 8 (71837) 33141</w:t>
            </w:r>
          </w:p>
        </w:tc>
      </w:tr>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 әкімдігінің "Ақтоғай ауданының ветеринария бөлімі" мемлекеттік мекемесі</w:t>
            </w:r>
          </w:p>
        </w:tc>
        <w:tc>
          <w:tcPr>
            <w:tcW w:w="9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ауылы,</w:t>
            </w:r>
            <w:r>
              <w:br/>
            </w:r>
            <w:r>
              <w:rPr>
                <w:rFonts w:ascii="Times New Roman"/>
                <w:b w:val="false"/>
                <w:i w:val="false"/>
                <w:color w:val="000000"/>
                <w:sz w:val="20"/>
              </w:rPr>
              <w:t>
Авин көшесі, 97-үй,</w:t>
            </w:r>
            <w:r>
              <w:br/>
            </w:r>
            <w:r>
              <w:rPr>
                <w:rFonts w:ascii="Times New Roman"/>
                <w:b w:val="false"/>
                <w:i w:val="false"/>
                <w:color w:val="000000"/>
                <w:sz w:val="20"/>
              </w:rPr>
              <w:t>
email: vetotdel.aktogai@mail.ru,</w:t>
            </w:r>
            <w:r>
              <w:br/>
            </w:r>
            <w:r>
              <w:rPr>
                <w:rFonts w:ascii="Times New Roman"/>
                <w:b w:val="false"/>
                <w:i w:val="false"/>
                <w:color w:val="000000"/>
                <w:sz w:val="20"/>
              </w:rPr>
              <w:t>
тел. 8 (71841) 22200</w:t>
            </w:r>
          </w:p>
        </w:tc>
      </w:tr>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 әкімдігінің "Баянауыл ауданының ветеринария бөлімі" мемлекеттік мекемесі</w:t>
            </w:r>
          </w:p>
        </w:tc>
        <w:tc>
          <w:tcPr>
            <w:tcW w:w="9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ауылы,</w:t>
            </w:r>
            <w:r>
              <w:br/>
            </w:r>
            <w:r>
              <w:rPr>
                <w:rFonts w:ascii="Times New Roman"/>
                <w:b w:val="false"/>
                <w:i w:val="false"/>
                <w:color w:val="000000"/>
                <w:sz w:val="20"/>
              </w:rPr>
              <w:t>
Марғұлан көшесі, 1-үй,</w:t>
            </w:r>
            <w:r>
              <w:br/>
            </w:r>
            <w:r>
              <w:rPr>
                <w:rFonts w:ascii="Times New Roman"/>
                <w:b w:val="false"/>
                <w:i w:val="false"/>
                <w:color w:val="000000"/>
                <w:sz w:val="20"/>
              </w:rPr>
              <w:t>
email: bayanvetsluba@mail.ru</w:t>
            </w:r>
            <w:r>
              <w:br/>
            </w:r>
            <w:r>
              <w:rPr>
                <w:rFonts w:ascii="Times New Roman"/>
                <w:b w:val="false"/>
                <w:i w:val="false"/>
                <w:color w:val="000000"/>
                <w:sz w:val="20"/>
              </w:rPr>
              <w:t>
тел.8 (71840) 92357</w:t>
            </w:r>
          </w:p>
        </w:tc>
      </w:tr>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 әкімдігінің "Железин ауданының ветеринария бөлімі" мемлекеттік мекемесі</w:t>
            </w:r>
          </w:p>
        </w:tc>
        <w:tc>
          <w:tcPr>
            <w:tcW w:w="9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Железинка ауылы, Чкалов көшесі, 21-үй,</w:t>
            </w:r>
            <w:r>
              <w:br/>
            </w:r>
            <w:r>
              <w:rPr>
                <w:rFonts w:ascii="Times New Roman"/>
                <w:b w:val="false"/>
                <w:i w:val="false"/>
                <w:color w:val="000000"/>
                <w:sz w:val="20"/>
              </w:rPr>
              <w:t>
emai: vetotdel.zhel@mail.ru</w:t>
            </w:r>
            <w:r>
              <w:br/>
            </w:r>
            <w:r>
              <w:rPr>
                <w:rFonts w:ascii="Times New Roman"/>
                <w:b w:val="false"/>
                <w:i w:val="false"/>
                <w:color w:val="000000"/>
                <w:sz w:val="20"/>
              </w:rPr>
              <w:t>
тел 8 (71831) 21911</w:t>
            </w:r>
          </w:p>
        </w:tc>
      </w:tr>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 әкімдігінің "Ертіс ауданының ветеринария бөлімі" мемлекеттік мекемесі</w:t>
            </w:r>
          </w:p>
        </w:tc>
        <w:tc>
          <w:tcPr>
            <w:tcW w:w="9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ауылы, Бөгенбай көшесі, 97-үй,</w:t>
            </w:r>
            <w:r>
              <w:br/>
            </w:r>
            <w:r>
              <w:rPr>
                <w:rFonts w:ascii="Times New Roman"/>
                <w:b w:val="false"/>
                <w:i w:val="false"/>
                <w:color w:val="000000"/>
                <w:sz w:val="20"/>
              </w:rPr>
              <w:t>
email: vetirt@mail.ru</w:t>
            </w:r>
            <w:r>
              <w:br/>
            </w:r>
            <w:r>
              <w:rPr>
                <w:rFonts w:ascii="Times New Roman"/>
                <w:b w:val="false"/>
                <w:i w:val="false"/>
                <w:color w:val="000000"/>
                <w:sz w:val="20"/>
              </w:rPr>
              <w:t>
тел.8 (71832) 21138</w:t>
            </w:r>
          </w:p>
        </w:tc>
      </w:tr>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Качиры ауданы әкімдігінің "Качиры ауданының ветеринария бөлімі" мемлекеттік мекемесі</w:t>
            </w:r>
          </w:p>
        </w:tc>
        <w:tc>
          <w:tcPr>
            <w:tcW w:w="9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Тереңккөл ауылы,</w:t>
            </w:r>
            <w:r>
              <w:br/>
            </w:r>
            <w:r>
              <w:rPr>
                <w:rFonts w:ascii="Times New Roman"/>
                <w:b w:val="false"/>
                <w:i w:val="false"/>
                <w:color w:val="000000"/>
                <w:sz w:val="20"/>
              </w:rPr>
              <w:t>
Байтұрсынов көшесі, 236-үй,</w:t>
            </w:r>
            <w:r>
              <w:br/>
            </w:r>
            <w:r>
              <w:rPr>
                <w:rFonts w:ascii="Times New Roman"/>
                <w:b w:val="false"/>
                <w:i w:val="false"/>
                <w:color w:val="000000"/>
                <w:sz w:val="20"/>
              </w:rPr>
              <w:t>
email: Kach_vetotdel@mail.ru</w:t>
            </w:r>
            <w:r>
              <w:br/>
            </w:r>
            <w:r>
              <w:rPr>
                <w:rFonts w:ascii="Times New Roman"/>
                <w:b w:val="false"/>
                <w:i w:val="false"/>
                <w:color w:val="000000"/>
                <w:sz w:val="20"/>
              </w:rPr>
              <w:t>
тел. 8 (71833) 24329</w:t>
            </w:r>
          </w:p>
        </w:tc>
      </w:tr>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 әкімдігінің "Лебяжі ауданының ветеринария бөлімі" мемлекеттік мекемесі</w:t>
            </w:r>
          </w:p>
        </w:tc>
        <w:tc>
          <w:tcPr>
            <w:tcW w:w="9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ауылы, Баймолдин көшесі, 4-үй,</w:t>
            </w:r>
            <w:r>
              <w:br/>
            </w:r>
            <w:r>
              <w:rPr>
                <w:rFonts w:ascii="Times New Roman"/>
                <w:b w:val="false"/>
                <w:i w:val="false"/>
                <w:color w:val="000000"/>
                <w:sz w:val="20"/>
              </w:rPr>
              <w:t>
emai: vetotdel2010@mail.ru</w:t>
            </w:r>
            <w:r>
              <w:br/>
            </w:r>
            <w:r>
              <w:rPr>
                <w:rFonts w:ascii="Times New Roman"/>
                <w:b w:val="false"/>
                <w:i w:val="false"/>
                <w:color w:val="000000"/>
                <w:sz w:val="20"/>
              </w:rPr>
              <w:t>
8 (71839) 21503</w:t>
            </w:r>
          </w:p>
        </w:tc>
      </w:tr>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 әкімдігінің "Май ауданының ветеринария бөлімі" мемлекеттік мекемесі</w:t>
            </w:r>
          </w:p>
        </w:tc>
        <w:tc>
          <w:tcPr>
            <w:tcW w:w="9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ауылы, Ветпоселок</w:t>
            </w:r>
            <w:r>
              <w:br/>
            </w:r>
            <w:r>
              <w:rPr>
                <w:rFonts w:ascii="Times New Roman"/>
                <w:b w:val="false"/>
                <w:i w:val="false"/>
                <w:color w:val="000000"/>
                <w:sz w:val="20"/>
              </w:rPr>
              <w:t>
email: Mayskiy.veterinariya@mail.ru</w:t>
            </w:r>
            <w:r>
              <w:br/>
            </w:r>
            <w:r>
              <w:rPr>
                <w:rFonts w:ascii="Times New Roman"/>
                <w:b w:val="false"/>
                <w:i w:val="false"/>
                <w:color w:val="000000"/>
                <w:sz w:val="20"/>
              </w:rPr>
              <w:t>
тел 8 (71838) 91390</w:t>
            </w:r>
          </w:p>
        </w:tc>
      </w:tr>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 әкімдігінің "Павлодар ауданының ветеринария бөлімі" мемлекеттік мекемесі</w:t>
            </w:r>
          </w:p>
        </w:tc>
        <w:tc>
          <w:tcPr>
            <w:tcW w:w="9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Толстой көшесі, 3-үй,</w:t>
            </w:r>
            <w:r>
              <w:br/>
            </w:r>
            <w:r>
              <w:rPr>
                <w:rFonts w:ascii="Times New Roman"/>
                <w:b w:val="false"/>
                <w:i w:val="false"/>
                <w:color w:val="000000"/>
                <w:sz w:val="20"/>
              </w:rPr>
              <w:t xml:space="preserve">
email: Vet_otdel.pvl@mail.ru </w:t>
            </w:r>
            <w:r>
              <w:br/>
            </w:r>
            <w:r>
              <w:rPr>
                <w:rFonts w:ascii="Times New Roman"/>
                <w:b w:val="false"/>
                <w:i w:val="false"/>
                <w:color w:val="000000"/>
                <w:sz w:val="20"/>
              </w:rPr>
              <w:t>
тел. 8 (7182) 657179</w:t>
            </w:r>
          </w:p>
        </w:tc>
      </w:tr>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 әкімдігінің "Успен ауданының ветеринария бөлімі" мемлекеттік мекемесі</w:t>
            </w:r>
          </w:p>
        </w:tc>
        <w:tc>
          <w:tcPr>
            <w:tcW w:w="9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Успенка ауылы, Терешкова көшесі, 28-үй,</w:t>
            </w:r>
            <w:r>
              <w:br/>
            </w:r>
            <w:r>
              <w:rPr>
                <w:rFonts w:ascii="Times New Roman"/>
                <w:b w:val="false"/>
                <w:i w:val="false"/>
                <w:color w:val="000000"/>
                <w:sz w:val="20"/>
              </w:rPr>
              <w:t>
email: usp_veterynarya@mail.ru</w:t>
            </w:r>
            <w:r>
              <w:br/>
            </w:r>
            <w:r>
              <w:rPr>
                <w:rFonts w:ascii="Times New Roman"/>
                <w:b w:val="false"/>
                <w:i w:val="false"/>
                <w:color w:val="000000"/>
                <w:sz w:val="20"/>
              </w:rPr>
              <w:t>
тел. 8 (71834) 92193</w:t>
            </w:r>
          </w:p>
        </w:tc>
      </w:tr>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 әкімдігінің "Шарбақты ауданының ветеринария бөлімі" мемлекеттік мекемесі</w:t>
            </w:r>
          </w:p>
        </w:tc>
        <w:tc>
          <w:tcPr>
            <w:tcW w:w="9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Веткомплекс, 8/2-үй,</w:t>
            </w:r>
            <w:r>
              <w:br/>
            </w:r>
            <w:r>
              <w:rPr>
                <w:rFonts w:ascii="Times New Roman"/>
                <w:b w:val="false"/>
                <w:i w:val="false"/>
                <w:color w:val="000000"/>
                <w:sz w:val="20"/>
              </w:rPr>
              <w:t>
emai: otdel_veterinariya@mail.ru</w:t>
            </w:r>
            <w:r>
              <w:br/>
            </w:r>
            <w:r>
              <w:rPr>
                <w:rFonts w:ascii="Times New Roman"/>
                <w:b w:val="false"/>
                <w:i w:val="false"/>
                <w:color w:val="000000"/>
                <w:sz w:val="20"/>
              </w:rPr>
              <w:t>
тел. 8 (71836) 23509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"Жануарларды өсіруді,</w:t>
            </w:r>
            <w:r>
              <w:br/>
            </w:r>
            <w:r>
              <w:rPr>
                <w:rFonts w:ascii="Times New Roman"/>
                <w:b w:val="false"/>
                <w:i w:val="false"/>
                <w:color w:val="000000"/>
                <w:sz w:val="20"/>
              </w:rPr>
              <w:t>жануарларды союға</w:t>
            </w:r>
            <w:r>
              <w:br/>
            </w:r>
            <w:r>
              <w:rPr>
                <w:rFonts w:ascii="Times New Roman"/>
                <w:b w:val="false"/>
                <w:i w:val="false"/>
                <w:color w:val="000000"/>
                <w:sz w:val="20"/>
              </w:rPr>
              <w:t>дайындауды (союды),</w:t>
            </w:r>
            <w:r>
              <w:br/>
            </w:r>
            <w:r>
              <w:rPr>
                <w:rFonts w:ascii="Times New Roman"/>
                <w:b w:val="false"/>
                <w:i w:val="false"/>
                <w:color w:val="000000"/>
                <w:sz w:val="20"/>
              </w:rPr>
              <w:t>сақтауды, өңдеуді</w:t>
            </w:r>
            <w:r>
              <w:br/>
            </w:r>
            <w:r>
              <w:rPr>
                <w:rFonts w:ascii="Times New Roman"/>
                <w:b w:val="false"/>
                <w:i w:val="false"/>
                <w:color w:val="000000"/>
                <w:sz w:val="20"/>
              </w:rPr>
              <w:t>және сатуды</w:t>
            </w:r>
            <w:r>
              <w:br/>
            </w:r>
            <w:r>
              <w:rPr>
                <w:rFonts w:ascii="Times New Roman"/>
                <w:b w:val="false"/>
                <w:i w:val="false"/>
                <w:color w:val="000000"/>
                <w:sz w:val="20"/>
              </w:rPr>
              <w:t>жүзеге асыратын</w:t>
            </w:r>
            <w:r>
              <w:br/>
            </w:r>
            <w:r>
              <w:rPr>
                <w:rFonts w:ascii="Times New Roman"/>
                <w:b w:val="false"/>
                <w:i w:val="false"/>
                <w:color w:val="000000"/>
                <w:sz w:val="20"/>
              </w:rPr>
              <w:t>өндіріс объектілеріне,</w:t>
            </w:r>
            <w:r>
              <w:br/>
            </w:r>
            <w:r>
              <w:rPr>
                <w:rFonts w:ascii="Times New Roman"/>
                <w:b w:val="false"/>
                <w:i w:val="false"/>
                <w:color w:val="000000"/>
                <w:sz w:val="20"/>
              </w:rPr>
              <w:t>сондай-ақ ветеринариялық</w:t>
            </w:r>
            <w:r>
              <w:br/>
            </w:r>
            <w:r>
              <w:rPr>
                <w:rFonts w:ascii="Times New Roman"/>
                <w:b w:val="false"/>
                <w:i w:val="false"/>
                <w:color w:val="000000"/>
                <w:sz w:val="20"/>
              </w:rPr>
              <w:t>препараттарды, жем және</w:t>
            </w:r>
            <w:r>
              <w:br/>
            </w:r>
            <w:r>
              <w:rPr>
                <w:rFonts w:ascii="Times New Roman"/>
                <w:b w:val="false"/>
                <w:i w:val="false"/>
                <w:color w:val="000000"/>
                <w:sz w:val="20"/>
              </w:rPr>
              <w:t>жемазық қоспаларын өндіру,</w:t>
            </w:r>
            <w:r>
              <w:br/>
            </w:r>
            <w:r>
              <w:rPr>
                <w:rFonts w:ascii="Times New Roman"/>
                <w:b w:val="false"/>
                <w:i w:val="false"/>
                <w:color w:val="000000"/>
                <w:sz w:val="20"/>
              </w:rPr>
              <w:t>сақтау және сату бойынша</w:t>
            </w:r>
            <w:r>
              <w:br/>
            </w:r>
            <w:r>
              <w:rPr>
                <w:rFonts w:ascii="Times New Roman"/>
                <w:b w:val="false"/>
                <w:i w:val="false"/>
                <w:color w:val="000000"/>
                <w:sz w:val="20"/>
              </w:rPr>
              <w:t>өндіріс объектілеріне тіркеу</w:t>
            </w:r>
            <w:r>
              <w:br/>
            </w:r>
            <w:r>
              <w:rPr>
                <w:rFonts w:ascii="Times New Roman"/>
                <w:b w:val="false"/>
                <w:i w:val="false"/>
                <w:color w:val="000000"/>
                <w:sz w:val="20"/>
              </w:rPr>
              <w:t>нөмірлерін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06" w:id="89"/>
    <w:p>
      <w:pPr>
        <w:spacing w:after="0"/>
        <w:ind w:left="0"/>
        <w:jc w:val="left"/>
      </w:pPr>
      <w:r>
        <w:rPr>
          <w:rFonts w:ascii="Times New Roman"/>
          <w:b/>
          <w:i w:val="false"/>
          <w:color w:val="000000"/>
        </w:rPr>
        <w:t xml:space="preserve">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89"/>
    <w:p>
      <w:pPr>
        <w:spacing w:after="0"/>
        <w:ind w:left="0"/>
        <w:jc w:val="both"/>
      </w:pPr>
      <w:r>
        <w:rPr>
          <w:rFonts w:ascii="Times New Roman"/>
          <w:b w:val="false"/>
          <w:i w:val="false"/>
          <w:color w:val="000000"/>
          <w:sz w:val="28"/>
        </w:rPr>
        <w:t>
      1)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8"/>
        <w:gridCol w:w="1885"/>
        <w:gridCol w:w="1534"/>
        <w:gridCol w:w="1236"/>
        <w:gridCol w:w="4033"/>
        <w:gridCol w:w="1536"/>
        <w:gridCol w:w="1388"/>
      </w:tblGrid>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атауы</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 бөлімінің кеңсесі</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 бөлімінің басшысы</w:t>
            </w:r>
          </w:p>
        </w:tc>
        <w:tc>
          <w:tcPr>
            <w:tcW w:w="4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 бөлімінің жауапты орындаушысы</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 бөлімінің жауапты орындаушы</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сипаттамасы</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қабылдауды және оларды тіркеу</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орындаушыны белгілейді және бұрыштама қояды</w:t>
            </w:r>
          </w:p>
        </w:tc>
        <w:tc>
          <w:tcPr>
            <w:tcW w:w="4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Ұсынылған құжаттардың толықтығын тексереді, көрсетілетін қызметті берушіге сұрау жолдайды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қарастырылған негіздер бойынша бас тарту туралы жауап дайындайды</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нөмірін беруді растайды және ветеринария бөліміне жібереді</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Расталған сәттен бастап оны көрсетілетін қызметті алушыға жібереді</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(мәліметтер, құжаттар, ұйымдастыру-өкімдік шешім)</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 және оларды облыста тіркеу</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орындаушыны белгілейді</w:t>
            </w:r>
          </w:p>
        </w:tc>
        <w:tc>
          <w:tcPr>
            <w:tcW w:w="4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берушіге тіркеу нөмірін беру туралы сұрау жібереді,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қарастырылған негіздер бойынша бас тарту туралы жауап дайындайды</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нөмірін растауға қол қояды, ветеринария бөліміне жібереді</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нәтижесін беру</w:t>
            </w:r>
          </w:p>
        </w:tc>
      </w:tr>
      <w:tr>
        <w:trPr>
          <w:trHeight w:val="30" w:hRule="atLeast"/>
        </w:trPr>
        <w:tc>
          <w:tcPr>
            <w:tcW w:w="6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сағат</w:t>
            </w:r>
          </w:p>
        </w:tc>
        <w:tc>
          <w:tcPr>
            <w:tcW w:w="4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 ішінде</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(үш) жұмыс күні ішінде</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(жеті) жұмыс күні</w:t>
            </w:r>
          </w:p>
        </w:tc>
      </w:tr>
    </w:tbl>
    <w:p>
      <w:pPr>
        <w:spacing w:after="0"/>
        <w:ind w:left="0"/>
        <w:jc w:val="both"/>
      </w:pPr>
      <w:r>
        <w:rPr>
          <w:rFonts w:ascii="Times New Roman"/>
          <w:b w:val="false"/>
          <w:i w:val="false"/>
          <w:color w:val="000000"/>
          <w:sz w:val="28"/>
        </w:rPr>
        <w:t>
      2) жүзеге асыратын қызмет түрінің өзгеруіне әкеп соқтырмайтын өндіріс объектісі атауы және/немесе ұйымдастырушылық-құқықтық нысаны өзгерген жағдайда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2"/>
        <w:gridCol w:w="1905"/>
        <w:gridCol w:w="1551"/>
        <w:gridCol w:w="1250"/>
        <w:gridCol w:w="4076"/>
        <w:gridCol w:w="1553"/>
        <w:gridCol w:w="1403"/>
      </w:tblGrid>
      <w:tr>
        <w:trPr>
          <w:trHeight w:val="30" w:hRule="atLeast"/>
        </w:trPr>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атауы</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 бөлімінің кеңсесі</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 бөлімінің басшысы</w:t>
            </w:r>
          </w:p>
        </w:tc>
        <w:tc>
          <w:tcPr>
            <w:tcW w:w="4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 бөлімінің жауапты орындаушысы</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 бөлімінің жауапты орындаушы</w:t>
            </w:r>
          </w:p>
        </w:tc>
      </w:tr>
      <w:tr>
        <w:trPr>
          <w:trHeight w:val="30" w:hRule="atLeast"/>
        </w:trPr>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сипаттамасы</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 және оларды тіркеу</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орындаушыны белгілейді және бұрыштама қояды</w:t>
            </w:r>
          </w:p>
        </w:tc>
        <w:tc>
          <w:tcPr>
            <w:tcW w:w="4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Ұсынылған құжаттардың толықтығын тексереді, көрсетілетін қызметті берушіге сұрау жолдайды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қарастырылған негіздер бойынша бас тарту туралы жауап дайындайды</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нөмірін беруді растайды және ветеринария бөліміне жібереді</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Расталған сәттен бастап оны көрсетілетін қызметті алушыға жібереді</w:t>
            </w:r>
          </w:p>
        </w:tc>
      </w:tr>
      <w:tr>
        <w:trPr>
          <w:trHeight w:val="30" w:hRule="atLeast"/>
        </w:trPr>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(мәліметтер, құжаттар, ұйымдастыру-өкімдік шешім)</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 және оларды облыста тіркеу</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орындаушыны белгілейді</w:t>
            </w:r>
          </w:p>
        </w:tc>
        <w:tc>
          <w:tcPr>
            <w:tcW w:w="4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берушіге тіркеу нөмірін беру туралы сұрау жібереді,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қарастырылған негіздер бойынша бас тарту туралы жауап дайындайды</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нөмірін растауға қол қояды, ветеринария бөліміне жібереді</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нәтижесін беру</w:t>
            </w:r>
          </w:p>
        </w:tc>
      </w:tr>
      <w:tr>
        <w:trPr>
          <w:trHeight w:val="30" w:hRule="atLeast"/>
        </w:trPr>
        <w:tc>
          <w:tcPr>
            <w:tcW w:w="5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сағат</w:t>
            </w:r>
          </w:p>
        </w:tc>
        <w:tc>
          <w:tcPr>
            <w:tcW w:w="4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 ішінде</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 ішінде</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(алты) сағаттың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(бес) жұмыс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"Жануарларды өсіруді,</w:t>
            </w:r>
            <w:r>
              <w:br/>
            </w:r>
            <w:r>
              <w:rPr>
                <w:rFonts w:ascii="Times New Roman"/>
                <w:b w:val="false"/>
                <w:i w:val="false"/>
                <w:color w:val="000000"/>
                <w:sz w:val="20"/>
              </w:rPr>
              <w:t>жануарларды союға</w:t>
            </w:r>
            <w:r>
              <w:br/>
            </w:r>
            <w:r>
              <w:rPr>
                <w:rFonts w:ascii="Times New Roman"/>
                <w:b w:val="false"/>
                <w:i w:val="false"/>
                <w:color w:val="000000"/>
                <w:sz w:val="20"/>
              </w:rPr>
              <w:t>дайындауды (союды),</w:t>
            </w:r>
            <w:r>
              <w:br/>
            </w:r>
            <w:r>
              <w:rPr>
                <w:rFonts w:ascii="Times New Roman"/>
                <w:b w:val="false"/>
                <w:i w:val="false"/>
                <w:color w:val="000000"/>
                <w:sz w:val="20"/>
              </w:rPr>
              <w:t>сақтауды, өңдеуді</w:t>
            </w:r>
            <w:r>
              <w:br/>
            </w:r>
            <w:r>
              <w:rPr>
                <w:rFonts w:ascii="Times New Roman"/>
                <w:b w:val="false"/>
                <w:i w:val="false"/>
                <w:color w:val="000000"/>
                <w:sz w:val="20"/>
              </w:rPr>
              <w:t>және сатуды</w:t>
            </w:r>
            <w:r>
              <w:br/>
            </w:r>
            <w:r>
              <w:rPr>
                <w:rFonts w:ascii="Times New Roman"/>
                <w:b w:val="false"/>
                <w:i w:val="false"/>
                <w:color w:val="000000"/>
                <w:sz w:val="20"/>
              </w:rPr>
              <w:t>жүзеге асыратын</w:t>
            </w:r>
            <w:r>
              <w:br/>
            </w:r>
            <w:r>
              <w:rPr>
                <w:rFonts w:ascii="Times New Roman"/>
                <w:b w:val="false"/>
                <w:i w:val="false"/>
                <w:color w:val="000000"/>
                <w:sz w:val="20"/>
              </w:rPr>
              <w:t>өндіріс объектілеріне,</w:t>
            </w:r>
            <w:r>
              <w:br/>
            </w:r>
            <w:r>
              <w:rPr>
                <w:rFonts w:ascii="Times New Roman"/>
                <w:b w:val="false"/>
                <w:i w:val="false"/>
                <w:color w:val="000000"/>
                <w:sz w:val="20"/>
              </w:rPr>
              <w:t>сондай-ақ ветеринариялық</w:t>
            </w:r>
            <w:r>
              <w:br/>
            </w:r>
            <w:r>
              <w:rPr>
                <w:rFonts w:ascii="Times New Roman"/>
                <w:b w:val="false"/>
                <w:i w:val="false"/>
                <w:color w:val="000000"/>
                <w:sz w:val="20"/>
              </w:rPr>
              <w:t>препараттарды, жем және</w:t>
            </w:r>
            <w:r>
              <w:br/>
            </w:r>
            <w:r>
              <w:rPr>
                <w:rFonts w:ascii="Times New Roman"/>
                <w:b w:val="false"/>
                <w:i w:val="false"/>
                <w:color w:val="000000"/>
                <w:sz w:val="20"/>
              </w:rPr>
              <w:t>жемазық қоспаларын өндіру,</w:t>
            </w:r>
            <w:r>
              <w:br/>
            </w:r>
            <w:r>
              <w:rPr>
                <w:rFonts w:ascii="Times New Roman"/>
                <w:b w:val="false"/>
                <w:i w:val="false"/>
                <w:color w:val="000000"/>
                <w:sz w:val="20"/>
              </w:rPr>
              <w:t>сақтау және сату бойынша</w:t>
            </w:r>
            <w:r>
              <w:br/>
            </w:r>
            <w:r>
              <w:rPr>
                <w:rFonts w:ascii="Times New Roman"/>
                <w:b w:val="false"/>
                <w:i w:val="false"/>
                <w:color w:val="000000"/>
                <w:sz w:val="20"/>
              </w:rPr>
              <w:t>өндіріс объектілеріне тіркеу</w:t>
            </w:r>
            <w:r>
              <w:br/>
            </w:r>
            <w:r>
              <w:rPr>
                <w:rFonts w:ascii="Times New Roman"/>
                <w:b w:val="false"/>
                <w:i w:val="false"/>
                <w:color w:val="000000"/>
                <w:sz w:val="20"/>
              </w:rPr>
              <w:t>нөмірлерін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08" w:id="90"/>
    <w:p>
      <w:pPr>
        <w:spacing w:after="0"/>
        <w:ind w:left="0"/>
        <w:jc w:val="left"/>
      </w:pPr>
      <w:r>
        <w:rPr>
          <w:rFonts w:ascii="Times New Roman"/>
          <w:b/>
          <w:i w:val="false"/>
          <w:color w:val="000000"/>
        </w:rPr>
        <w:t xml:space="preserve"> Портал арқылы мемлекеттік қызмет көрсету кезіндегі</w:t>
      </w:r>
      <w:r>
        <w:br/>
      </w:r>
      <w:r>
        <w:rPr>
          <w:rFonts w:ascii="Times New Roman"/>
          <w:b/>
          <w:i w:val="false"/>
          <w:color w:val="000000"/>
        </w:rPr>
        <w:t>функционалдық өзара іс-қимылдың диаграммасы</w:t>
      </w:r>
    </w:p>
    <w:bookmarkEnd w:id="90"/>
    <w:p>
      <w:pPr>
        <w:spacing w:after="0"/>
        <w:ind w:left="0"/>
        <w:jc w:val="left"/>
      </w:pPr>
      <w:r>
        <w:br/>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 w:id="91"/>
    <w:p>
      <w:pPr>
        <w:spacing w:after="0"/>
        <w:ind w:left="0"/>
        <w:jc w:val="left"/>
      </w:pPr>
      <w:r>
        <w:rPr>
          <w:rFonts w:ascii="Times New Roman"/>
          <w:b/>
          <w:i w:val="false"/>
          <w:color w:val="000000"/>
        </w:rPr>
        <w:t xml:space="preserve"> Шартты белгілер:</w:t>
      </w:r>
    </w:p>
    <w:bookmarkEnd w:id="91"/>
    <w:p>
      <w:pPr>
        <w:spacing w:after="0"/>
        <w:ind w:left="0"/>
        <w:jc w:val="left"/>
      </w:pPr>
      <w:r>
        <w:br/>
      </w:r>
    </w:p>
    <w:p>
      <w:pPr>
        <w:spacing w:after="0"/>
        <w:ind w:left="0"/>
        <w:jc w:val="both"/>
      </w:pPr>
      <w:r>
        <w:drawing>
          <wp:inline distT="0" distB="0" distL="0" distR="0">
            <wp:extent cx="76200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6200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"Жануарларды өсіруді,</w:t>
            </w:r>
            <w:r>
              <w:br/>
            </w:r>
            <w:r>
              <w:rPr>
                <w:rFonts w:ascii="Times New Roman"/>
                <w:b w:val="false"/>
                <w:i w:val="false"/>
                <w:color w:val="000000"/>
                <w:sz w:val="20"/>
              </w:rPr>
              <w:t>жануарларды союға</w:t>
            </w:r>
            <w:r>
              <w:br/>
            </w:r>
            <w:r>
              <w:rPr>
                <w:rFonts w:ascii="Times New Roman"/>
                <w:b w:val="false"/>
                <w:i w:val="false"/>
                <w:color w:val="000000"/>
                <w:sz w:val="20"/>
              </w:rPr>
              <w:t>дайындауды (союды),</w:t>
            </w:r>
            <w:r>
              <w:br/>
            </w:r>
            <w:r>
              <w:rPr>
                <w:rFonts w:ascii="Times New Roman"/>
                <w:b w:val="false"/>
                <w:i w:val="false"/>
                <w:color w:val="000000"/>
                <w:sz w:val="20"/>
              </w:rPr>
              <w:t>сақтауды, өңдеуді</w:t>
            </w:r>
            <w:r>
              <w:br/>
            </w:r>
            <w:r>
              <w:rPr>
                <w:rFonts w:ascii="Times New Roman"/>
                <w:b w:val="false"/>
                <w:i w:val="false"/>
                <w:color w:val="000000"/>
                <w:sz w:val="20"/>
              </w:rPr>
              <w:t>және сатуды</w:t>
            </w:r>
            <w:r>
              <w:br/>
            </w:r>
            <w:r>
              <w:rPr>
                <w:rFonts w:ascii="Times New Roman"/>
                <w:b w:val="false"/>
                <w:i w:val="false"/>
                <w:color w:val="000000"/>
                <w:sz w:val="20"/>
              </w:rPr>
              <w:t>жүзеге асыратын</w:t>
            </w:r>
            <w:r>
              <w:br/>
            </w:r>
            <w:r>
              <w:rPr>
                <w:rFonts w:ascii="Times New Roman"/>
                <w:b w:val="false"/>
                <w:i w:val="false"/>
                <w:color w:val="000000"/>
                <w:sz w:val="20"/>
              </w:rPr>
              <w:t>өндіріс объектілеріне,</w:t>
            </w:r>
            <w:r>
              <w:br/>
            </w:r>
            <w:r>
              <w:rPr>
                <w:rFonts w:ascii="Times New Roman"/>
                <w:b w:val="false"/>
                <w:i w:val="false"/>
                <w:color w:val="000000"/>
                <w:sz w:val="20"/>
              </w:rPr>
              <w:t>сондай-ақ ветеринариялық</w:t>
            </w:r>
            <w:r>
              <w:br/>
            </w:r>
            <w:r>
              <w:rPr>
                <w:rFonts w:ascii="Times New Roman"/>
                <w:b w:val="false"/>
                <w:i w:val="false"/>
                <w:color w:val="000000"/>
                <w:sz w:val="20"/>
              </w:rPr>
              <w:t>препараттарды, жем және</w:t>
            </w:r>
            <w:r>
              <w:br/>
            </w:r>
            <w:r>
              <w:rPr>
                <w:rFonts w:ascii="Times New Roman"/>
                <w:b w:val="false"/>
                <w:i w:val="false"/>
                <w:color w:val="000000"/>
                <w:sz w:val="20"/>
              </w:rPr>
              <w:t>жемазық қоспаларын өндіру,</w:t>
            </w:r>
            <w:r>
              <w:br/>
            </w:r>
            <w:r>
              <w:rPr>
                <w:rFonts w:ascii="Times New Roman"/>
                <w:b w:val="false"/>
                <w:i w:val="false"/>
                <w:color w:val="000000"/>
                <w:sz w:val="20"/>
              </w:rPr>
              <w:t>сақтау және сату бойынша</w:t>
            </w:r>
            <w:r>
              <w:br/>
            </w:r>
            <w:r>
              <w:rPr>
                <w:rFonts w:ascii="Times New Roman"/>
                <w:b w:val="false"/>
                <w:i w:val="false"/>
                <w:color w:val="000000"/>
                <w:sz w:val="20"/>
              </w:rPr>
              <w:t>өндіріс объектілеріне тіркеу</w:t>
            </w:r>
            <w:r>
              <w:br/>
            </w:r>
            <w:r>
              <w:rPr>
                <w:rFonts w:ascii="Times New Roman"/>
                <w:b w:val="false"/>
                <w:i w:val="false"/>
                <w:color w:val="000000"/>
                <w:sz w:val="20"/>
              </w:rPr>
              <w:t>нөмірлерін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111" w:id="92"/>
    <w:p>
      <w:pPr>
        <w:spacing w:after="0"/>
        <w:ind w:left="0"/>
        <w:jc w:val="left"/>
      </w:pPr>
      <w:r>
        <w:rPr>
          <w:rFonts w:ascii="Times New Roman"/>
          <w:b/>
          <w:i w:val="false"/>
          <w:color w:val="000000"/>
        </w:rPr>
        <w:t xml:space="preserve"> "Жануарларды өсіруді, жануарларды союға дайындауды</w:t>
      </w:r>
      <w:r>
        <w:br/>
      </w:r>
      <w:r>
        <w:rPr>
          <w:rFonts w:ascii="Times New Roman"/>
          <w:b/>
          <w:i w:val="false"/>
          <w:color w:val="000000"/>
        </w:rPr>
        <w:t>(союды), сақтауды, өңдеуді және сатуды жүзеге асыратын</w:t>
      </w:r>
      <w:r>
        <w:br/>
      </w:r>
      <w:r>
        <w:rPr>
          <w:rFonts w:ascii="Times New Roman"/>
          <w:b/>
          <w:i w:val="false"/>
          <w:color w:val="000000"/>
        </w:rPr>
        <w:t>өндіріс объектілеріне, сондай-ақ ветеринариялық препараттарды,</w:t>
      </w:r>
      <w:r>
        <w:br/>
      </w:r>
      <w:r>
        <w:rPr>
          <w:rFonts w:ascii="Times New Roman"/>
          <w:b/>
          <w:i w:val="false"/>
          <w:color w:val="000000"/>
        </w:rPr>
        <w:t>жем және жемазық қоспаларын өндіру, сақтау және сату</w:t>
      </w:r>
      <w:r>
        <w:br/>
      </w:r>
      <w:r>
        <w:rPr>
          <w:rFonts w:ascii="Times New Roman"/>
          <w:b/>
          <w:i w:val="false"/>
          <w:color w:val="000000"/>
        </w:rPr>
        <w:t>бойынша өндіріс объектілеріне тіркеу нөмірлерін беру" мемлекеттік</w:t>
      </w:r>
      <w:r>
        <w:br/>
      </w:r>
      <w:r>
        <w:rPr>
          <w:rFonts w:ascii="Times New Roman"/>
          <w:b/>
          <w:i w:val="false"/>
          <w:color w:val="000000"/>
        </w:rPr>
        <w:t>қызметті көрсетудің бизнес-процестерінің анықтамалығы</w:t>
      </w:r>
    </w:p>
    <w:bookmarkEnd w:id="92"/>
    <w:p>
      <w:pPr>
        <w:spacing w:after="0"/>
        <w:ind w:left="0"/>
        <w:jc w:val="left"/>
      </w:pPr>
      <w:r>
        <w:br/>
      </w:r>
    </w:p>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 w:id="93"/>
    <w:p>
      <w:pPr>
        <w:spacing w:after="0"/>
        <w:ind w:left="0"/>
        <w:jc w:val="left"/>
      </w:pPr>
      <w:r>
        <w:rPr>
          <w:rFonts w:ascii="Times New Roman"/>
          <w:b/>
          <w:i w:val="false"/>
          <w:color w:val="000000"/>
        </w:rPr>
        <w:t xml:space="preserve"> Шартты белгілер </w:t>
      </w:r>
    </w:p>
    <w:bookmarkEnd w:id="93"/>
    <w:p>
      <w:pPr>
        <w:spacing w:after="0"/>
        <w:ind w:left="0"/>
        <w:jc w:val="both"/>
      </w:pPr>
      <w:r>
        <w:drawing>
          <wp:inline distT="0" distB="0" distL="0" distR="0">
            <wp:extent cx="78105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943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2016 жылғы "7" сәуірдегі</w:t>
            </w:r>
            <w:r>
              <w:br/>
            </w:r>
            <w:r>
              <w:rPr>
                <w:rFonts w:ascii="Times New Roman"/>
                <w:b w:val="false"/>
                <w:i w:val="false"/>
                <w:color w:val="000000"/>
                <w:sz w:val="20"/>
              </w:rPr>
              <w:t>№ 111/3 қаулысына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"9" маусымдағы</w:t>
            </w:r>
            <w:r>
              <w:br/>
            </w:r>
            <w:r>
              <w:rPr>
                <w:rFonts w:ascii="Times New Roman"/>
                <w:b w:val="false"/>
                <w:i w:val="false"/>
                <w:color w:val="000000"/>
                <w:sz w:val="20"/>
              </w:rPr>
              <w:t>№ 170/6 қаулысымен</w:t>
            </w:r>
            <w:r>
              <w:br/>
            </w:r>
            <w:r>
              <w:rPr>
                <w:rFonts w:ascii="Times New Roman"/>
                <w:b w:val="false"/>
                <w:i w:val="false"/>
                <w:color w:val="000000"/>
                <w:sz w:val="20"/>
              </w:rPr>
              <w:t>бекітілді</w:t>
            </w:r>
          </w:p>
        </w:tc>
      </w:tr>
    </w:tbl>
    <w:bookmarkStart w:name="z114" w:id="94"/>
    <w:p>
      <w:pPr>
        <w:spacing w:after="0"/>
        <w:ind w:left="0"/>
        <w:jc w:val="left"/>
      </w:pPr>
      <w:r>
        <w:rPr>
          <w:rFonts w:ascii="Times New Roman"/>
          <w:b/>
          <w:i w:val="false"/>
          <w:color w:val="000000"/>
        </w:rPr>
        <w:t xml:space="preserve"> "Мемлекеттік ветеринариялық-санитариялық бақылау</w:t>
      </w:r>
      <w:r>
        <w:br/>
      </w:r>
      <w:r>
        <w:rPr>
          <w:rFonts w:ascii="Times New Roman"/>
          <w:b/>
          <w:i w:val="false"/>
          <w:color w:val="000000"/>
        </w:rPr>
        <w:t>және қадағалау объектілеріне ветеринариялық-санитариялық</w:t>
      </w:r>
      <w:r>
        <w:br/>
      </w:r>
      <w:r>
        <w:rPr>
          <w:rFonts w:ascii="Times New Roman"/>
          <w:b/>
          <w:i w:val="false"/>
          <w:color w:val="000000"/>
        </w:rPr>
        <w:t>қорытынды беру" мемлекеттiк көрсетілетін қызмет регламенті</w:t>
      </w:r>
    </w:p>
    <w:bookmarkEnd w:id="94"/>
    <w:bookmarkStart w:name="z115" w:id="95"/>
    <w:p>
      <w:pPr>
        <w:spacing w:after="0"/>
        <w:ind w:left="0"/>
        <w:jc w:val="left"/>
      </w:pPr>
      <w:r>
        <w:rPr>
          <w:rFonts w:ascii="Times New Roman"/>
          <w:b/>
          <w:i w:val="false"/>
          <w:color w:val="000000"/>
        </w:rPr>
        <w:t xml:space="preserve"> 1. Жалпы ережелер</w:t>
      </w:r>
    </w:p>
    <w:bookmarkEnd w:id="95"/>
    <w:bookmarkStart w:name="z116" w:id="96"/>
    <w:p>
      <w:pPr>
        <w:spacing w:after="0"/>
        <w:ind w:left="0"/>
        <w:jc w:val="both"/>
      </w:pPr>
      <w:r>
        <w:rPr>
          <w:rFonts w:ascii="Times New Roman"/>
          <w:b w:val="false"/>
          <w:i w:val="false"/>
          <w:color w:val="000000"/>
          <w:sz w:val="28"/>
        </w:rPr>
        <w:t>
      1.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қызметін (бұдан әрі – мемлекеттік көрсетілетін қызмет) аудандардың және облыстық маңызы бар қалалардың жергілікті атқарушы органдары бекіткен тізбе негізінде мемлекеттік ветеринариялық дәрігер (бұдан әрі – көрсетілетін қызметті беруші) көрсетеді.</w:t>
      </w:r>
    </w:p>
    <w:bookmarkEnd w:id="96"/>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xml:space="preserve">
      1)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аудандардың және облыстық маңызы бар қалалардың жергілікті атқарушы органдары;</w:t>
      </w:r>
    </w:p>
    <w:p>
      <w:pPr>
        <w:spacing w:after="0"/>
        <w:ind w:left="0"/>
        <w:jc w:val="both"/>
      </w:pPr>
      <w:r>
        <w:rPr>
          <w:rFonts w:ascii="Times New Roman"/>
          <w:b w:val="false"/>
          <w:i w:val="false"/>
          <w:color w:val="000000"/>
          <w:sz w:val="28"/>
        </w:rPr>
        <w:t>
      2) "электрондық үкіметтің" веб-порталы: www.egov.kz, www.elicense.kz (бұдан әрі – портал) арқылы жүзеге асырылады.</w:t>
      </w:r>
    </w:p>
    <w:bookmarkStart w:name="z117" w:id="97"/>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немесе қағаз түрінде.</w:t>
      </w:r>
    </w:p>
    <w:bookmarkEnd w:id="97"/>
    <w:bookmarkStart w:name="z118" w:id="98"/>
    <w:p>
      <w:pPr>
        <w:spacing w:after="0"/>
        <w:ind w:left="0"/>
        <w:jc w:val="both"/>
      </w:pPr>
      <w:r>
        <w:rPr>
          <w:rFonts w:ascii="Times New Roman"/>
          <w:b w:val="false"/>
          <w:i w:val="false"/>
          <w:color w:val="000000"/>
          <w:sz w:val="28"/>
        </w:rPr>
        <w:t>
      3. Мемлекеттік қызметті көрсету нәтижесі:</w:t>
      </w:r>
    </w:p>
    <w:bookmarkEnd w:id="98"/>
    <w:p>
      <w:pPr>
        <w:spacing w:after="0"/>
        <w:ind w:left="0"/>
        <w:jc w:val="both"/>
      </w:pPr>
      <w:r>
        <w:rPr>
          <w:rFonts w:ascii="Times New Roman"/>
          <w:b w:val="false"/>
          <w:i w:val="false"/>
          <w:color w:val="000000"/>
          <w:sz w:val="28"/>
        </w:rPr>
        <w:t>
      мемлекеттік ветеринариялық-санитариялық бақылау және қадағалау объектінің ветеринариялық (ветеринариялық-санитариялық) қағидаларға және талаптарға сәйкестігі туралы ветеринариялық-санитариялық қорытынды;</w:t>
      </w:r>
    </w:p>
    <w:p>
      <w:pPr>
        <w:spacing w:after="0"/>
        <w:ind w:left="0"/>
        <w:jc w:val="both"/>
      </w:pPr>
      <w:r>
        <w:rPr>
          <w:rFonts w:ascii="Times New Roman"/>
          <w:b w:val="false"/>
          <w:i w:val="false"/>
          <w:color w:val="000000"/>
          <w:sz w:val="28"/>
        </w:rPr>
        <w:t>
      анықталған бұзушылықтарды жою туралы ұсынымдар бере отырып, объектінің ветеринариялық (ветеринариялық-санитариялық) қағидаларға және талаптарға сәйкес еместігі туралы ветеринариялық-санитариялық қорытынды (бұдан әрі – ветеринариялық-санитариялық қорытынды).</w:t>
      </w:r>
    </w:p>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p>
      <w:pPr>
        <w:spacing w:after="0"/>
        <w:ind w:left="0"/>
        <w:jc w:val="both"/>
      </w:pPr>
      <w:r>
        <w:rPr>
          <w:rFonts w:ascii="Times New Roman"/>
          <w:b w:val="false"/>
          <w:i w:val="false"/>
          <w:color w:val="000000"/>
          <w:sz w:val="28"/>
        </w:rPr>
        <w:t>
      Ветеринариялық-санитариялық қорытынды электрондық нысанда ресімделеді, арнайы бланкке басып шығарылады, көрсетілетін қызметті берушінің қолы қойылады және мөрмен расталады.</w:t>
      </w:r>
    </w:p>
    <w:p>
      <w:pPr>
        <w:spacing w:after="0"/>
        <w:ind w:left="0"/>
        <w:jc w:val="both"/>
      </w:pPr>
      <w:r>
        <w:rPr>
          <w:rFonts w:ascii="Times New Roman"/>
          <w:b w:val="false"/>
          <w:i w:val="false"/>
          <w:color w:val="000000"/>
          <w:sz w:val="28"/>
        </w:rPr>
        <w:t>
      Көрсетілетін қызметті алушы портал арқылы жүгінген кезде көрсетілетін қызметті алушының "жеке кабинетіне" ветеринариялық-санитариялық қорытынды алу күні мен уақыты туралы хабарлама көрсетілетін қызметті берушінің уәкілетті адамының электрондық цифрлық қолтаңбасымен (бұдан әрі – ЭЦҚ) куәландырылған электрондық құжат нысанында жолданады.</w:t>
      </w:r>
    </w:p>
    <w:bookmarkStart w:name="z119" w:id="99"/>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99"/>
    <w:bookmarkStart w:name="z120" w:id="100"/>
    <w:p>
      <w:pPr>
        <w:spacing w:after="0"/>
        <w:ind w:left="0"/>
        <w:jc w:val="both"/>
      </w:pPr>
      <w:r>
        <w:rPr>
          <w:rFonts w:ascii="Times New Roman"/>
          <w:b w:val="false"/>
          <w:i w:val="false"/>
          <w:color w:val="000000"/>
          <w:sz w:val="28"/>
        </w:rPr>
        <w:t xml:space="preserve">
      4. Көрсетілетін қызметті алушы жүгінген кезде Қазақстан Республикасы Ауыл шаруашылығы министрінің 2015 жылғы 6 мамырдағы №7-1/418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 мен өтініш мемлекеттік қызметті ұсыну үшін негіздеме болып табылады.</w:t>
      </w:r>
    </w:p>
    <w:bookmarkEnd w:id="100"/>
    <w:bookmarkStart w:name="z121" w:id="101"/>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орындалу ұзақтығы:</w:t>
      </w:r>
    </w:p>
    <w:bookmarkEnd w:id="101"/>
    <w:p>
      <w:pPr>
        <w:spacing w:after="0"/>
        <w:ind w:left="0"/>
        <w:jc w:val="both"/>
      </w:pPr>
      <w:r>
        <w:rPr>
          <w:rFonts w:ascii="Times New Roman"/>
          <w:b w:val="false"/>
          <w:i w:val="false"/>
          <w:color w:val="000000"/>
          <w:sz w:val="28"/>
        </w:rPr>
        <w:t>
      1) көрсетілетін қызметті берушінің кеңсесі көрсетілетін қызметті алушы қажетті құжаттарды тапсырған сәтінен бастап оларды қабылдауды және тіркеуді жүзеге асырады – 30 (отыз) минут;</w:t>
      </w:r>
    </w:p>
    <w:p>
      <w:pPr>
        <w:spacing w:after="0"/>
        <w:ind w:left="0"/>
        <w:jc w:val="both"/>
      </w:pPr>
      <w:r>
        <w:rPr>
          <w:rFonts w:ascii="Times New Roman"/>
          <w:b w:val="false"/>
          <w:i w:val="false"/>
          <w:color w:val="000000"/>
          <w:sz w:val="28"/>
        </w:rPr>
        <w:t>
      2) көрсетілетін қызметті берушінің басшылығы кіріс құжаттаманы қарайды, жауапты орындаушыны анықтайды және бұрыштама қояды – 1 (бір) жұмыс күні ішінде;</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құжаттардың толықтығын тексереді, құжаттар топтамасы толық ұсынылмаған жағдайда өтінішті одан әрі қараудан дәлелді түрде жазбаша бас тартады – 2 (екі) жұмыс күні ішінде.</w:t>
      </w:r>
    </w:p>
    <w:p>
      <w:pPr>
        <w:spacing w:after="0"/>
        <w:ind w:left="0"/>
        <w:jc w:val="both"/>
      </w:pPr>
      <w:r>
        <w:rPr>
          <w:rFonts w:ascii="Times New Roman"/>
          <w:b w:val="false"/>
          <w:i w:val="false"/>
          <w:color w:val="000000"/>
          <w:sz w:val="28"/>
        </w:rPr>
        <w:t>
      Құжаттар топтамасы толық болған кезде жауапты орындаушы – 1 (бір) жұмыс күні ішінде:</w:t>
      </w:r>
    </w:p>
    <w:p>
      <w:pPr>
        <w:spacing w:after="0"/>
        <w:ind w:left="0"/>
        <w:jc w:val="both"/>
      </w:pPr>
      <w:r>
        <w:rPr>
          <w:rFonts w:ascii="Times New Roman"/>
          <w:b w:val="false"/>
          <w:i w:val="false"/>
          <w:color w:val="000000"/>
          <w:sz w:val="28"/>
        </w:rPr>
        <w:t>
      объектіні тексеруге дейін бір күн бұрын құқықтық статистика органдарына хабарлайды;</w:t>
      </w:r>
    </w:p>
    <w:p>
      <w:pPr>
        <w:spacing w:after="0"/>
        <w:ind w:left="0"/>
        <w:jc w:val="both"/>
      </w:pPr>
      <w:r>
        <w:rPr>
          <w:rFonts w:ascii="Times New Roman"/>
          <w:b w:val="false"/>
          <w:i w:val="false"/>
          <w:color w:val="000000"/>
          <w:sz w:val="28"/>
        </w:rPr>
        <w:t>
      объектіге тексеру жүргізеді;</w:t>
      </w:r>
    </w:p>
    <w:p>
      <w:pPr>
        <w:spacing w:after="0"/>
        <w:ind w:left="0"/>
        <w:jc w:val="both"/>
      </w:pPr>
      <w:r>
        <w:rPr>
          <w:rFonts w:ascii="Times New Roman"/>
          <w:b w:val="false"/>
          <w:i w:val="false"/>
          <w:color w:val="000000"/>
          <w:sz w:val="28"/>
        </w:rPr>
        <w:t>
      объектінің ұсынылған құжаттарға сәйкестігін тексереді;</w:t>
      </w:r>
    </w:p>
    <w:p>
      <w:pPr>
        <w:spacing w:after="0"/>
        <w:ind w:left="0"/>
        <w:jc w:val="both"/>
      </w:pPr>
      <w:r>
        <w:rPr>
          <w:rFonts w:ascii="Times New Roman"/>
          <w:b w:val="false"/>
          <w:i w:val="false"/>
          <w:color w:val="000000"/>
          <w:sz w:val="28"/>
        </w:rPr>
        <w:t>
      объектінің ветеринариялық (ветеринариялық-санитариялық) ережелерге сәйкестігін тексереді;</w:t>
      </w:r>
    </w:p>
    <w:p>
      <w:pPr>
        <w:spacing w:after="0"/>
        <w:ind w:left="0"/>
        <w:jc w:val="both"/>
      </w:pPr>
      <w:r>
        <w:rPr>
          <w:rFonts w:ascii="Times New Roman"/>
          <w:b w:val="false"/>
          <w:i w:val="false"/>
          <w:color w:val="000000"/>
          <w:sz w:val="28"/>
        </w:rPr>
        <w:t>
      акті жасайды және көрсетілетін қызметті берушінің басшысына және мемлекеттік ветеринариялық дәрігердің қарауына шешім қабылдау үшін енгізеді;</w:t>
      </w:r>
    </w:p>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нәтижесіне қол қояды – 30 (отыз) минут;</w:t>
      </w:r>
    </w:p>
    <w:p>
      <w:pPr>
        <w:spacing w:after="0"/>
        <w:ind w:left="0"/>
        <w:jc w:val="both"/>
      </w:pPr>
      <w:r>
        <w:rPr>
          <w:rFonts w:ascii="Times New Roman"/>
          <w:b w:val="false"/>
          <w:i w:val="false"/>
          <w:color w:val="000000"/>
          <w:sz w:val="28"/>
        </w:rPr>
        <w:t>
      5) көрсетілетін қызметті алушыға мемлекеттік қызметті көрсету нәтижесін беру – 30 (отыз) минут.</w:t>
      </w:r>
    </w:p>
    <w:bookmarkStart w:name="z122" w:id="102"/>
    <w:p>
      <w:pPr>
        <w:spacing w:after="0"/>
        <w:ind w:left="0"/>
        <w:jc w:val="both"/>
      </w:pPr>
      <w:r>
        <w:rPr>
          <w:rFonts w:ascii="Times New Roman"/>
          <w:b w:val="false"/>
          <w:i w:val="false"/>
          <w:color w:val="000000"/>
          <w:sz w:val="28"/>
        </w:rPr>
        <w:t>
      6. Мемлекеттік қызметті көрсету рәсімінің (іс-қимылының) нәтижесі:</w:t>
      </w:r>
    </w:p>
    <w:bookmarkEnd w:id="102"/>
    <w:p>
      <w:pPr>
        <w:spacing w:after="0"/>
        <w:ind w:left="0"/>
        <w:jc w:val="both"/>
      </w:pPr>
      <w:r>
        <w:rPr>
          <w:rFonts w:ascii="Times New Roman"/>
          <w:b w:val="false"/>
          <w:i w:val="false"/>
          <w:color w:val="000000"/>
          <w:sz w:val="28"/>
        </w:rPr>
        <w:t>
      объектінің ветеринариялық (ветеринариялық-санитариялық) қағидаларға және талаптарға сәйкестігі туралы ветеринариялық-санитариялық қорытынды;</w:t>
      </w:r>
    </w:p>
    <w:p>
      <w:pPr>
        <w:spacing w:after="0"/>
        <w:ind w:left="0"/>
        <w:jc w:val="both"/>
      </w:pPr>
      <w:r>
        <w:rPr>
          <w:rFonts w:ascii="Times New Roman"/>
          <w:b w:val="false"/>
          <w:i w:val="false"/>
          <w:color w:val="000000"/>
          <w:sz w:val="28"/>
        </w:rPr>
        <w:t>
      анықталған бұзушылықтарды жою туралы ұсынымдар бере отырып, объектінің ветеринариялық (ветеринариялық-санитариялық) қағидаларға және талаптарға сәйкес еместігі туралы ветеринариялық-санитариялық қорытынды (бұдан әрі – ветеринариялық-санитариялық қорытынды).</w:t>
      </w:r>
    </w:p>
    <w:bookmarkStart w:name="z123" w:id="103"/>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03"/>
    <w:bookmarkStart w:name="z124" w:id="104"/>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(қызметкерлердің) тізбесі:</w:t>
      </w:r>
    </w:p>
    <w:bookmarkEnd w:id="104"/>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125" w:id="105"/>
    <w:p>
      <w:pPr>
        <w:spacing w:after="0"/>
        <w:ind w:left="0"/>
        <w:jc w:val="both"/>
      </w:pPr>
      <w:r>
        <w:rPr>
          <w:rFonts w:ascii="Times New Roman"/>
          <w:b w:val="false"/>
          <w:i w:val="false"/>
          <w:color w:val="000000"/>
          <w:sz w:val="28"/>
        </w:rPr>
        <w:t xml:space="preserve">
      8. Әрбір рәсімнің (іс-қимылдың) орындалу уақытын көрсете отырып, құрылымдық бөлімшелерінің (қызметкерлерінің) арасындағы рәсімінің (іс-қимылының)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05"/>
    <w:bookmarkStart w:name="z126" w:id="106"/>
    <w:p>
      <w:pPr>
        <w:spacing w:after="0"/>
        <w:ind w:left="0"/>
        <w:jc w:val="left"/>
      </w:pPr>
      <w:r>
        <w:rPr>
          <w:rFonts w:ascii="Times New Roman"/>
          <w:b/>
          <w:i w:val="false"/>
          <w:color w:val="000000"/>
        </w:rPr>
        <w:t xml:space="preserve"> 4. Мемлекеттік қызмет көрсету процесінде Мемлекеттік</w:t>
      </w:r>
      <w:r>
        <w:br/>
      </w:r>
      <w:r>
        <w:rPr>
          <w:rFonts w:ascii="Times New Roman"/>
          <w:b/>
          <w:i w:val="false"/>
          <w:color w:val="000000"/>
        </w:rPr>
        <w:t>корпорациямен және (немесе) өзге де көрсетілетін</w:t>
      </w:r>
      <w:r>
        <w:br/>
      </w:r>
      <w:r>
        <w:rPr>
          <w:rFonts w:ascii="Times New Roman"/>
          <w:b/>
          <w:i w:val="false"/>
          <w:color w:val="000000"/>
        </w:rPr>
        <w:t>қызметті берушілермен өзара іс-қимыл тәртібін,</w:t>
      </w:r>
      <w:r>
        <w:br/>
      </w:r>
      <w:r>
        <w:rPr>
          <w:rFonts w:ascii="Times New Roman"/>
          <w:b/>
          <w:i w:val="false"/>
          <w:color w:val="000000"/>
        </w:rPr>
        <w:t>сондай-ақ ақпараттық жүйелерді пайдалану тәртібін сипаттау</w:t>
      </w:r>
    </w:p>
    <w:bookmarkEnd w:id="106"/>
    <w:bookmarkStart w:name="z127" w:id="107"/>
    <w:p>
      <w:pPr>
        <w:spacing w:after="0"/>
        <w:ind w:left="0"/>
        <w:jc w:val="both"/>
      </w:pPr>
      <w:r>
        <w:rPr>
          <w:rFonts w:ascii="Times New Roman"/>
          <w:b w:val="false"/>
          <w:i w:val="false"/>
          <w:color w:val="000000"/>
          <w:sz w:val="28"/>
        </w:rPr>
        <w:t>
      9. Мемлекеттік қызмет "Азаматтарға арналған үкімет" мемлекеттік корпорациясы" коммерциялық емес акционерлік қоғамы (бұдан әрі – Мемлекеттік корпорация) арқылы көрсетілмейді.</w:t>
      </w:r>
    </w:p>
    <w:bookmarkEnd w:id="107"/>
    <w:bookmarkStart w:name="z128" w:id="108"/>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беруші мен көрсетілетін қызметті алушының жүгіну тәртібін және рәсімінің (іс-қимылының) реттілігін сипаттау:</w:t>
      </w:r>
    </w:p>
    <w:bookmarkEnd w:id="108"/>
    <w:p>
      <w:pPr>
        <w:spacing w:after="0"/>
        <w:ind w:left="0"/>
        <w:jc w:val="both"/>
      </w:pPr>
      <w:r>
        <w:rPr>
          <w:rFonts w:ascii="Times New Roman"/>
          <w:b w:val="false"/>
          <w:i w:val="false"/>
          <w:color w:val="000000"/>
          <w:sz w:val="28"/>
        </w:rPr>
        <w:t>
      көрсетілетін қызметті беруші көрсетілетін қызметті алушыға құжаттар топтамасын тапсырған сәтінен бастап – 5 (бес) жұмыс күні;</w:t>
      </w:r>
    </w:p>
    <w:p>
      <w:pPr>
        <w:spacing w:after="0"/>
        <w:ind w:left="0"/>
        <w:jc w:val="both"/>
      </w:pPr>
      <w:r>
        <w:rPr>
          <w:rFonts w:ascii="Times New Roman"/>
          <w:b w:val="false"/>
          <w:i w:val="false"/>
          <w:color w:val="000000"/>
          <w:sz w:val="28"/>
        </w:rPr>
        <w:t>
      1) көрсетілетін қызметті алушы электрондық цифрлық қолтаңбасымен (бұдан әрі – ЭЦҚ) куәландырылған тіркеу куәлігінің көмегiмен порталда тiркелуді жүзеге асырады, ол көрсетілетін қызметті алушы компьютерінің интернет-браузерінде сақталады (порталда тiркелмеген көрсетілетін қызметті алушылар үшiн жүзеге асырылады);</w:t>
      </w:r>
    </w:p>
    <w:p>
      <w:pPr>
        <w:spacing w:after="0"/>
        <w:ind w:left="0"/>
        <w:jc w:val="both"/>
      </w:pPr>
      <w:r>
        <w:rPr>
          <w:rFonts w:ascii="Times New Roman"/>
          <w:b w:val="false"/>
          <w:i w:val="false"/>
          <w:color w:val="000000"/>
          <w:sz w:val="28"/>
        </w:rPr>
        <w:t>
      2) 1-процесс – көрсетілетін қызметті алушы компьютерінің интернет-браузерінде ЭЦҚ-ның тіркеу куәлігін бекіту, мемлекеттік көрсетілетін қызметті алу үшін порталға көрсетілетін қызметті алушының паролін енгізу процесі (авторизациялау процесі);</w:t>
      </w:r>
    </w:p>
    <w:p>
      <w:pPr>
        <w:spacing w:after="0"/>
        <w:ind w:left="0"/>
        <w:jc w:val="both"/>
      </w:pPr>
      <w:r>
        <w:rPr>
          <w:rFonts w:ascii="Times New Roman"/>
          <w:b w:val="false"/>
          <w:i w:val="false"/>
          <w:color w:val="000000"/>
          <w:sz w:val="28"/>
        </w:rPr>
        <w:t>
      3) 1-шарт – порталда тіркелген көрсетілетін қызметті алушы туралы деректердің дұрыстығын логин (жеке сәйкестендіру нөмірі (бұдан әрі – ЖСН) немесе бизнес-сәйкестендiру нөмiрi (бұдан әрі – БСН) мен пароль арқылы тексеру;</w:t>
      </w:r>
    </w:p>
    <w:p>
      <w:pPr>
        <w:spacing w:after="0"/>
        <w:ind w:left="0"/>
        <w:jc w:val="both"/>
      </w:pPr>
      <w:r>
        <w:rPr>
          <w:rFonts w:ascii="Times New Roman"/>
          <w:b w:val="false"/>
          <w:i w:val="false"/>
          <w:color w:val="000000"/>
          <w:sz w:val="28"/>
        </w:rPr>
        <w:t>
      4) 2-процесс – көрсетілетін қызметті алушының деректерiнде бұзушылықтардың болуына байланысты порталда авторизациялаудан бас тарту туралы хабарламаны қалыптастыру;</w:t>
      </w:r>
    </w:p>
    <w:p>
      <w:pPr>
        <w:spacing w:after="0"/>
        <w:ind w:left="0"/>
        <w:jc w:val="both"/>
      </w:pP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мемлекеттік қызметті таңдауы, электрондық мемлекеттік қызметті көрсету үшін сұрау салу нысанын экранға шығаруы және оның құрылымы мен форматтық талаптарын ескере отырып, сұрау салу нысанына қажетті құжаттарды электрондық түрде бекіте отырып, көрсетілетін қызметті алушының нысанды толтыруы (деректерді енгізу);</w:t>
      </w:r>
    </w:p>
    <w:p>
      <w:pPr>
        <w:spacing w:after="0"/>
        <w:ind w:left="0"/>
        <w:jc w:val="both"/>
      </w:pPr>
      <w:r>
        <w:rPr>
          <w:rFonts w:ascii="Times New Roman"/>
          <w:b w:val="false"/>
          <w:i w:val="false"/>
          <w:color w:val="000000"/>
          <w:sz w:val="28"/>
        </w:rPr>
        <w:t>
      6) 4-процесс – сұрау салуды куәландыруы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7) 2-шарт – порталда ЭЦҚ тіркеу куәлігінің әрекет ету мерзімін және қайтарып алынған (күші жойылған) тіркеу куәліктерінің тізімінде болмауын, сондай-ақ сұрау салуда көрсетілген ЖСН/БСН және ЭЦҚ тіркеу куәлігінде көрсетілген ЖСН/БСН арасындағы сәйкестендіру деректеріне сәйкес келуін тексеру;</w:t>
      </w:r>
    </w:p>
    <w:p>
      <w:pPr>
        <w:spacing w:after="0"/>
        <w:ind w:left="0"/>
        <w:jc w:val="both"/>
      </w:pPr>
      <w:r>
        <w:rPr>
          <w:rFonts w:ascii="Times New Roman"/>
          <w:b w:val="false"/>
          <w:i w:val="false"/>
          <w:color w:val="000000"/>
          <w:sz w:val="28"/>
        </w:rPr>
        <w:t>
      8) 5-процесс – көрсетілетін қызметті алушының ЭЦҚ түпнұсқалығының расталмауына байланысты сұрау салынатын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9) 6- процесс – мемлекеттік қызметті көрсетуге арналған сұрау салудың толтырылған нысанын (енгізілген деректерді) көрсетілетін қызметті алушының ЭЦҚ арқылы куәландыруы (қол қоюы);</w:t>
      </w:r>
    </w:p>
    <w:p>
      <w:pPr>
        <w:spacing w:after="0"/>
        <w:ind w:left="0"/>
        <w:jc w:val="both"/>
      </w:pPr>
      <w:r>
        <w:rPr>
          <w:rFonts w:ascii="Times New Roman"/>
          <w:b w:val="false"/>
          <w:i w:val="false"/>
          <w:color w:val="000000"/>
          <w:sz w:val="28"/>
        </w:rPr>
        <w:t>
      10) 7-процесс – көрсетілетін қызметті берушінің агроөнеркәсіптік кешенінің салаларын басқарудың "e-Agriculture" бірыңғай автоматтандырылған жүйесі (бұдан әрі – ББАЖ АЖ) порталынан алынған көрсетілетін қызметті алушының өтінішін өңдеуі;</w:t>
      </w:r>
    </w:p>
    <w:p>
      <w:pPr>
        <w:spacing w:after="0"/>
        <w:ind w:left="0"/>
        <w:jc w:val="both"/>
      </w:pPr>
      <w:r>
        <w:rPr>
          <w:rFonts w:ascii="Times New Roman"/>
          <w:b w:val="false"/>
          <w:i w:val="false"/>
          <w:color w:val="000000"/>
          <w:sz w:val="28"/>
        </w:rPr>
        <w:t>
      11) 3-шарт – көрсетілетін қызметті берушінің қызмет көрсету үшін көрсетілетін қызметті алушы қоса берген, Стандартта көрсетілген құжаттардың сәйкестігін және негіздер бойынша тексеруі (өңдеуі);</w:t>
      </w:r>
    </w:p>
    <w:p>
      <w:pPr>
        <w:spacing w:after="0"/>
        <w:ind w:left="0"/>
        <w:jc w:val="both"/>
      </w:pPr>
      <w:r>
        <w:rPr>
          <w:rFonts w:ascii="Times New Roman"/>
          <w:b w:val="false"/>
          <w:i w:val="false"/>
          <w:color w:val="000000"/>
          <w:sz w:val="28"/>
        </w:rPr>
        <w:t>
      12) 8-процесс – ББАЖ АЖ-да көрсетілетін қызметті алушының деректерінде бұзушылықтардың болуына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13) 9-процесс – көрсетілетін қызметті алушының ББАЖ АЖ –да қалыптастырылған қызмет нәтижесін алуы. Электрондық құжат көрсетілетін қызметті берушінің уәкілетті адамының ЭЦҚ-ын пайдалана отырып қалыптастырылады.</w:t>
      </w:r>
    </w:p>
    <w:p>
      <w:pPr>
        <w:spacing w:after="0"/>
        <w:ind w:left="0"/>
        <w:jc w:val="both"/>
      </w:pPr>
      <w:r>
        <w:rPr>
          <w:rFonts w:ascii="Times New Roman"/>
          <w:b w:val="false"/>
          <w:i w:val="false"/>
          <w:color w:val="000000"/>
          <w:sz w:val="28"/>
        </w:rPr>
        <w:t xml:space="preserve">
      Портал арқылы мемлекеттік қызметті берушінің қадамдық іс-қимылы мен шешімі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Start w:name="z129" w:id="109"/>
    <w:p>
      <w:pPr>
        <w:spacing w:after="0"/>
        <w:ind w:left="0"/>
        <w:jc w:val="both"/>
      </w:pPr>
      <w:r>
        <w:rPr>
          <w:rFonts w:ascii="Times New Roman"/>
          <w:b w:val="false"/>
          <w:i w:val="false"/>
          <w:color w:val="000000"/>
          <w:sz w:val="28"/>
        </w:rPr>
        <w:t xml:space="preserve">
      11. Мемлекеттік қызмет көрсету процесінде көрсетілетін қызметті берушінің құрылымдық бөлімшелерінің (қызметкерлерінің) рәсімдер (іс-қимылдар) реттілігін және мемлекеттік қызмет көрсету процесінде ақпараттық жүйелерді қолдану тәртібін толық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w:t>
            </w:r>
            <w:r>
              <w:br/>
            </w:r>
            <w:r>
              <w:rPr>
                <w:rFonts w:ascii="Times New Roman"/>
                <w:b w:val="false"/>
                <w:i w:val="false"/>
                <w:color w:val="000000"/>
                <w:sz w:val="20"/>
              </w:rPr>
              <w:t>ветеринариялық-санитариялық</w:t>
            </w:r>
            <w:r>
              <w:br/>
            </w:r>
            <w:r>
              <w:rPr>
                <w:rFonts w:ascii="Times New Roman"/>
                <w:b w:val="false"/>
                <w:i w:val="false"/>
                <w:color w:val="000000"/>
                <w:sz w:val="20"/>
              </w:rPr>
              <w:t>бақылау және қадағалау</w:t>
            </w:r>
            <w:r>
              <w:br/>
            </w:r>
            <w:r>
              <w:rPr>
                <w:rFonts w:ascii="Times New Roman"/>
                <w:b w:val="false"/>
                <w:i w:val="false"/>
                <w:color w:val="000000"/>
                <w:sz w:val="20"/>
              </w:rPr>
              <w:t>объектілеріне ветеринариялық-</w:t>
            </w:r>
            <w:r>
              <w:br/>
            </w:r>
            <w:r>
              <w:rPr>
                <w:rFonts w:ascii="Times New Roman"/>
                <w:b w:val="false"/>
                <w:i w:val="false"/>
                <w:color w:val="000000"/>
                <w:sz w:val="20"/>
              </w:rPr>
              <w:t>санитариялық қорытынды</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регламетіне</w:t>
            </w:r>
            <w:r>
              <w:br/>
            </w:r>
            <w:r>
              <w:rPr>
                <w:rFonts w:ascii="Times New Roman"/>
                <w:b w:val="false"/>
                <w:i w:val="false"/>
                <w:color w:val="000000"/>
                <w:sz w:val="20"/>
              </w:rPr>
              <w:t>1-қосымша</w:t>
            </w:r>
          </w:p>
        </w:tc>
      </w:tr>
    </w:tbl>
    <w:bookmarkStart w:name="z131" w:id="110"/>
    <w:p>
      <w:pPr>
        <w:spacing w:after="0"/>
        <w:ind w:left="0"/>
        <w:jc w:val="left"/>
      </w:pPr>
      <w:r>
        <w:rPr>
          <w:rFonts w:ascii="Times New Roman"/>
          <w:b/>
          <w:i w:val="false"/>
          <w:color w:val="000000"/>
        </w:rPr>
        <w:t xml:space="preserve"> Уәкілетті органның атауы және оның байланыс деректері</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8"/>
        <w:gridCol w:w="1950"/>
        <w:gridCol w:w="9352"/>
      </w:tblGrid>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атауы</w:t>
            </w:r>
          </w:p>
        </w:tc>
        <w:tc>
          <w:tcPr>
            <w:tcW w:w="9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 әкімдігінің "Павлодар қаласының ветеринария бөлімі" мемлекеттік мекемесі</w:t>
            </w:r>
          </w:p>
        </w:tc>
        <w:tc>
          <w:tcPr>
            <w:tcW w:w="9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Қамзин көшесі, 352/1-үй,</w:t>
            </w:r>
            <w:r>
              <w:br/>
            </w:r>
            <w:r>
              <w:rPr>
                <w:rFonts w:ascii="Times New Roman"/>
                <w:b w:val="false"/>
                <w:i w:val="false"/>
                <w:color w:val="000000"/>
                <w:sz w:val="20"/>
              </w:rPr>
              <w:t>
email: vet_otdel.pvl@mail.ru</w:t>
            </w:r>
            <w:r>
              <w:br/>
            </w:r>
            <w:r>
              <w:rPr>
                <w:rFonts w:ascii="Times New Roman"/>
                <w:b w:val="false"/>
                <w:i w:val="false"/>
                <w:color w:val="000000"/>
                <w:sz w:val="20"/>
              </w:rPr>
              <w:t>
тел. 8 (7182) 577784</w:t>
            </w:r>
          </w:p>
        </w:tc>
      </w:tr>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 әкімдігінің "Екібастұз қаласының ветеринария бөлімі" мемлекеттік мекемесі</w:t>
            </w:r>
          </w:p>
        </w:tc>
        <w:tc>
          <w:tcPr>
            <w:tcW w:w="9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 Екібастұзға 50 жыл көшесі, 10-үй,</w:t>
            </w:r>
            <w:r>
              <w:br/>
            </w:r>
            <w:r>
              <w:rPr>
                <w:rFonts w:ascii="Times New Roman"/>
                <w:b w:val="false"/>
                <w:i w:val="false"/>
                <w:color w:val="000000"/>
                <w:sz w:val="20"/>
              </w:rPr>
              <w:t>
email: ekibastuz_n111@ mail.ru</w:t>
            </w:r>
            <w:r>
              <w:br/>
            </w:r>
            <w:r>
              <w:rPr>
                <w:rFonts w:ascii="Times New Roman"/>
                <w:b w:val="false"/>
                <w:i w:val="false"/>
                <w:color w:val="000000"/>
                <w:sz w:val="20"/>
              </w:rPr>
              <w:t>
тел. 8 (7187) 54239</w:t>
            </w:r>
          </w:p>
        </w:tc>
      </w:tr>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 әкімдігінің "Ақсу қаласының ветеринария бөлімі" мемлекеттік мекемесі</w:t>
            </w:r>
          </w:p>
        </w:tc>
        <w:tc>
          <w:tcPr>
            <w:tcW w:w="9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
Ленин көшесі, 27-үй,</w:t>
            </w:r>
            <w:r>
              <w:br/>
            </w:r>
            <w:r>
              <w:rPr>
                <w:rFonts w:ascii="Times New Roman"/>
                <w:b w:val="false"/>
                <w:i w:val="false"/>
                <w:color w:val="000000"/>
                <w:sz w:val="20"/>
              </w:rPr>
              <w:t>
email: VetotdelAksu@mail.ru</w:t>
            </w:r>
            <w:r>
              <w:br/>
            </w:r>
            <w:r>
              <w:rPr>
                <w:rFonts w:ascii="Times New Roman"/>
                <w:b w:val="false"/>
                <w:i w:val="false"/>
                <w:color w:val="000000"/>
                <w:sz w:val="20"/>
              </w:rPr>
              <w:t>
тел. 8 (71837) 33141</w:t>
            </w:r>
          </w:p>
        </w:tc>
      </w:tr>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 әкімдігінің "Ақтоғай ауданының ветеринария бөлімі" мемлекеттік мекемесі</w:t>
            </w:r>
          </w:p>
        </w:tc>
        <w:tc>
          <w:tcPr>
            <w:tcW w:w="9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ауылы,</w:t>
            </w:r>
            <w:r>
              <w:br/>
            </w:r>
            <w:r>
              <w:rPr>
                <w:rFonts w:ascii="Times New Roman"/>
                <w:b w:val="false"/>
                <w:i w:val="false"/>
                <w:color w:val="000000"/>
                <w:sz w:val="20"/>
              </w:rPr>
              <w:t>
Авин көшесі, 97-үй,</w:t>
            </w:r>
            <w:r>
              <w:br/>
            </w:r>
            <w:r>
              <w:rPr>
                <w:rFonts w:ascii="Times New Roman"/>
                <w:b w:val="false"/>
                <w:i w:val="false"/>
                <w:color w:val="000000"/>
                <w:sz w:val="20"/>
              </w:rPr>
              <w:t>
email: vetotdel.aktogai@mail.ru,</w:t>
            </w:r>
            <w:r>
              <w:br/>
            </w:r>
            <w:r>
              <w:rPr>
                <w:rFonts w:ascii="Times New Roman"/>
                <w:b w:val="false"/>
                <w:i w:val="false"/>
                <w:color w:val="000000"/>
                <w:sz w:val="20"/>
              </w:rPr>
              <w:t>
тел. 8 (71841) 22200</w:t>
            </w:r>
          </w:p>
        </w:tc>
      </w:tr>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 әкімдігінің "Баянауыл ауданының ветеринария бөлімі" мемлекеттік мекемесі</w:t>
            </w:r>
          </w:p>
        </w:tc>
        <w:tc>
          <w:tcPr>
            <w:tcW w:w="9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ауылы,</w:t>
            </w:r>
            <w:r>
              <w:br/>
            </w:r>
            <w:r>
              <w:rPr>
                <w:rFonts w:ascii="Times New Roman"/>
                <w:b w:val="false"/>
                <w:i w:val="false"/>
                <w:color w:val="000000"/>
                <w:sz w:val="20"/>
              </w:rPr>
              <w:t>
Марғұлан көшесі, 1-үй,</w:t>
            </w:r>
            <w:r>
              <w:br/>
            </w:r>
            <w:r>
              <w:rPr>
                <w:rFonts w:ascii="Times New Roman"/>
                <w:b w:val="false"/>
                <w:i w:val="false"/>
                <w:color w:val="000000"/>
                <w:sz w:val="20"/>
              </w:rPr>
              <w:t>
email: bayanvetsluba@mail.ru</w:t>
            </w:r>
            <w:r>
              <w:br/>
            </w:r>
            <w:r>
              <w:rPr>
                <w:rFonts w:ascii="Times New Roman"/>
                <w:b w:val="false"/>
                <w:i w:val="false"/>
                <w:color w:val="000000"/>
                <w:sz w:val="20"/>
              </w:rPr>
              <w:t>
тел.8 (71840) 92357</w:t>
            </w:r>
          </w:p>
        </w:tc>
      </w:tr>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 әкімдігінің "Железин ауданының ветеринария бөлімі" мемлекеттік мекемесі</w:t>
            </w:r>
          </w:p>
        </w:tc>
        <w:tc>
          <w:tcPr>
            <w:tcW w:w="9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Железинка ауылы, Чкалов көшесі, 21-үй,</w:t>
            </w:r>
            <w:r>
              <w:br/>
            </w:r>
            <w:r>
              <w:rPr>
                <w:rFonts w:ascii="Times New Roman"/>
                <w:b w:val="false"/>
                <w:i w:val="false"/>
                <w:color w:val="000000"/>
                <w:sz w:val="20"/>
              </w:rPr>
              <w:t>
emai: vetotdel.zhel@mail.ru</w:t>
            </w:r>
            <w:r>
              <w:br/>
            </w:r>
            <w:r>
              <w:rPr>
                <w:rFonts w:ascii="Times New Roman"/>
                <w:b w:val="false"/>
                <w:i w:val="false"/>
                <w:color w:val="000000"/>
                <w:sz w:val="20"/>
              </w:rPr>
              <w:t>
тел 8 (71831) 21911</w:t>
            </w:r>
          </w:p>
        </w:tc>
      </w:tr>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 әкімдігінің "Ертіс ауданының ветеринария бөлімі" мемлекеттік мекемесі</w:t>
            </w:r>
          </w:p>
        </w:tc>
        <w:tc>
          <w:tcPr>
            <w:tcW w:w="9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ауылы, Бөгенбай көшесі, 97-үй,</w:t>
            </w:r>
            <w:r>
              <w:br/>
            </w:r>
            <w:r>
              <w:rPr>
                <w:rFonts w:ascii="Times New Roman"/>
                <w:b w:val="false"/>
                <w:i w:val="false"/>
                <w:color w:val="000000"/>
                <w:sz w:val="20"/>
              </w:rPr>
              <w:t>
email: vetirt@mail.ru</w:t>
            </w:r>
            <w:r>
              <w:br/>
            </w:r>
            <w:r>
              <w:rPr>
                <w:rFonts w:ascii="Times New Roman"/>
                <w:b w:val="false"/>
                <w:i w:val="false"/>
                <w:color w:val="000000"/>
                <w:sz w:val="20"/>
              </w:rPr>
              <w:t>
тел.8 (71832) 21138</w:t>
            </w:r>
          </w:p>
        </w:tc>
      </w:tr>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Качиры ауданы әкімдігінің "Качиры ауданының ветеринария бөлімі" мемлекеттік мекемесі</w:t>
            </w:r>
          </w:p>
        </w:tc>
        <w:tc>
          <w:tcPr>
            <w:tcW w:w="9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Тереңккөл ауылы,</w:t>
            </w:r>
            <w:r>
              <w:br/>
            </w:r>
            <w:r>
              <w:rPr>
                <w:rFonts w:ascii="Times New Roman"/>
                <w:b w:val="false"/>
                <w:i w:val="false"/>
                <w:color w:val="000000"/>
                <w:sz w:val="20"/>
              </w:rPr>
              <w:t>
Байтұрсынов көшесі, 236-үй,</w:t>
            </w:r>
            <w:r>
              <w:br/>
            </w:r>
            <w:r>
              <w:rPr>
                <w:rFonts w:ascii="Times New Roman"/>
                <w:b w:val="false"/>
                <w:i w:val="false"/>
                <w:color w:val="000000"/>
                <w:sz w:val="20"/>
              </w:rPr>
              <w:t>
email: Kach_vetotdel@mail.ru</w:t>
            </w:r>
            <w:r>
              <w:br/>
            </w:r>
            <w:r>
              <w:rPr>
                <w:rFonts w:ascii="Times New Roman"/>
                <w:b w:val="false"/>
                <w:i w:val="false"/>
                <w:color w:val="000000"/>
                <w:sz w:val="20"/>
              </w:rPr>
              <w:t>
тел. 8 (71833) 24329</w:t>
            </w:r>
          </w:p>
        </w:tc>
      </w:tr>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 әкімдігінің "Лебяжі ауданының ветеринария бөлімі" мемлекеттік мекемесі</w:t>
            </w:r>
          </w:p>
        </w:tc>
        <w:tc>
          <w:tcPr>
            <w:tcW w:w="9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ауылы, Баймолдин көшесі, 4-үй,</w:t>
            </w:r>
            <w:r>
              <w:br/>
            </w:r>
            <w:r>
              <w:rPr>
                <w:rFonts w:ascii="Times New Roman"/>
                <w:b w:val="false"/>
                <w:i w:val="false"/>
                <w:color w:val="000000"/>
                <w:sz w:val="20"/>
              </w:rPr>
              <w:t>
emai: vetotdel2010@mail.ru</w:t>
            </w:r>
            <w:r>
              <w:br/>
            </w:r>
            <w:r>
              <w:rPr>
                <w:rFonts w:ascii="Times New Roman"/>
                <w:b w:val="false"/>
                <w:i w:val="false"/>
                <w:color w:val="000000"/>
                <w:sz w:val="20"/>
              </w:rPr>
              <w:t>
8 (71839) 21503</w:t>
            </w:r>
          </w:p>
        </w:tc>
      </w:tr>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 әкімдігінің "Май ауданының ветеринария бөлімі" мемлекеттік мекемесі</w:t>
            </w:r>
          </w:p>
        </w:tc>
        <w:tc>
          <w:tcPr>
            <w:tcW w:w="9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ауылы, Ветпоселок</w:t>
            </w:r>
            <w:r>
              <w:br/>
            </w:r>
            <w:r>
              <w:rPr>
                <w:rFonts w:ascii="Times New Roman"/>
                <w:b w:val="false"/>
                <w:i w:val="false"/>
                <w:color w:val="000000"/>
                <w:sz w:val="20"/>
              </w:rPr>
              <w:t>
email: Mayskiy.veterinariya@mail.ru</w:t>
            </w:r>
            <w:r>
              <w:br/>
            </w:r>
            <w:r>
              <w:rPr>
                <w:rFonts w:ascii="Times New Roman"/>
                <w:b w:val="false"/>
                <w:i w:val="false"/>
                <w:color w:val="000000"/>
                <w:sz w:val="20"/>
              </w:rPr>
              <w:t>
тел 8 (71838) 91390</w:t>
            </w:r>
          </w:p>
        </w:tc>
      </w:tr>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 әкімдігінің "Павлодар ауданының ветеринария бөлімі" мемлекеттік мекемесі</w:t>
            </w:r>
          </w:p>
        </w:tc>
        <w:tc>
          <w:tcPr>
            <w:tcW w:w="9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Толстой көшесі, 3-үй,</w:t>
            </w:r>
            <w:r>
              <w:br/>
            </w:r>
            <w:r>
              <w:rPr>
                <w:rFonts w:ascii="Times New Roman"/>
                <w:b w:val="false"/>
                <w:i w:val="false"/>
                <w:color w:val="000000"/>
                <w:sz w:val="20"/>
              </w:rPr>
              <w:t xml:space="preserve">
email: Vet_otdel.pvl@mail.ru </w:t>
            </w:r>
            <w:r>
              <w:br/>
            </w:r>
            <w:r>
              <w:rPr>
                <w:rFonts w:ascii="Times New Roman"/>
                <w:b w:val="false"/>
                <w:i w:val="false"/>
                <w:color w:val="000000"/>
                <w:sz w:val="20"/>
              </w:rPr>
              <w:t>
тел. 8 (7182) 657179</w:t>
            </w:r>
          </w:p>
        </w:tc>
      </w:tr>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 әкімдігінің "Успен ауданының ветеринария бөлімі" мемлекеттік мекемесі</w:t>
            </w:r>
          </w:p>
        </w:tc>
        <w:tc>
          <w:tcPr>
            <w:tcW w:w="9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Успенка ауылы, Терешкова көшесі, 28-үй,</w:t>
            </w:r>
            <w:r>
              <w:br/>
            </w:r>
            <w:r>
              <w:rPr>
                <w:rFonts w:ascii="Times New Roman"/>
                <w:b w:val="false"/>
                <w:i w:val="false"/>
                <w:color w:val="000000"/>
                <w:sz w:val="20"/>
              </w:rPr>
              <w:t>
email: usp_veterynarya@mail.ru</w:t>
            </w:r>
            <w:r>
              <w:br/>
            </w:r>
            <w:r>
              <w:rPr>
                <w:rFonts w:ascii="Times New Roman"/>
                <w:b w:val="false"/>
                <w:i w:val="false"/>
                <w:color w:val="000000"/>
                <w:sz w:val="20"/>
              </w:rPr>
              <w:t>
тел. 8 (71834) 92193</w:t>
            </w:r>
          </w:p>
        </w:tc>
      </w:tr>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 әкімдігінің "Шарбақты ауданының ветеринария бөлімі" мемлекеттік мекемесі</w:t>
            </w:r>
          </w:p>
        </w:tc>
        <w:tc>
          <w:tcPr>
            <w:tcW w:w="9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Веткомплекс, 8/2-үй,</w:t>
            </w:r>
            <w:r>
              <w:br/>
            </w:r>
            <w:r>
              <w:rPr>
                <w:rFonts w:ascii="Times New Roman"/>
                <w:b w:val="false"/>
                <w:i w:val="false"/>
                <w:color w:val="000000"/>
                <w:sz w:val="20"/>
              </w:rPr>
              <w:t>
emai: otdel_veterinariya@mail.ru</w:t>
            </w:r>
            <w:r>
              <w:br/>
            </w:r>
            <w:r>
              <w:rPr>
                <w:rFonts w:ascii="Times New Roman"/>
                <w:b w:val="false"/>
                <w:i w:val="false"/>
                <w:color w:val="000000"/>
                <w:sz w:val="20"/>
              </w:rPr>
              <w:t>
тел. 8 (71836) 23509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w:t>
            </w:r>
            <w:r>
              <w:br/>
            </w:r>
            <w:r>
              <w:rPr>
                <w:rFonts w:ascii="Times New Roman"/>
                <w:b w:val="false"/>
                <w:i w:val="false"/>
                <w:color w:val="000000"/>
                <w:sz w:val="20"/>
              </w:rPr>
              <w:t>ветеринариялық-санитариялық</w:t>
            </w:r>
            <w:r>
              <w:br/>
            </w:r>
            <w:r>
              <w:rPr>
                <w:rFonts w:ascii="Times New Roman"/>
                <w:b w:val="false"/>
                <w:i w:val="false"/>
                <w:color w:val="000000"/>
                <w:sz w:val="20"/>
              </w:rPr>
              <w:t>бақылау және қадағалау</w:t>
            </w:r>
            <w:r>
              <w:br/>
            </w:r>
            <w:r>
              <w:rPr>
                <w:rFonts w:ascii="Times New Roman"/>
                <w:b w:val="false"/>
                <w:i w:val="false"/>
                <w:color w:val="000000"/>
                <w:sz w:val="20"/>
              </w:rPr>
              <w:t>объектілеріне ветеринариялық-</w:t>
            </w:r>
            <w:r>
              <w:br/>
            </w:r>
            <w:r>
              <w:rPr>
                <w:rFonts w:ascii="Times New Roman"/>
                <w:b w:val="false"/>
                <w:i w:val="false"/>
                <w:color w:val="000000"/>
                <w:sz w:val="20"/>
              </w:rPr>
              <w:t>санитариялық қорытынды</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регламетіне</w:t>
            </w:r>
            <w:r>
              <w:br/>
            </w:r>
            <w:r>
              <w:rPr>
                <w:rFonts w:ascii="Times New Roman"/>
                <w:b w:val="false"/>
                <w:i w:val="false"/>
                <w:color w:val="000000"/>
                <w:sz w:val="20"/>
              </w:rPr>
              <w:t>2-қосымша</w:t>
            </w:r>
          </w:p>
        </w:tc>
      </w:tr>
    </w:tbl>
    <w:bookmarkStart w:name="z133" w:id="111"/>
    <w:p>
      <w:pPr>
        <w:spacing w:after="0"/>
        <w:ind w:left="0"/>
        <w:jc w:val="left"/>
      </w:pPr>
      <w:r>
        <w:rPr>
          <w:rFonts w:ascii="Times New Roman"/>
          <w:b/>
          <w:i w:val="false"/>
          <w:color w:val="000000"/>
        </w:rPr>
        <w:t xml:space="preserve">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9"/>
        <w:gridCol w:w="1286"/>
        <w:gridCol w:w="2343"/>
        <w:gridCol w:w="1081"/>
        <w:gridCol w:w="2537"/>
        <w:gridCol w:w="3059"/>
        <w:gridCol w:w="1525"/>
      </w:tblGrid>
      <w:tr>
        <w:trPr>
          <w:trHeight w:val="30" w:hRule="atLeast"/>
        </w:trPr>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ағымының) №</w:t>
            </w:r>
          </w:p>
        </w:tc>
        <w:tc>
          <w:tcPr>
            <w:tcW w:w="2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атауы</w:t>
            </w:r>
          </w:p>
        </w:tc>
        <w:tc>
          <w:tcPr>
            <w:tcW w:w="2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кеңсесі</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w:t>
            </w:r>
          </w:p>
        </w:tc>
      </w:tr>
      <w:tr>
        <w:trPr>
          <w:trHeight w:val="30" w:hRule="atLeast"/>
        </w:trPr>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сипаттамасы</w:t>
            </w:r>
          </w:p>
        </w:tc>
        <w:tc>
          <w:tcPr>
            <w:tcW w:w="2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 және тіркеу</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орындаушыны анықтайды</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құжаттардың толықтығын тексереді, құқықтық статистика органдарына хабарлайды; объектіге тексеру жүргізеді; объектінің ветеринариялық (ветеринариялық-санитариялық) ережелерге сәйкестігін тексереді</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ветеринариялық (ветеринариялық-санитариялық) ережелерге, талаптарға және нормаларға сәйкестігін және сәйкес еместігі туралы ветеринариялық-санитариялық қорытынды беру туралы шешім қабылдайды немесе дәлелді түрде бас тартады</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(ветеринариялық-санитариялық) талаптарға объектінің жай-күйі туралы тексеру актісін жасайды</w:t>
            </w:r>
          </w:p>
        </w:tc>
      </w:tr>
      <w:tr>
        <w:trPr>
          <w:trHeight w:val="30" w:hRule="atLeast"/>
        </w:trPr>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(мәліметтер, құжаттар, ұйымдастыру-өкімдік шешім)</w:t>
            </w:r>
          </w:p>
        </w:tc>
        <w:tc>
          <w:tcPr>
            <w:tcW w:w="2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қабылдаған күні мен уақыты, құжатты қабылдаған тұлғаның тегі, аты-жөні көрсетілген тіркеу туралы өтініштің көшірмесін көрсетілетін қызметті алушыға береді</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қояды</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қабылдау үшін көрсетілетін қызметті берушінің басшысына қарауға енгізеді</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ветеринариялық-санитариялық қорытынды беру үшін жауапты орындаушыға жолдайды</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ветеринариялық-санитариялық қорытынды береді немесе дәлелді түрде бас тартады</w:t>
            </w:r>
          </w:p>
        </w:tc>
      </w:tr>
      <w:tr>
        <w:trPr>
          <w:trHeight w:val="30" w:hRule="atLeast"/>
        </w:trPr>
        <w:tc>
          <w:tcPr>
            <w:tcW w:w="4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2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 топтамасы толық болған жағдайда - 1 (бір) жұмыс күні;</w:t>
            </w:r>
            <w:r>
              <w:br/>
            </w:r>
            <w:r>
              <w:rPr>
                <w:rFonts w:ascii="Times New Roman"/>
                <w:b w:val="false"/>
                <w:i w:val="false"/>
                <w:color w:val="000000"/>
                <w:sz w:val="20"/>
              </w:rPr>
              <w:t>
толық болмаған жағдайда - 2 (екі) жұмыс күні</w:t>
            </w:r>
          </w:p>
        </w:tc>
        <w:tc>
          <w:tcPr>
            <w:tcW w:w="3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бес) жұмыс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w:t>
            </w:r>
            <w:r>
              <w:br/>
            </w:r>
            <w:r>
              <w:rPr>
                <w:rFonts w:ascii="Times New Roman"/>
                <w:b w:val="false"/>
                <w:i w:val="false"/>
                <w:color w:val="000000"/>
                <w:sz w:val="20"/>
              </w:rPr>
              <w:t>ветеринариялық-санитариялық</w:t>
            </w:r>
            <w:r>
              <w:br/>
            </w:r>
            <w:r>
              <w:rPr>
                <w:rFonts w:ascii="Times New Roman"/>
                <w:b w:val="false"/>
                <w:i w:val="false"/>
                <w:color w:val="000000"/>
                <w:sz w:val="20"/>
              </w:rPr>
              <w:t>бақылау және қадағалау</w:t>
            </w:r>
            <w:r>
              <w:br/>
            </w:r>
            <w:r>
              <w:rPr>
                <w:rFonts w:ascii="Times New Roman"/>
                <w:b w:val="false"/>
                <w:i w:val="false"/>
                <w:color w:val="000000"/>
                <w:sz w:val="20"/>
              </w:rPr>
              <w:t>объектілеріне ветеринариялық-</w:t>
            </w:r>
            <w:r>
              <w:br/>
            </w:r>
            <w:r>
              <w:rPr>
                <w:rFonts w:ascii="Times New Roman"/>
                <w:b w:val="false"/>
                <w:i w:val="false"/>
                <w:color w:val="000000"/>
                <w:sz w:val="20"/>
              </w:rPr>
              <w:t>санитариялық қорытынды</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регламетіне</w:t>
            </w:r>
            <w:r>
              <w:br/>
            </w:r>
            <w:r>
              <w:rPr>
                <w:rFonts w:ascii="Times New Roman"/>
                <w:b w:val="false"/>
                <w:i w:val="false"/>
                <w:color w:val="000000"/>
                <w:sz w:val="20"/>
              </w:rPr>
              <w:t>3-қосымша</w:t>
            </w:r>
          </w:p>
        </w:tc>
      </w:tr>
    </w:tbl>
    <w:bookmarkStart w:name="z135" w:id="112"/>
    <w:p>
      <w:pPr>
        <w:spacing w:after="0"/>
        <w:ind w:left="0"/>
        <w:jc w:val="left"/>
      </w:pPr>
      <w:r>
        <w:rPr>
          <w:rFonts w:ascii="Times New Roman"/>
          <w:b/>
          <w:i w:val="false"/>
          <w:color w:val="000000"/>
        </w:rPr>
        <w:t xml:space="preserve"> Портал арқылы мемлекеттік қызмет көрсету кезінде</w:t>
      </w:r>
      <w:r>
        <w:br/>
      </w:r>
      <w:r>
        <w:rPr>
          <w:rFonts w:ascii="Times New Roman"/>
          <w:b/>
          <w:i w:val="false"/>
          <w:color w:val="000000"/>
        </w:rPr>
        <w:t>функционалдық өзара іс-қимыл диаграммасы</w:t>
      </w:r>
    </w:p>
    <w:bookmarkEnd w:id="112"/>
    <w:p>
      <w:pPr>
        <w:spacing w:after="0"/>
        <w:ind w:left="0"/>
        <w:jc w:val="left"/>
      </w:pPr>
      <w:r>
        <w:br/>
      </w:r>
    </w:p>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 w:id="113"/>
    <w:p>
      <w:pPr>
        <w:spacing w:after="0"/>
        <w:ind w:left="0"/>
        <w:jc w:val="left"/>
      </w:pPr>
      <w:r>
        <w:rPr>
          <w:rFonts w:ascii="Times New Roman"/>
          <w:b/>
          <w:i w:val="false"/>
          <w:color w:val="000000"/>
        </w:rPr>
        <w:t xml:space="preserve"> Шартты белгілер: </w:t>
      </w:r>
    </w:p>
    <w:bookmarkEnd w:id="113"/>
    <w:p>
      <w:pPr>
        <w:spacing w:after="0"/>
        <w:ind w:left="0"/>
        <w:jc w:val="both"/>
      </w:pPr>
      <w:r>
        <w:drawing>
          <wp:inline distT="0" distB="0" distL="0" distR="0">
            <wp:extent cx="7810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045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w:t>
            </w:r>
            <w:r>
              <w:br/>
            </w:r>
            <w:r>
              <w:rPr>
                <w:rFonts w:ascii="Times New Roman"/>
                <w:b w:val="false"/>
                <w:i w:val="false"/>
                <w:color w:val="000000"/>
                <w:sz w:val="20"/>
              </w:rPr>
              <w:t>ветеринариялық-санитариялық</w:t>
            </w:r>
            <w:r>
              <w:br/>
            </w:r>
            <w:r>
              <w:rPr>
                <w:rFonts w:ascii="Times New Roman"/>
                <w:b w:val="false"/>
                <w:i w:val="false"/>
                <w:color w:val="000000"/>
                <w:sz w:val="20"/>
              </w:rPr>
              <w:t>бақылау және қадағалау</w:t>
            </w:r>
            <w:r>
              <w:br/>
            </w:r>
            <w:r>
              <w:rPr>
                <w:rFonts w:ascii="Times New Roman"/>
                <w:b w:val="false"/>
                <w:i w:val="false"/>
                <w:color w:val="000000"/>
                <w:sz w:val="20"/>
              </w:rPr>
              <w:t>объектілеріне ветеринариялық-</w:t>
            </w:r>
            <w:r>
              <w:br/>
            </w:r>
            <w:r>
              <w:rPr>
                <w:rFonts w:ascii="Times New Roman"/>
                <w:b w:val="false"/>
                <w:i w:val="false"/>
                <w:color w:val="000000"/>
                <w:sz w:val="20"/>
              </w:rPr>
              <w:t>санитариялық қорытынды</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регламетіне</w:t>
            </w:r>
            <w:r>
              <w:br/>
            </w:r>
            <w:r>
              <w:rPr>
                <w:rFonts w:ascii="Times New Roman"/>
                <w:b w:val="false"/>
                <w:i w:val="false"/>
                <w:color w:val="000000"/>
                <w:sz w:val="20"/>
              </w:rPr>
              <w:t>4-қосымша</w:t>
            </w:r>
          </w:p>
        </w:tc>
      </w:tr>
    </w:tbl>
    <w:bookmarkStart w:name="z138" w:id="114"/>
    <w:p>
      <w:pPr>
        <w:spacing w:after="0"/>
        <w:ind w:left="0"/>
        <w:jc w:val="left"/>
      </w:pPr>
      <w:r>
        <w:rPr>
          <w:rFonts w:ascii="Times New Roman"/>
          <w:b/>
          <w:i w:val="false"/>
          <w:color w:val="000000"/>
        </w:rPr>
        <w:t xml:space="preserve"> "Мемлекеттік ветеринариялық-санитариялық</w:t>
      </w:r>
      <w:r>
        <w:br/>
      </w:r>
      <w:r>
        <w:rPr>
          <w:rFonts w:ascii="Times New Roman"/>
          <w:b/>
          <w:i w:val="false"/>
          <w:color w:val="000000"/>
        </w:rPr>
        <w:t>бақылау және қадағалау объектілеріне</w:t>
      </w:r>
      <w:r>
        <w:br/>
      </w:r>
      <w:r>
        <w:rPr>
          <w:rFonts w:ascii="Times New Roman"/>
          <w:b/>
          <w:i w:val="false"/>
          <w:color w:val="000000"/>
        </w:rPr>
        <w:t>ветеринариялық-санитариялық қорытынды беру"</w:t>
      </w:r>
      <w:r>
        <w:br/>
      </w:r>
      <w:r>
        <w:rPr>
          <w:rFonts w:ascii="Times New Roman"/>
          <w:b/>
          <w:i w:val="false"/>
          <w:color w:val="000000"/>
        </w:rPr>
        <w:t xml:space="preserve">мемлекеттік қызметтің бизнес-процестерінің анықтамалығы </w:t>
      </w:r>
    </w:p>
    <w:bookmarkEnd w:id="114"/>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721100"/>
                    </a:xfrm>
                    <a:prstGeom prst="rect">
                      <a:avLst/>
                    </a:prstGeom>
                  </pic:spPr>
                </pic:pic>
              </a:graphicData>
            </a:graphic>
          </wp:inline>
        </w:drawing>
      </w:r>
    </w:p>
    <w:p>
      <w:pPr>
        <w:spacing w:after="0"/>
        <w:ind w:left="0"/>
        <w:jc w:val="left"/>
      </w:pPr>
      <w:r>
        <w:br/>
      </w:r>
    </w:p>
    <w:bookmarkStart w:name="z139" w:id="115"/>
    <w:p>
      <w:pPr>
        <w:spacing w:after="0"/>
        <w:ind w:left="0"/>
        <w:jc w:val="left"/>
      </w:pPr>
      <w:r>
        <w:rPr>
          <w:rFonts w:ascii="Times New Roman"/>
          <w:b/>
          <w:i w:val="false"/>
          <w:color w:val="000000"/>
        </w:rPr>
        <w:t xml:space="preserve"> Шартты белгілер</w:t>
      </w:r>
    </w:p>
    <w:bookmarkEnd w:id="115"/>
    <w:p>
      <w:pPr>
        <w:spacing w:after="0"/>
        <w:ind w:left="0"/>
        <w:jc w:val="left"/>
      </w:pPr>
      <w:r>
        <w:br/>
      </w:r>
    </w:p>
    <w:p>
      <w:pPr>
        <w:spacing w:after="0"/>
        <w:ind w:left="0"/>
        <w:jc w:val="both"/>
      </w:pPr>
      <w:r>
        <w:drawing>
          <wp:inline distT="0" distB="0" distL="0" distR="0">
            <wp:extent cx="78105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86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2016 жылғы "7" сәуірдегі</w:t>
            </w:r>
            <w:r>
              <w:br/>
            </w:r>
            <w:r>
              <w:rPr>
                <w:rFonts w:ascii="Times New Roman"/>
                <w:b w:val="false"/>
                <w:i w:val="false"/>
                <w:color w:val="000000"/>
                <w:sz w:val="20"/>
              </w:rPr>
              <w:t>№ 111/3 қаулысына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"9" маусымдағы</w:t>
            </w:r>
            <w:r>
              <w:br/>
            </w:r>
            <w:r>
              <w:rPr>
                <w:rFonts w:ascii="Times New Roman"/>
                <w:b w:val="false"/>
                <w:i w:val="false"/>
                <w:color w:val="000000"/>
                <w:sz w:val="20"/>
              </w:rPr>
              <w:t>№ 170/6 қаулысымен</w:t>
            </w:r>
            <w:r>
              <w:br/>
            </w:r>
            <w:r>
              <w:rPr>
                <w:rFonts w:ascii="Times New Roman"/>
                <w:b w:val="false"/>
                <w:i w:val="false"/>
                <w:color w:val="000000"/>
                <w:sz w:val="20"/>
              </w:rPr>
              <w:t>бекітілді</w:t>
            </w:r>
          </w:p>
        </w:tc>
      </w:tr>
    </w:tbl>
    <w:bookmarkStart w:name="z141" w:id="116"/>
    <w:p>
      <w:pPr>
        <w:spacing w:after="0"/>
        <w:ind w:left="0"/>
        <w:jc w:val="left"/>
      </w:pPr>
      <w:r>
        <w:rPr>
          <w:rFonts w:ascii="Times New Roman"/>
          <w:b/>
          <w:i w:val="false"/>
          <w:color w:val="000000"/>
        </w:rPr>
        <w:t xml:space="preserve"> "Ветеринария саласында кәсіпкерлік қызметті жүзеге</w:t>
      </w:r>
      <w:r>
        <w:br/>
      </w:r>
      <w:r>
        <w:rPr>
          <w:rFonts w:ascii="Times New Roman"/>
          <w:b/>
          <w:i w:val="false"/>
          <w:color w:val="000000"/>
        </w:rPr>
        <w:t>асыратын жеке және заңды тұлғаларды аттестаттау"</w:t>
      </w:r>
      <w:r>
        <w:br/>
      </w:r>
      <w:r>
        <w:rPr>
          <w:rFonts w:ascii="Times New Roman"/>
          <w:b/>
          <w:i w:val="false"/>
          <w:color w:val="000000"/>
        </w:rPr>
        <w:t>мемлекеттiк көрсетілетін қызмет регламенті</w:t>
      </w:r>
    </w:p>
    <w:bookmarkEnd w:id="116"/>
    <w:bookmarkStart w:name="z142" w:id="117"/>
    <w:p>
      <w:pPr>
        <w:spacing w:after="0"/>
        <w:ind w:left="0"/>
        <w:jc w:val="left"/>
      </w:pPr>
      <w:r>
        <w:rPr>
          <w:rFonts w:ascii="Times New Roman"/>
          <w:b/>
          <w:i w:val="false"/>
          <w:color w:val="000000"/>
        </w:rPr>
        <w:t xml:space="preserve"> 1. Жалпы ережелер</w:t>
      </w:r>
    </w:p>
    <w:bookmarkEnd w:id="117"/>
    <w:bookmarkStart w:name="z143" w:id="118"/>
    <w:p>
      <w:pPr>
        <w:spacing w:after="0"/>
        <w:ind w:left="0"/>
        <w:jc w:val="both"/>
      </w:pPr>
      <w:r>
        <w:rPr>
          <w:rFonts w:ascii="Times New Roman"/>
          <w:b w:val="false"/>
          <w:i w:val="false"/>
          <w:color w:val="000000"/>
          <w:sz w:val="28"/>
        </w:rPr>
        <w:t xml:space="preserve">
      1. "Ветеринария саласында кәсіпкерлік қызметті жүзеге асыратын жеке және заңды тұлғаларды аттестаттау" мемлекеттiк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ветеринария саласында қызметті жүзеге асыратын облыстың, аудандар мен облыстық маңызы бар қалалардың жергілікті атқарушы органдары (бұдан әрі – көрсетілетін қызметті беруші) көрсетеді.</w:t>
      </w:r>
    </w:p>
    <w:bookmarkEnd w:id="118"/>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үкіметтің" веб-порталы: www.egov.kz, www.elicense.kz (бұдан әрі – портал) арқылы жүзеге асырылады.</w:t>
      </w:r>
    </w:p>
    <w:bookmarkStart w:name="z144" w:id="119"/>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немесе қағаз түрінде.</w:t>
      </w:r>
    </w:p>
    <w:bookmarkEnd w:id="119"/>
    <w:bookmarkStart w:name="z145" w:id="120"/>
    <w:p>
      <w:pPr>
        <w:spacing w:after="0"/>
        <w:ind w:left="0"/>
        <w:jc w:val="both"/>
      </w:pPr>
      <w:r>
        <w:rPr>
          <w:rFonts w:ascii="Times New Roman"/>
          <w:b w:val="false"/>
          <w:i w:val="false"/>
          <w:color w:val="000000"/>
          <w:sz w:val="28"/>
        </w:rPr>
        <w:t>
      3. Мемлекеттік қызметті көрсету нәтижесі – келесі шешімдердің бірі көрсетілген аттестаттау парағы:</w:t>
      </w:r>
    </w:p>
    <w:bookmarkEnd w:id="120"/>
    <w:p>
      <w:pPr>
        <w:spacing w:after="0"/>
        <w:ind w:left="0"/>
        <w:jc w:val="both"/>
      </w:pPr>
      <w:r>
        <w:rPr>
          <w:rFonts w:ascii="Times New Roman"/>
          <w:b w:val="false"/>
          <w:i w:val="false"/>
          <w:color w:val="000000"/>
          <w:sz w:val="28"/>
        </w:rPr>
        <w:t>
      1) аттестатталды;</w:t>
      </w:r>
    </w:p>
    <w:p>
      <w:pPr>
        <w:spacing w:after="0"/>
        <w:ind w:left="0"/>
        <w:jc w:val="both"/>
      </w:pPr>
      <w:r>
        <w:rPr>
          <w:rFonts w:ascii="Times New Roman"/>
          <w:b w:val="false"/>
          <w:i w:val="false"/>
          <w:color w:val="000000"/>
          <w:sz w:val="28"/>
        </w:rPr>
        <w:t>
      2) қайта аттестаттауға жатады;</w:t>
      </w:r>
    </w:p>
    <w:p>
      <w:pPr>
        <w:spacing w:after="0"/>
        <w:ind w:left="0"/>
        <w:jc w:val="both"/>
      </w:pPr>
      <w:r>
        <w:rPr>
          <w:rFonts w:ascii="Times New Roman"/>
          <w:b w:val="false"/>
          <w:i w:val="false"/>
          <w:color w:val="000000"/>
          <w:sz w:val="28"/>
        </w:rPr>
        <w:t>
      3) аттестатталған жоқ.</w:t>
      </w:r>
    </w:p>
    <w:p>
      <w:pPr>
        <w:spacing w:after="0"/>
        <w:ind w:left="0"/>
        <w:jc w:val="both"/>
      </w:pPr>
      <w:r>
        <w:rPr>
          <w:rFonts w:ascii="Times New Roman"/>
          <w:b w:val="false"/>
          <w:i w:val="false"/>
          <w:color w:val="000000"/>
          <w:sz w:val="28"/>
        </w:rPr>
        <w:t>
      Мемлекеттік қызметті көрсету нәтижесін ұсыну нысаны: электрондық түрде.</w:t>
      </w:r>
    </w:p>
    <w:p>
      <w:pPr>
        <w:spacing w:after="0"/>
        <w:ind w:left="0"/>
        <w:jc w:val="both"/>
      </w:pPr>
      <w:r>
        <w:rPr>
          <w:rFonts w:ascii="Times New Roman"/>
          <w:b w:val="false"/>
          <w:i w:val="false"/>
          <w:color w:val="000000"/>
          <w:sz w:val="28"/>
        </w:rPr>
        <w:t>
      Атесттау парағы электрондық нысанда ресімделеді, басып шығарылады, оған комиссия төрағасы, мүшелері мен хатшысы қол қояды.</w:t>
      </w:r>
    </w:p>
    <w:p>
      <w:pPr>
        <w:spacing w:after="0"/>
        <w:ind w:left="0"/>
        <w:jc w:val="both"/>
      </w:pPr>
      <w:r>
        <w:rPr>
          <w:rFonts w:ascii="Times New Roman"/>
          <w:b w:val="false"/>
          <w:i w:val="false"/>
          <w:color w:val="000000"/>
          <w:sz w:val="28"/>
        </w:rPr>
        <w:t>
      Көрсетілетін қызметті алушының "жеке кабинетіне" көрсетілетін қызметті алушы портал арқылы жүгінген кезде көрсетілетін қызметті берушінің уәкілетті адамының электрондық цифрлық қолтаңбасымен (бұдан әрі – ЭЦҚ) куәландырылған электрондық құжат нысанында ветеринария саласында кәсіпкерлік қызметті жүзеге асыратын жеке және заңды тұлғалардың аттестаттаудан өту күні мен уақыты туралы хабарлама жолданады.</w:t>
      </w:r>
    </w:p>
    <w:bookmarkStart w:name="z146" w:id="121"/>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21"/>
    <w:bookmarkStart w:name="z147" w:id="122"/>
    <w:p>
      <w:pPr>
        <w:spacing w:after="0"/>
        <w:ind w:left="0"/>
        <w:jc w:val="both"/>
      </w:pPr>
      <w:r>
        <w:rPr>
          <w:rFonts w:ascii="Times New Roman"/>
          <w:b w:val="false"/>
          <w:i w:val="false"/>
          <w:color w:val="000000"/>
          <w:sz w:val="28"/>
        </w:rPr>
        <w:t xml:space="preserve">
      4. Көрсетілетін қызметті алушы жүгінген кезде Қазақстан Республикасы Ауыл шаруашылығы министрінің 2015 жылғы 6 мамырдағы № 7-1/418 </w:t>
      </w:r>
      <w:r>
        <w:rPr>
          <w:rFonts w:ascii="Times New Roman"/>
          <w:b w:val="false"/>
          <w:i w:val="false"/>
          <w:color w:val="000000"/>
          <w:sz w:val="28"/>
        </w:rPr>
        <w:t>бұйрығымен</w:t>
      </w:r>
      <w:r>
        <w:rPr>
          <w:rFonts w:ascii="Times New Roman"/>
          <w:b w:val="false"/>
          <w:i w:val="false"/>
          <w:color w:val="000000"/>
          <w:sz w:val="28"/>
        </w:rPr>
        <w:t xml:space="preserve"> бекітілген "Ветеринария саласында кәсіпкерлік қызметті жүзеге асыратын жеке және заңды тұлғаларды аттестаттау"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 мен өтініш мемлекеттік қызметті ұсыну үшін негіздеме болып табылады.</w:t>
      </w:r>
    </w:p>
    <w:bookmarkEnd w:id="122"/>
    <w:bookmarkStart w:name="z148" w:id="123"/>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орындалу ұзақтығы:</w:t>
      </w:r>
    </w:p>
    <w:bookmarkEnd w:id="123"/>
    <w:p>
      <w:pPr>
        <w:spacing w:after="0"/>
        <w:ind w:left="0"/>
        <w:jc w:val="both"/>
      </w:pPr>
      <w:r>
        <w:rPr>
          <w:rFonts w:ascii="Times New Roman"/>
          <w:b w:val="false"/>
          <w:i w:val="false"/>
          <w:color w:val="000000"/>
          <w:sz w:val="28"/>
        </w:rPr>
        <w:t>
      1) көрсетілетін қызметті берушінің кеңсесі көрсетілетін қызметті алушы қажетті құжаттарды ұсынған сәтінен бастап оларды қабылдауды және тіркеуді жүзеге асырады – 30 (отыз) минуттан аспайды;</w:t>
      </w:r>
    </w:p>
    <w:p>
      <w:pPr>
        <w:spacing w:after="0"/>
        <w:ind w:left="0"/>
        <w:jc w:val="both"/>
      </w:pPr>
      <w:r>
        <w:rPr>
          <w:rFonts w:ascii="Times New Roman"/>
          <w:b w:val="false"/>
          <w:i w:val="false"/>
          <w:color w:val="000000"/>
          <w:sz w:val="28"/>
        </w:rPr>
        <w:t>
      2) көрсетілетін қызметті берушінің басшылығы кіріс құжаттаманы қарайды, жауапты орындаушыны анықтайды және бұрыштама қояды – 30 (отыз) минуттан аспайды;</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ұсынылған құжаттардың толықтығын тексереді – 30 (отыз) минуттан аспайды;</w:t>
      </w:r>
    </w:p>
    <w:p>
      <w:pPr>
        <w:spacing w:after="0"/>
        <w:ind w:left="0"/>
        <w:jc w:val="both"/>
      </w:pPr>
      <w:r>
        <w:rPr>
          <w:rFonts w:ascii="Times New Roman"/>
          <w:b w:val="false"/>
          <w:i w:val="false"/>
          <w:color w:val="000000"/>
          <w:sz w:val="28"/>
        </w:rPr>
        <w:t>
      4) көрсетілетін қызметті берушінің комиссиясы аттестаттауды аттестаттау тізбесіне сәйкес жүргізеді.</w:t>
      </w:r>
    </w:p>
    <w:p>
      <w:pPr>
        <w:spacing w:after="0"/>
        <w:ind w:left="0"/>
        <w:jc w:val="both"/>
      </w:pPr>
      <w:r>
        <w:rPr>
          <w:rFonts w:ascii="Times New Roman"/>
          <w:b w:val="false"/>
          <w:i w:val="false"/>
          <w:color w:val="000000"/>
          <w:sz w:val="28"/>
        </w:rPr>
        <w:t>
      Аттестаттау бір күнде өткізіледі және екі кезеңнен тұрады: тестілеу және әңгімелесу.</w:t>
      </w:r>
    </w:p>
    <w:p>
      <w:pPr>
        <w:spacing w:after="0"/>
        <w:ind w:left="0"/>
        <w:jc w:val="both"/>
      </w:pPr>
      <w:r>
        <w:rPr>
          <w:rFonts w:ascii="Times New Roman"/>
          <w:b w:val="false"/>
          <w:i w:val="false"/>
          <w:color w:val="000000"/>
          <w:sz w:val="28"/>
        </w:rPr>
        <w:t>
      Көрсетілетін қызметті алушы тестілеуден теріс нәтиже алған кезде аттестаттаудың екінші кезеңіне (әңгімелесу) өтпейді. Қайта тестілеу мемлекеттік қызмет көрсету стандартында белгіленген тәртіпте, алғашқы тестілеу өткен күннен бастап алты ай өткен соң өткізіледі.</w:t>
      </w:r>
    </w:p>
    <w:p>
      <w:pPr>
        <w:spacing w:after="0"/>
        <w:ind w:left="0"/>
        <w:jc w:val="both"/>
      </w:pPr>
      <w:r>
        <w:rPr>
          <w:rFonts w:ascii="Times New Roman"/>
          <w:b w:val="false"/>
          <w:i w:val="false"/>
          <w:color w:val="000000"/>
          <w:sz w:val="28"/>
        </w:rPr>
        <w:t>
      Комиссияның шешімі бойынша – қайта әңгімелесуден өтуі тиіс. Қайта әңгімелесу алғашқы әңгімелесу күнінен бір ай өткен соң өткізіледі.</w:t>
      </w:r>
    </w:p>
    <w:p>
      <w:pPr>
        <w:spacing w:after="0"/>
        <w:ind w:left="0"/>
        <w:jc w:val="both"/>
      </w:pPr>
      <w:r>
        <w:rPr>
          <w:rFonts w:ascii="Times New Roman"/>
          <w:b w:val="false"/>
          <w:i w:val="false"/>
          <w:color w:val="000000"/>
          <w:sz w:val="28"/>
        </w:rPr>
        <w:t>
      Аттестаттаудан өтпегенде, көрсетілетін қызметті алушы аттесттау нәтижесін алғанына бір жыл өткеннен кейін қайта аттестаттауға қатыса алады;</w:t>
      </w:r>
    </w:p>
    <w:p>
      <w:pPr>
        <w:spacing w:after="0"/>
        <w:ind w:left="0"/>
        <w:jc w:val="both"/>
      </w:pPr>
      <w:r>
        <w:rPr>
          <w:rFonts w:ascii="Times New Roman"/>
          <w:b w:val="false"/>
          <w:i w:val="false"/>
          <w:color w:val="000000"/>
          <w:sz w:val="28"/>
        </w:rPr>
        <w:t>
      5) көрсетілетін қызметті берушінің кеңсесі көрсетілетін қызметті алушыға мемлекеттік қызмет нәтижесін береді – 30 (отыз) минуттан аспайды.</w:t>
      </w:r>
    </w:p>
    <w:bookmarkStart w:name="z149" w:id="124"/>
    <w:p>
      <w:pPr>
        <w:spacing w:after="0"/>
        <w:ind w:left="0"/>
        <w:jc w:val="both"/>
      </w:pPr>
      <w:r>
        <w:rPr>
          <w:rFonts w:ascii="Times New Roman"/>
          <w:b w:val="false"/>
          <w:i w:val="false"/>
          <w:color w:val="000000"/>
          <w:sz w:val="28"/>
        </w:rPr>
        <w:t>
      6. Мемлекеттік қызметті көрсету рәсімінің (іс-қимылының) нәтижесі – келесі шешімдердің бірі көрсетілген аттестаттау парағы:</w:t>
      </w:r>
    </w:p>
    <w:bookmarkEnd w:id="124"/>
    <w:p>
      <w:pPr>
        <w:spacing w:after="0"/>
        <w:ind w:left="0"/>
        <w:jc w:val="both"/>
      </w:pPr>
      <w:r>
        <w:rPr>
          <w:rFonts w:ascii="Times New Roman"/>
          <w:b w:val="false"/>
          <w:i w:val="false"/>
          <w:color w:val="000000"/>
          <w:sz w:val="28"/>
        </w:rPr>
        <w:t>
      1) аттестатталды;</w:t>
      </w:r>
    </w:p>
    <w:p>
      <w:pPr>
        <w:spacing w:after="0"/>
        <w:ind w:left="0"/>
        <w:jc w:val="both"/>
      </w:pPr>
      <w:r>
        <w:rPr>
          <w:rFonts w:ascii="Times New Roman"/>
          <w:b w:val="false"/>
          <w:i w:val="false"/>
          <w:color w:val="000000"/>
          <w:sz w:val="28"/>
        </w:rPr>
        <w:t>
      2) қайтта аттестаттауға жатады;</w:t>
      </w:r>
    </w:p>
    <w:p>
      <w:pPr>
        <w:spacing w:after="0"/>
        <w:ind w:left="0"/>
        <w:jc w:val="both"/>
      </w:pPr>
      <w:r>
        <w:rPr>
          <w:rFonts w:ascii="Times New Roman"/>
          <w:b w:val="false"/>
          <w:i w:val="false"/>
          <w:color w:val="000000"/>
          <w:sz w:val="28"/>
        </w:rPr>
        <w:t>
      3) аттестатталған жоқ.</w:t>
      </w:r>
    </w:p>
    <w:bookmarkStart w:name="z150" w:id="125"/>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(қызметкерлердің) өзара іс-қимыл тәртібін сипаттау</w:t>
      </w:r>
    </w:p>
    <w:bookmarkEnd w:id="125"/>
    <w:bookmarkStart w:name="z151" w:id="12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тізімі:</w:t>
      </w:r>
    </w:p>
    <w:bookmarkEnd w:id="126"/>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4) көрсетілетін қызметті берушінің комиссиясы.</w:t>
      </w:r>
    </w:p>
    <w:bookmarkStart w:name="z152" w:id="127"/>
    <w:p>
      <w:pPr>
        <w:spacing w:after="0"/>
        <w:ind w:left="0"/>
        <w:jc w:val="both"/>
      </w:pPr>
      <w:r>
        <w:rPr>
          <w:rFonts w:ascii="Times New Roman"/>
          <w:b w:val="false"/>
          <w:i w:val="false"/>
          <w:color w:val="000000"/>
          <w:sz w:val="28"/>
        </w:rPr>
        <w:t xml:space="preserve">
      8. Әрбір рәсімнің (іс-қимылдың) орындалу уақытын көрсете отырып, құрылымдық бөлімшелерінің (қызметкерлерінің) арасындағы рәсімінің (іс-қимылының)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27"/>
    <w:bookmarkStart w:name="z153" w:id="128"/>
    <w:p>
      <w:pPr>
        <w:spacing w:after="0"/>
        <w:ind w:left="0"/>
        <w:jc w:val="left"/>
      </w:pPr>
      <w:r>
        <w:rPr>
          <w:rFonts w:ascii="Times New Roman"/>
          <w:b/>
          <w:i w:val="false"/>
          <w:color w:val="000000"/>
        </w:rPr>
        <w:t xml:space="preserve"> 4. Мемлекеттік қызмет көрсету процесінде Мемлекеттік</w:t>
      </w:r>
      <w:r>
        <w:br/>
      </w:r>
      <w:r>
        <w:rPr>
          <w:rFonts w:ascii="Times New Roman"/>
          <w:b/>
          <w:i w:val="false"/>
          <w:color w:val="000000"/>
        </w:rPr>
        <w:t>корпорациямен және (немесе) өзге де көрсетілетін</w:t>
      </w:r>
      <w:r>
        <w:br/>
      </w:r>
      <w:r>
        <w:rPr>
          <w:rFonts w:ascii="Times New Roman"/>
          <w:b/>
          <w:i w:val="false"/>
          <w:color w:val="000000"/>
        </w:rPr>
        <w:t>қызметті берушілермен өзара іс-қимыл тәртібін,</w:t>
      </w:r>
      <w:r>
        <w:br/>
      </w:r>
      <w:r>
        <w:rPr>
          <w:rFonts w:ascii="Times New Roman"/>
          <w:b/>
          <w:i w:val="false"/>
          <w:color w:val="000000"/>
        </w:rPr>
        <w:t>сондай-ақ ақпараттық жүйелерді пайдалану тәртібін сипаттау</w:t>
      </w:r>
    </w:p>
    <w:bookmarkEnd w:id="128"/>
    <w:bookmarkStart w:name="z154" w:id="129"/>
    <w:p>
      <w:pPr>
        <w:spacing w:after="0"/>
        <w:ind w:left="0"/>
        <w:jc w:val="both"/>
      </w:pPr>
      <w:r>
        <w:rPr>
          <w:rFonts w:ascii="Times New Roman"/>
          <w:b w:val="false"/>
          <w:i w:val="false"/>
          <w:color w:val="000000"/>
          <w:sz w:val="28"/>
        </w:rPr>
        <w:t>
      9. Мемлекеттік қызмет "Азаматтарға арналған үкімет" мемлекеттік корпорациясы" коммерциялық емес акционерлік қоғамы (бұдан әрі – Мемлекеттік корпорация) арқылы көрсетілмейді.</w:t>
      </w:r>
    </w:p>
    <w:bookmarkEnd w:id="129"/>
    <w:p>
      <w:pPr>
        <w:spacing w:after="0"/>
        <w:ind w:left="0"/>
        <w:jc w:val="both"/>
      </w:pPr>
      <w:r>
        <w:rPr>
          <w:rFonts w:ascii="Times New Roman"/>
          <w:b w:val="false"/>
          <w:i w:val="false"/>
          <w:color w:val="000000"/>
          <w:sz w:val="28"/>
        </w:rPr>
        <w:t>
      Мемлекеттік қызметті көрсету мерзімдері:</w:t>
      </w:r>
    </w:p>
    <w:p>
      <w:pPr>
        <w:spacing w:after="0"/>
        <w:ind w:left="0"/>
        <w:jc w:val="both"/>
      </w:pPr>
      <w:r>
        <w:rPr>
          <w:rFonts w:ascii="Times New Roman"/>
          <w:b w:val="false"/>
          <w:i w:val="false"/>
          <w:color w:val="000000"/>
          <w:sz w:val="28"/>
        </w:rPr>
        <w:t>
      көрсетілетін қызметті алушы құжаттар топтамасын тапсырған сәтінен бастап және мемлекеттік қызмет көрсету нәтижесін алған сәтіне дейін - аттесттау кестесіне сәйкес жүзеге асырылады.</w:t>
      </w:r>
    </w:p>
    <w:p>
      <w:pPr>
        <w:spacing w:after="0"/>
        <w:ind w:left="0"/>
        <w:jc w:val="both"/>
      </w:pPr>
      <w:r>
        <w:rPr>
          <w:rFonts w:ascii="Times New Roman"/>
          <w:b w:val="false"/>
          <w:i w:val="false"/>
          <w:color w:val="000000"/>
          <w:sz w:val="28"/>
        </w:rPr>
        <w:t>
      Аттестаттау бір күнде өткізіледі және екі кезеңнен тұрады: тестілеу және әңгімелесу.</w:t>
      </w:r>
    </w:p>
    <w:p>
      <w:pPr>
        <w:spacing w:after="0"/>
        <w:ind w:left="0"/>
        <w:jc w:val="both"/>
      </w:pPr>
      <w:r>
        <w:rPr>
          <w:rFonts w:ascii="Times New Roman"/>
          <w:b w:val="false"/>
          <w:i w:val="false"/>
          <w:color w:val="000000"/>
          <w:sz w:val="28"/>
        </w:rPr>
        <w:t>
      Көрсетілетін қызметті алушы тестілеуден теріс нәтиже алған кезде аттестаттаудың екінші кезеңіне (әңгімелесу) өтпейді. Қайта тестілеу мемлекеттік қызмет көрсету стандартында белгіленген тәртіпте, алғашқы тестілеу өткен күннен бастап алты ай өткен соң өткізіледі.</w:t>
      </w:r>
    </w:p>
    <w:p>
      <w:pPr>
        <w:spacing w:after="0"/>
        <w:ind w:left="0"/>
        <w:jc w:val="both"/>
      </w:pPr>
      <w:r>
        <w:rPr>
          <w:rFonts w:ascii="Times New Roman"/>
          <w:b w:val="false"/>
          <w:i w:val="false"/>
          <w:color w:val="000000"/>
          <w:sz w:val="28"/>
        </w:rPr>
        <w:t>
      Комиссияның шешімі бойынша – қайта әңгімелесуден өтуі тиіс. Қайта әңгімелесу алғашқы әңгімелесу күнінен бір ай өткен соң өткізіледі.</w:t>
      </w:r>
    </w:p>
    <w:p>
      <w:pPr>
        <w:spacing w:after="0"/>
        <w:ind w:left="0"/>
        <w:jc w:val="both"/>
      </w:pPr>
      <w:r>
        <w:rPr>
          <w:rFonts w:ascii="Times New Roman"/>
          <w:b w:val="false"/>
          <w:i w:val="false"/>
          <w:color w:val="000000"/>
          <w:sz w:val="28"/>
        </w:rPr>
        <w:t>
      Аттестаттаудан өтпегенде, көрсетілетін қызметті алушы аттесттау нәтижесін алғанына бір жыл өткеннен кейін қайта аттестаттауға қатыса алады.</w:t>
      </w:r>
    </w:p>
    <w:bookmarkStart w:name="z155" w:id="130"/>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беруші мен көрсетілетін қызметті алушының жүгіну тәртібін және рәсімінің (іс-қимылының) реттілігін сипаттау:</w:t>
      </w:r>
    </w:p>
    <w:bookmarkEnd w:id="130"/>
    <w:p>
      <w:pPr>
        <w:spacing w:after="0"/>
        <w:ind w:left="0"/>
        <w:jc w:val="both"/>
      </w:pPr>
      <w:r>
        <w:rPr>
          <w:rFonts w:ascii="Times New Roman"/>
          <w:b w:val="false"/>
          <w:i w:val="false"/>
          <w:color w:val="000000"/>
          <w:sz w:val="28"/>
        </w:rPr>
        <w:t>
      1) көрсетілетін қызметті алушы электрондық цифрлық қолтаңбасымен (бұдан әрі – ЭЦҚ) куәландырылған тіркеу куәлігінің көмегiмен порталда тiркелуді жүзеге асырады, ол көрсетілетін қызметті алушы компьютерінің интернет-браузерінде сақталады (порталда тiркелмеген көрсетілетін қызметті алушылар үшiн жүзеге асырылады);</w:t>
      </w:r>
    </w:p>
    <w:p>
      <w:pPr>
        <w:spacing w:after="0"/>
        <w:ind w:left="0"/>
        <w:jc w:val="both"/>
      </w:pPr>
      <w:r>
        <w:rPr>
          <w:rFonts w:ascii="Times New Roman"/>
          <w:b w:val="false"/>
          <w:i w:val="false"/>
          <w:color w:val="000000"/>
          <w:sz w:val="28"/>
        </w:rPr>
        <w:t>
      2) 1-процесс – көрсетілетін қызметті алушы компьютерінің интернет-браузерінде ЭЦҚ-ның тіркеу куәлігін бекіту, мемлекеттік көрсетілетін қызметті алу үшін порталға көрсетілетін қызметті алушының паролін енгізу процесі (авторизациялау процесі);</w:t>
      </w:r>
    </w:p>
    <w:p>
      <w:pPr>
        <w:spacing w:after="0"/>
        <w:ind w:left="0"/>
        <w:jc w:val="both"/>
      </w:pPr>
      <w:r>
        <w:rPr>
          <w:rFonts w:ascii="Times New Roman"/>
          <w:b w:val="false"/>
          <w:i w:val="false"/>
          <w:color w:val="000000"/>
          <w:sz w:val="28"/>
        </w:rPr>
        <w:t>
      3) 1-шарт – порталда тіркелген көрсетілетін қызметті алушы туралы деректердің дұрыстығын логин (жеке сәйкестендіру нөмірі (бұдан әрі – ЖСН) немесе бизнес-сәйкестендiру нөмiрi (бұдан әрі – БСН) мен пароль арқылы тексеру;</w:t>
      </w:r>
    </w:p>
    <w:p>
      <w:pPr>
        <w:spacing w:after="0"/>
        <w:ind w:left="0"/>
        <w:jc w:val="both"/>
      </w:pPr>
      <w:r>
        <w:rPr>
          <w:rFonts w:ascii="Times New Roman"/>
          <w:b w:val="false"/>
          <w:i w:val="false"/>
          <w:color w:val="000000"/>
          <w:sz w:val="28"/>
        </w:rPr>
        <w:t>
      4) 2-процесс – көрсетілетін қызметті алушының деректерiнде бұзушылықтардың болуына байланысты порталда авторизациялаудан бас тарту туралы хабарламаны қалыптастыру;</w:t>
      </w:r>
    </w:p>
    <w:p>
      <w:pPr>
        <w:spacing w:after="0"/>
        <w:ind w:left="0"/>
        <w:jc w:val="both"/>
      </w:pP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мемлекеттік қызметті таңдауы, электрондық мемлекеттік қызметті көрсету үшін сұрау салу нысанын экранға шығаруы және оның құрылымы мен форматтық талаптарын ескере отырып, сұрау салу нысанына қажетті құжаттарды электрондық түрде бекіте отырып, көрсетілетін қызметті алушының нысанды толтыруы (деректерді енгізу);</w:t>
      </w:r>
    </w:p>
    <w:p>
      <w:pPr>
        <w:spacing w:after="0"/>
        <w:ind w:left="0"/>
        <w:jc w:val="both"/>
      </w:pPr>
      <w:r>
        <w:rPr>
          <w:rFonts w:ascii="Times New Roman"/>
          <w:b w:val="false"/>
          <w:i w:val="false"/>
          <w:color w:val="000000"/>
          <w:sz w:val="28"/>
        </w:rPr>
        <w:t>
      6) 4-процесс – сұрау салуды куәландыруы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7) 2-шарт – порталда ЭЦҚ тіркеу куәлігінің әрекет ету мерзімін және қайтарып алынған (күші жойылған) тіркеу куәліктерінің тізімінде болмауын, сондай-ақ сұрау салуда көрсетілген ЖСН/БСН және ЭЦҚ тіркеу куәлігінде көрсетілген ЖСН/БСН арасындағы сәйкестендіру деректеріне сәйкес келуін тексеру;</w:t>
      </w:r>
    </w:p>
    <w:p>
      <w:pPr>
        <w:spacing w:after="0"/>
        <w:ind w:left="0"/>
        <w:jc w:val="both"/>
      </w:pPr>
      <w:r>
        <w:rPr>
          <w:rFonts w:ascii="Times New Roman"/>
          <w:b w:val="false"/>
          <w:i w:val="false"/>
          <w:color w:val="000000"/>
          <w:sz w:val="28"/>
        </w:rPr>
        <w:t>
      8) 5-процесс – көрсетілетін қызметті алушының ЭЦҚ түпнұсқалығының расталмауына байланысты сұрау салынатын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9) 6-процесс – мемлекеттік қызметті көрсетуге арналған сұрау салудың толтырылған нысанын (енгізілген деректерді) көрсетілетін қызметті алушының ЭЦҚ арқылы куәландыруы (қол қоюы);</w:t>
      </w:r>
    </w:p>
    <w:p>
      <w:pPr>
        <w:spacing w:after="0"/>
        <w:ind w:left="0"/>
        <w:jc w:val="both"/>
      </w:pPr>
      <w:r>
        <w:rPr>
          <w:rFonts w:ascii="Times New Roman"/>
          <w:b w:val="false"/>
          <w:i w:val="false"/>
          <w:color w:val="000000"/>
          <w:sz w:val="28"/>
        </w:rPr>
        <w:t>
      10) 7-процесс – көрсетілетін қызметті берушінің агроөнеркәсіптік кешенінің салаларын басқарудың "e-Agriculture" бірыңғай автоматтандырылған жүйесі (бұдан әрі – ББАЖ АЖ) порталынан алынған көрсетілетін қызметті алушының өтінішін өңдеуі;</w:t>
      </w:r>
    </w:p>
    <w:p>
      <w:pPr>
        <w:spacing w:after="0"/>
        <w:ind w:left="0"/>
        <w:jc w:val="both"/>
      </w:pPr>
      <w:r>
        <w:rPr>
          <w:rFonts w:ascii="Times New Roman"/>
          <w:b w:val="false"/>
          <w:i w:val="false"/>
          <w:color w:val="000000"/>
          <w:sz w:val="28"/>
        </w:rPr>
        <w:t>
      11) 3-шарт – көрсетілетін қызметті берушінің қызмет көрсету үшін көрсетілетін қызметті алушы қоса берген, Стандартта көрсетілген құжаттардың сәйкестігін және негіздер бойынша тексеруі (өңдеу);</w:t>
      </w:r>
    </w:p>
    <w:p>
      <w:pPr>
        <w:spacing w:after="0"/>
        <w:ind w:left="0"/>
        <w:jc w:val="both"/>
      </w:pPr>
      <w:r>
        <w:rPr>
          <w:rFonts w:ascii="Times New Roman"/>
          <w:b w:val="false"/>
          <w:i w:val="false"/>
          <w:color w:val="000000"/>
          <w:sz w:val="28"/>
        </w:rPr>
        <w:t>
      12) 8-процесс – ББАЖ АЖ-да көрсетілетін қызметті алушының деректерінде бұзушылықтардың болуына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13) 9-процесс – көрсетілетін қызметті алушының ББАЖ АЖ-да қалыптастырылған қызмет нәтижесін алуы. Электрондық құжат көрсетілетін қызметті берушінің уәкілетті адамының ЭЦҚ-сын пайдалана отырып қалыптастырылады.</w:t>
      </w:r>
    </w:p>
    <w:p>
      <w:pPr>
        <w:spacing w:after="0"/>
        <w:ind w:left="0"/>
        <w:jc w:val="both"/>
      </w:pPr>
      <w:r>
        <w:rPr>
          <w:rFonts w:ascii="Times New Roman"/>
          <w:b w:val="false"/>
          <w:i w:val="false"/>
          <w:color w:val="000000"/>
          <w:sz w:val="28"/>
        </w:rPr>
        <w:t xml:space="preserve">
      Портал арқылы мемлекеттік қызметті берушінің қадамдық іс-қимылы мен шешімі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Start w:name="z156" w:id="131"/>
    <w:p>
      <w:pPr>
        <w:spacing w:after="0"/>
        <w:ind w:left="0"/>
        <w:jc w:val="both"/>
      </w:pPr>
      <w:r>
        <w:rPr>
          <w:rFonts w:ascii="Times New Roman"/>
          <w:b w:val="false"/>
          <w:i w:val="false"/>
          <w:color w:val="000000"/>
          <w:sz w:val="28"/>
        </w:rPr>
        <w:t xml:space="preserve">
      11. Мемлекеттік қызмет көрсету процесінде көрсетілетін қызметті берушінің құрылымдық бөлімшелерінің (қызметкерлерінің) рәсімдер (іс-қимылдар) реттілігін және мемлекеттік қызмет көрсету процесінде ақпараттық жүйелерді қолдану тәртібін толық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w:t>
            </w:r>
            <w:r>
              <w:br/>
            </w:r>
            <w:r>
              <w:rPr>
                <w:rFonts w:ascii="Times New Roman"/>
                <w:b w:val="false"/>
                <w:i w:val="false"/>
                <w:color w:val="000000"/>
                <w:sz w:val="20"/>
              </w:rPr>
              <w:t>кәсіпкерлік қызметті жүзеге</w:t>
            </w:r>
            <w:r>
              <w:br/>
            </w:r>
            <w:r>
              <w:rPr>
                <w:rFonts w:ascii="Times New Roman"/>
                <w:b w:val="false"/>
                <w:i w:val="false"/>
                <w:color w:val="000000"/>
                <w:sz w:val="20"/>
              </w:rPr>
              <w:t>асыратын жеке және заңды</w:t>
            </w:r>
            <w:r>
              <w:br/>
            </w:r>
            <w:r>
              <w:rPr>
                <w:rFonts w:ascii="Times New Roman"/>
                <w:b w:val="false"/>
                <w:i w:val="false"/>
                <w:color w:val="000000"/>
                <w:sz w:val="20"/>
              </w:rPr>
              <w:t>тұлғаларды аттестаттау"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регламетіне</w:t>
            </w:r>
            <w:r>
              <w:br/>
            </w:r>
            <w:r>
              <w:rPr>
                <w:rFonts w:ascii="Times New Roman"/>
                <w:b w:val="false"/>
                <w:i w:val="false"/>
                <w:color w:val="000000"/>
                <w:sz w:val="20"/>
              </w:rPr>
              <w:t>1-қосымша</w:t>
            </w:r>
          </w:p>
        </w:tc>
      </w:tr>
    </w:tbl>
    <w:bookmarkStart w:name="z158" w:id="132"/>
    <w:p>
      <w:pPr>
        <w:spacing w:after="0"/>
        <w:ind w:left="0"/>
        <w:jc w:val="left"/>
      </w:pPr>
      <w:r>
        <w:rPr>
          <w:rFonts w:ascii="Times New Roman"/>
          <w:b/>
          <w:i w:val="false"/>
          <w:color w:val="000000"/>
        </w:rPr>
        <w:t xml:space="preserve"> Уәкілетті органның атауы және оның байланыс деректері</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8"/>
        <w:gridCol w:w="1950"/>
        <w:gridCol w:w="9352"/>
      </w:tblGrid>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атауы</w:t>
            </w:r>
          </w:p>
        </w:tc>
        <w:tc>
          <w:tcPr>
            <w:tcW w:w="9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 әкімдігінің "Павлодар қаласының ветеринария бөлімі" мемлекеттік мекемесі</w:t>
            </w:r>
          </w:p>
        </w:tc>
        <w:tc>
          <w:tcPr>
            <w:tcW w:w="9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Қамзин көшесі, 352/1-үй,</w:t>
            </w:r>
            <w:r>
              <w:br/>
            </w:r>
            <w:r>
              <w:rPr>
                <w:rFonts w:ascii="Times New Roman"/>
                <w:b w:val="false"/>
                <w:i w:val="false"/>
                <w:color w:val="000000"/>
                <w:sz w:val="20"/>
              </w:rPr>
              <w:t>
email: vet_otdel.pvl@mail.ru</w:t>
            </w:r>
            <w:r>
              <w:br/>
            </w:r>
            <w:r>
              <w:rPr>
                <w:rFonts w:ascii="Times New Roman"/>
                <w:b w:val="false"/>
                <w:i w:val="false"/>
                <w:color w:val="000000"/>
                <w:sz w:val="20"/>
              </w:rPr>
              <w:t>
тел. 8 (7182) 577784</w:t>
            </w:r>
          </w:p>
        </w:tc>
      </w:tr>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 әкімдігінің "Екібастұз қаласының ветеринария бөлімі" мемлекеттік мекемесі</w:t>
            </w:r>
          </w:p>
        </w:tc>
        <w:tc>
          <w:tcPr>
            <w:tcW w:w="9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 Екібастұзға 50 жыл көшесі, 10-үй,</w:t>
            </w:r>
            <w:r>
              <w:br/>
            </w:r>
            <w:r>
              <w:rPr>
                <w:rFonts w:ascii="Times New Roman"/>
                <w:b w:val="false"/>
                <w:i w:val="false"/>
                <w:color w:val="000000"/>
                <w:sz w:val="20"/>
              </w:rPr>
              <w:t>
email: ekibastuz_n111@ mail.ru</w:t>
            </w:r>
            <w:r>
              <w:br/>
            </w:r>
            <w:r>
              <w:rPr>
                <w:rFonts w:ascii="Times New Roman"/>
                <w:b w:val="false"/>
                <w:i w:val="false"/>
                <w:color w:val="000000"/>
                <w:sz w:val="20"/>
              </w:rPr>
              <w:t>
тел. 8 (7187) 54239</w:t>
            </w:r>
          </w:p>
        </w:tc>
      </w:tr>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 әкімдігінің "Ақсу қаласының ветеринария бөлімі" мемлекеттік мекемесі</w:t>
            </w:r>
          </w:p>
        </w:tc>
        <w:tc>
          <w:tcPr>
            <w:tcW w:w="9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
 Ленин көшесі, 27-үй,</w:t>
            </w:r>
            <w:r>
              <w:br/>
            </w:r>
            <w:r>
              <w:rPr>
                <w:rFonts w:ascii="Times New Roman"/>
                <w:b w:val="false"/>
                <w:i w:val="false"/>
                <w:color w:val="000000"/>
                <w:sz w:val="20"/>
              </w:rPr>
              <w:t>
email: VetotdelAksu@mail.ru</w:t>
            </w:r>
            <w:r>
              <w:br/>
            </w:r>
            <w:r>
              <w:rPr>
                <w:rFonts w:ascii="Times New Roman"/>
                <w:b w:val="false"/>
                <w:i w:val="false"/>
                <w:color w:val="000000"/>
                <w:sz w:val="20"/>
              </w:rPr>
              <w:t>
тел. 8 (71837) 33141</w:t>
            </w:r>
          </w:p>
        </w:tc>
      </w:tr>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 әкімдігінің "Ақтоғай ауданының ветеринария бөлімі" мемлекеттік мекемесі</w:t>
            </w:r>
          </w:p>
        </w:tc>
        <w:tc>
          <w:tcPr>
            <w:tcW w:w="9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ауылы,</w:t>
            </w:r>
            <w:r>
              <w:br/>
            </w:r>
            <w:r>
              <w:rPr>
                <w:rFonts w:ascii="Times New Roman"/>
                <w:b w:val="false"/>
                <w:i w:val="false"/>
                <w:color w:val="000000"/>
                <w:sz w:val="20"/>
              </w:rPr>
              <w:t>
Авин көшесі, 97-үй,</w:t>
            </w:r>
            <w:r>
              <w:br/>
            </w:r>
            <w:r>
              <w:rPr>
                <w:rFonts w:ascii="Times New Roman"/>
                <w:b w:val="false"/>
                <w:i w:val="false"/>
                <w:color w:val="000000"/>
                <w:sz w:val="20"/>
              </w:rPr>
              <w:t>
email: vetotdel.aktogai@mail.ru,</w:t>
            </w:r>
            <w:r>
              <w:br/>
            </w:r>
            <w:r>
              <w:rPr>
                <w:rFonts w:ascii="Times New Roman"/>
                <w:b w:val="false"/>
                <w:i w:val="false"/>
                <w:color w:val="000000"/>
                <w:sz w:val="20"/>
              </w:rPr>
              <w:t>
тел. 8 (71841) 22200</w:t>
            </w:r>
          </w:p>
        </w:tc>
      </w:tr>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 әкімдігінің "Баянауыл ауданының ветеринария бөлімі" мемлекеттік мекемесі</w:t>
            </w:r>
          </w:p>
        </w:tc>
        <w:tc>
          <w:tcPr>
            <w:tcW w:w="9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ауылы,</w:t>
            </w:r>
            <w:r>
              <w:br/>
            </w:r>
            <w:r>
              <w:rPr>
                <w:rFonts w:ascii="Times New Roman"/>
                <w:b w:val="false"/>
                <w:i w:val="false"/>
                <w:color w:val="000000"/>
                <w:sz w:val="20"/>
              </w:rPr>
              <w:t>
Марғұлан көшесі, 1-үй,</w:t>
            </w:r>
            <w:r>
              <w:br/>
            </w:r>
            <w:r>
              <w:rPr>
                <w:rFonts w:ascii="Times New Roman"/>
                <w:b w:val="false"/>
                <w:i w:val="false"/>
                <w:color w:val="000000"/>
                <w:sz w:val="20"/>
              </w:rPr>
              <w:t>
email: bayanvetsluba@mail.ru</w:t>
            </w:r>
            <w:r>
              <w:br/>
            </w:r>
            <w:r>
              <w:rPr>
                <w:rFonts w:ascii="Times New Roman"/>
                <w:b w:val="false"/>
                <w:i w:val="false"/>
                <w:color w:val="000000"/>
                <w:sz w:val="20"/>
              </w:rPr>
              <w:t>
тел.8 (71840) 92357</w:t>
            </w:r>
          </w:p>
        </w:tc>
      </w:tr>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 әкімдігінің "Железин ауданының ветеринария бөлімі" мемлекеттік мекемесі</w:t>
            </w:r>
          </w:p>
        </w:tc>
        <w:tc>
          <w:tcPr>
            <w:tcW w:w="9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Железинка ауылы, Чкалов көшесі, 21-үй,</w:t>
            </w:r>
            <w:r>
              <w:br/>
            </w:r>
            <w:r>
              <w:rPr>
                <w:rFonts w:ascii="Times New Roman"/>
                <w:b w:val="false"/>
                <w:i w:val="false"/>
                <w:color w:val="000000"/>
                <w:sz w:val="20"/>
              </w:rPr>
              <w:t>
emai: vetotdel.zhel@mail.ru</w:t>
            </w:r>
            <w:r>
              <w:br/>
            </w:r>
            <w:r>
              <w:rPr>
                <w:rFonts w:ascii="Times New Roman"/>
                <w:b w:val="false"/>
                <w:i w:val="false"/>
                <w:color w:val="000000"/>
                <w:sz w:val="20"/>
              </w:rPr>
              <w:t>
тел 8 (71831) 21911</w:t>
            </w:r>
          </w:p>
        </w:tc>
      </w:tr>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 әкімдігінің "Ертіс ауданының ветеринария бөлімі" мемлекеттік мекемесі</w:t>
            </w:r>
          </w:p>
        </w:tc>
        <w:tc>
          <w:tcPr>
            <w:tcW w:w="9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ауылы, Бөгенбай көшесі, 97-үй,</w:t>
            </w:r>
            <w:r>
              <w:br/>
            </w:r>
            <w:r>
              <w:rPr>
                <w:rFonts w:ascii="Times New Roman"/>
                <w:b w:val="false"/>
                <w:i w:val="false"/>
                <w:color w:val="000000"/>
                <w:sz w:val="20"/>
              </w:rPr>
              <w:t>
email: vetirt@mail.ru</w:t>
            </w:r>
            <w:r>
              <w:br/>
            </w:r>
            <w:r>
              <w:rPr>
                <w:rFonts w:ascii="Times New Roman"/>
                <w:b w:val="false"/>
                <w:i w:val="false"/>
                <w:color w:val="000000"/>
                <w:sz w:val="20"/>
              </w:rPr>
              <w:t>
тел.8 (71832) 21138</w:t>
            </w:r>
          </w:p>
        </w:tc>
      </w:tr>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Качиры ауданы әкімдігінің "Качиры ауданының ветеринария бөлімі" мемлекеттік мекемесі</w:t>
            </w:r>
          </w:p>
        </w:tc>
        <w:tc>
          <w:tcPr>
            <w:tcW w:w="9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Тереңккөл ауылы,</w:t>
            </w:r>
            <w:r>
              <w:br/>
            </w:r>
            <w:r>
              <w:rPr>
                <w:rFonts w:ascii="Times New Roman"/>
                <w:b w:val="false"/>
                <w:i w:val="false"/>
                <w:color w:val="000000"/>
                <w:sz w:val="20"/>
              </w:rPr>
              <w:t>
Байтұрсынов көшесі, 236-үй,</w:t>
            </w:r>
            <w:r>
              <w:br/>
            </w:r>
            <w:r>
              <w:rPr>
                <w:rFonts w:ascii="Times New Roman"/>
                <w:b w:val="false"/>
                <w:i w:val="false"/>
                <w:color w:val="000000"/>
                <w:sz w:val="20"/>
              </w:rPr>
              <w:t>
email: Kach_vetotdel@mail.ru</w:t>
            </w:r>
            <w:r>
              <w:br/>
            </w:r>
            <w:r>
              <w:rPr>
                <w:rFonts w:ascii="Times New Roman"/>
                <w:b w:val="false"/>
                <w:i w:val="false"/>
                <w:color w:val="000000"/>
                <w:sz w:val="20"/>
              </w:rPr>
              <w:t>
тел. 8 (71833) 24329</w:t>
            </w:r>
          </w:p>
        </w:tc>
      </w:tr>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 әкімдігінің "Лебяжі ауданының ветеринария бөлімі" мемлекеттік мекемесі</w:t>
            </w:r>
          </w:p>
        </w:tc>
        <w:tc>
          <w:tcPr>
            <w:tcW w:w="9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ауылы, Баймолдин көшесі, 4-үй,</w:t>
            </w:r>
            <w:r>
              <w:br/>
            </w:r>
            <w:r>
              <w:rPr>
                <w:rFonts w:ascii="Times New Roman"/>
                <w:b w:val="false"/>
                <w:i w:val="false"/>
                <w:color w:val="000000"/>
                <w:sz w:val="20"/>
              </w:rPr>
              <w:t>
emai: vetotdel2010@mail.ru</w:t>
            </w:r>
            <w:r>
              <w:br/>
            </w:r>
            <w:r>
              <w:rPr>
                <w:rFonts w:ascii="Times New Roman"/>
                <w:b w:val="false"/>
                <w:i w:val="false"/>
                <w:color w:val="000000"/>
                <w:sz w:val="20"/>
              </w:rPr>
              <w:t>
8 (71839) 21503</w:t>
            </w:r>
          </w:p>
        </w:tc>
      </w:tr>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 әкімдігінің "Май ауданының ветеринария бөлімі" мемлекеттік мекемесі</w:t>
            </w:r>
          </w:p>
        </w:tc>
        <w:tc>
          <w:tcPr>
            <w:tcW w:w="9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ауылы, Ветпоселок</w:t>
            </w:r>
            <w:r>
              <w:br/>
            </w:r>
            <w:r>
              <w:rPr>
                <w:rFonts w:ascii="Times New Roman"/>
                <w:b w:val="false"/>
                <w:i w:val="false"/>
                <w:color w:val="000000"/>
                <w:sz w:val="20"/>
              </w:rPr>
              <w:t>
email: Mayskiy.veterinariya@mail.ru</w:t>
            </w:r>
            <w:r>
              <w:br/>
            </w:r>
            <w:r>
              <w:rPr>
                <w:rFonts w:ascii="Times New Roman"/>
                <w:b w:val="false"/>
                <w:i w:val="false"/>
                <w:color w:val="000000"/>
                <w:sz w:val="20"/>
              </w:rPr>
              <w:t>
тел 8 (71838) 91390</w:t>
            </w:r>
          </w:p>
        </w:tc>
      </w:tr>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 әкімдігінің "Павлодар ауданының ветеринария бөлімі" мемлекеттік мекемесі</w:t>
            </w:r>
          </w:p>
        </w:tc>
        <w:tc>
          <w:tcPr>
            <w:tcW w:w="9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Толстой көшесі, 3-үй,</w:t>
            </w:r>
            <w:r>
              <w:br/>
            </w:r>
            <w:r>
              <w:rPr>
                <w:rFonts w:ascii="Times New Roman"/>
                <w:b w:val="false"/>
                <w:i w:val="false"/>
                <w:color w:val="000000"/>
                <w:sz w:val="20"/>
              </w:rPr>
              <w:t xml:space="preserve">
email: Vet_otdel.pvl@mail.ru </w:t>
            </w:r>
            <w:r>
              <w:br/>
            </w:r>
            <w:r>
              <w:rPr>
                <w:rFonts w:ascii="Times New Roman"/>
                <w:b w:val="false"/>
                <w:i w:val="false"/>
                <w:color w:val="000000"/>
                <w:sz w:val="20"/>
              </w:rPr>
              <w:t>
тел. 8 (7182) 657179</w:t>
            </w:r>
          </w:p>
        </w:tc>
      </w:tr>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 әкімдігінің "Успен ауданының ветеринария бөлімі" мемлекеттік мекемесі</w:t>
            </w:r>
          </w:p>
        </w:tc>
        <w:tc>
          <w:tcPr>
            <w:tcW w:w="9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Успенка ауылы, Терешкова көшесі, 28-үй,</w:t>
            </w:r>
            <w:r>
              <w:br/>
            </w:r>
            <w:r>
              <w:rPr>
                <w:rFonts w:ascii="Times New Roman"/>
                <w:b w:val="false"/>
                <w:i w:val="false"/>
                <w:color w:val="000000"/>
                <w:sz w:val="20"/>
              </w:rPr>
              <w:t>
email: usp_veterynarya@mail.ru</w:t>
            </w:r>
            <w:r>
              <w:br/>
            </w:r>
            <w:r>
              <w:rPr>
                <w:rFonts w:ascii="Times New Roman"/>
                <w:b w:val="false"/>
                <w:i w:val="false"/>
                <w:color w:val="000000"/>
                <w:sz w:val="20"/>
              </w:rPr>
              <w:t>
тел. 8 (71834) 92193</w:t>
            </w:r>
          </w:p>
        </w:tc>
      </w:tr>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 әкімдігінің "Шарбақты ауданының ветеринария бөлімі" мемлекеттік мекемесі</w:t>
            </w:r>
          </w:p>
        </w:tc>
        <w:tc>
          <w:tcPr>
            <w:tcW w:w="9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Веткомплекс, 8/2-үй,</w:t>
            </w:r>
            <w:r>
              <w:br/>
            </w:r>
            <w:r>
              <w:rPr>
                <w:rFonts w:ascii="Times New Roman"/>
                <w:b w:val="false"/>
                <w:i w:val="false"/>
                <w:color w:val="000000"/>
                <w:sz w:val="20"/>
              </w:rPr>
              <w:t>
emai: otdel_veterinariya@mail.ru</w:t>
            </w:r>
            <w:r>
              <w:br/>
            </w:r>
            <w:r>
              <w:rPr>
                <w:rFonts w:ascii="Times New Roman"/>
                <w:b w:val="false"/>
                <w:i w:val="false"/>
                <w:color w:val="000000"/>
                <w:sz w:val="20"/>
              </w:rPr>
              <w:t>
тел. 8 (71836) 23509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w:t>
            </w:r>
            <w:r>
              <w:br/>
            </w:r>
            <w:r>
              <w:rPr>
                <w:rFonts w:ascii="Times New Roman"/>
                <w:b w:val="false"/>
                <w:i w:val="false"/>
                <w:color w:val="000000"/>
                <w:sz w:val="20"/>
              </w:rPr>
              <w:t>кәсіпкерлік қызметті жүзеге</w:t>
            </w:r>
            <w:r>
              <w:br/>
            </w:r>
            <w:r>
              <w:rPr>
                <w:rFonts w:ascii="Times New Roman"/>
                <w:b w:val="false"/>
                <w:i w:val="false"/>
                <w:color w:val="000000"/>
                <w:sz w:val="20"/>
              </w:rPr>
              <w:t>асыратын жеке және заңды</w:t>
            </w:r>
            <w:r>
              <w:br/>
            </w:r>
            <w:r>
              <w:rPr>
                <w:rFonts w:ascii="Times New Roman"/>
                <w:b w:val="false"/>
                <w:i w:val="false"/>
                <w:color w:val="000000"/>
                <w:sz w:val="20"/>
              </w:rPr>
              <w:t>тұлғаларды аттестаттау"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регламетіне</w:t>
            </w:r>
            <w:r>
              <w:br/>
            </w:r>
            <w:r>
              <w:rPr>
                <w:rFonts w:ascii="Times New Roman"/>
                <w:b w:val="false"/>
                <w:i w:val="false"/>
                <w:color w:val="000000"/>
                <w:sz w:val="20"/>
              </w:rPr>
              <w:t>2-қосымша</w:t>
            </w:r>
          </w:p>
        </w:tc>
      </w:tr>
    </w:tbl>
    <w:bookmarkStart w:name="z160" w:id="133"/>
    <w:p>
      <w:pPr>
        <w:spacing w:after="0"/>
        <w:ind w:left="0"/>
        <w:jc w:val="left"/>
      </w:pPr>
      <w:r>
        <w:rPr>
          <w:rFonts w:ascii="Times New Roman"/>
          <w:b/>
          <w:i w:val="false"/>
          <w:color w:val="000000"/>
        </w:rPr>
        <w:t xml:space="preserve">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9"/>
        <w:gridCol w:w="1669"/>
        <w:gridCol w:w="3615"/>
        <w:gridCol w:w="1490"/>
        <w:gridCol w:w="1491"/>
        <w:gridCol w:w="1934"/>
        <w:gridCol w:w="1492"/>
      </w:tblGrid>
      <w:tr>
        <w:trPr>
          <w:trHeight w:val="30" w:hRule="atLeast"/>
        </w:trPr>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ағымының) №</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атауы</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кеңсесі</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комиссиясы</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кеңсесі</w:t>
            </w:r>
          </w:p>
        </w:tc>
      </w:tr>
      <w:tr>
        <w:trPr>
          <w:trHeight w:val="30" w:hRule="atLeast"/>
        </w:trPr>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(процестін, рәсімнің операцияның) атауы және сипаттамасы</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қабылдауды және оларды тіркеуді жүзеге асырады</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орындаушыны анықтайды</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құжаттардың толықтығын тексереді, комиссияға қарау үшін жібереді</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Аттестаттау жүргізеді</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мемлекеттік қызмет нәтижесін береді</w:t>
            </w:r>
          </w:p>
        </w:tc>
      </w:tr>
      <w:tr>
        <w:trPr>
          <w:trHeight w:val="30" w:hRule="atLeast"/>
        </w:trPr>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(мәліметтер, құжаттар, ұйымдастыру-өкімдік шешім)</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құжаттарды қабылдаған күні мен уақыты, құжатты қабылдаған жауапты тұлғаның А.Ж.Ә (болған жағдайда) көрсетілген тіркеу туралы өтініштің көшірмесін береді</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қояды</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Аттестаттау парағына қол қою үшін аттестаттау парағын комиссияға береді</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Аттестаттау парағын беру үшін кеңсеге жолдайды</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мемлекеттік қызмет нәтижесін береді</w:t>
            </w:r>
          </w:p>
        </w:tc>
      </w:tr>
      <w:tr>
        <w:trPr>
          <w:trHeight w:val="30" w:hRule="atLeast"/>
        </w:trPr>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минуттан аспайды</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минуттан аспайды</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минуттан аспайды</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Аттестаттау кестесіне сәйкес 1 (бір) жұмыс күнінен аспайды)</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w:t>
            </w:r>
            <w:r>
              <w:br/>
            </w:r>
            <w:r>
              <w:rPr>
                <w:rFonts w:ascii="Times New Roman"/>
                <w:b w:val="false"/>
                <w:i w:val="false"/>
                <w:color w:val="000000"/>
                <w:sz w:val="20"/>
              </w:rPr>
              <w:t>кәсіпкерлік қызметті жүзеге</w:t>
            </w:r>
            <w:r>
              <w:br/>
            </w:r>
            <w:r>
              <w:rPr>
                <w:rFonts w:ascii="Times New Roman"/>
                <w:b w:val="false"/>
                <w:i w:val="false"/>
                <w:color w:val="000000"/>
                <w:sz w:val="20"/>
              </w:rPr>
              <w:t>асыратын жеке және заңды</w:t>
            </w:r>
            <w:r>
              <w:br/>
            </w:r>
            <w:r>
              <w:rPr>
                <w:rFonts w:ascii="Times New Roman"/>
                <w:b w:val="false"/>
                <w:i w:val="false"/>
                <w:color w:val="000000"/>
                <w:sz w:val="20"/>
              </w:rPr>
              <w:t>тұлғаларды аттестаттау"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регламетіне</w:t>
            </w:r>
            <w:r>
              <w:br/>
            </w:r>
            <w:r>
              <w:rPr>
                <w:rFonts w:ascii="Times New Roman"/>
                <w:b w:val="false"/>
                <w:i w:val="false"/>
                <w:color w:val="000000"/>
                <w:sz w:val="20"/>
              </w:rPr>
              <w:t>3-қосымша</w:t>
            </w:r>
          </w:p>
        </w:tc>
      </w:tr>
    </w:tbl>
    <w:bookmarkStart w:name="z162" w:id="134"/>
    <w:p>
      <w:pPr>
        <w:spacing w:after="0"/>
        <w:ind w:left="0"/>
        <w:jc w:val="left"/>
      </w:pPr>
      <w:r>
        <w:rPr>
          <w:rFonts w:ascii="Times New Roman"/>
          <w:b/>
          <w:i w:val="false"/>
          <w:color w:val="000000"/>
        </w:rPr>
        <w:t xml:space="preserve"> Портал арқылы мемлекеттік қызмет көрсету кезіндегі</w:t>
      </w:r>
      <w:r>
        <w:br/>
      </w:r>
      <w:r>
        <w:rPr>
          <w:rFonts w:ascii="Times New Roman"/>
          <w:b/>
          <w:i w:val="false"/>
          <w:color w:val="000000"/>
        </w:rPr>
        <w:t xml:space="preserve">функционалдық өзара іс-қимыл диаграммасы </w:t>
      </w:r>
    </w:p>
    <w:bookmarkEnd w:id="134"/>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203700"/>
                    </a:xfrm>
                    <a:prstGeom prst="rect">
                      <a:avLst/>
                    </a:prstGeom>
                  </pic:spPr>
                </pic:pic>
              </a:graphicData>
            </a:graphic>
          </wp:inline>
        </w:drawing>
      </w:r>
    </w:p>
    <w:p>
      <w:pPr>
        <w:spacing w:after="0"/>
        <w:ind w:left="0"/>
        <w:jc w:val="left"/>
      </w:pPr>
      <w:r>
        <w:br/>
      </w:r>
    </w:p>
    <w:bookmarkStart w:name="z163" w:id="135"/>
    <w:p>
      <w:pPr>
        <w:spacing w:after="0"/>
        <w:ind w:left="0"/>
        <w:jc w:val="left"/>
      </w:pPr>
      <w:r>
        <w:rPr>
          <w:rFonts w:ascii="Times New Roman"/>
          <w:b/>
          <w:i w:val="false"/>
          <w:color w:val="000000"/>
        </w:rPr>
        <w:t xml:space="preserve"> Шартты белгілер </w:t>
      </w:r>
    </w:p>
    <w:bookmarkEnd w:id="135"/>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511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w:t>
            </w:r>
            <w:r>
              <w:br/>
            </w:r>
            <w:r>
              <w:rPr>
                <w:rFonts w:ascii="Times New Roman"/>
                <w:b w:val="false"/>
                <w:i w:val="false"/>
                <w:color w:val="000000"/>
                <w:sz w:val="20"/>
              </w:rPr>
              <w:t>кәсіпкерлік қызметті жүзеге</w:t>
            </w:r>
            <w:r>
              <w:br/>
            </w:r>
            <w:r>
              <w:rPr>
                <w:rFonts w:ascii="Times New Roman"/>
                <w:b w:val="false"/>
                <w:i w:val="false"/>
                <w:color w:val="000000"/>
                <w:sz w:val="20"/>
              </w:rPr>
              <w:t>асыратын жеке және заңды</w:t>
            </w:r>
            <w:r>
              <w:br/>
            </w:r>
            <w:r>
              <w:rPr>
                <w:rFonts w:ascii="Times New Roman"/>
                <w:b w:val="false"/>
                <w:i w:val="false"/>
                <w:color w:val="000000"/>
                <w:sz w:val="20"/>
              </w:rPr>
              <w:t>тұлғаларды аттестаттау"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регламетіне</w:t>
            </w:r>
            <w:r>
              <w:br/>
            </w:r>
            <w:r>
              <w:rPr>
                <w:rFonts w:ascii="Times New Roman"/>
                <w:b w:val="false"/>
                <w:i w:val="false"/>
                <w:color w:val="000000"/>
                <w:sz w:val="20"/>
              </w:rPr>
              <w:t>4-қосымша</w:t>
            </w:r>
          </w:p>
        </w:tc>
      </w:tr>
    </w:tbl>
    <w:bookmarkStart w:name="z165" w:id="136"/>
    <w:p>
      <w:pPr>
        <w:spacing w:after="0"/>
        <w:ind w:left="0"/>
        <w:jc w:val="left"/>
      </w:pPr>
      <w:r>
        <w:rPr>
          <w:rFonts w:ascii="Times New Roman"/>
          <w:b/>
          <w:i w:val="false"/>
          <w:color w:val="000000"/>
        </w:rPr>
        <w:t xml:space="preserve"> "Ветеринария саласында кәсіпкерлік қызметті жүзеге асыратын</w:t>
      </w:r>
      <w:r>
        <w:br/>
      </w:r>
      <w:r>
        <w:rPr>
          <w:rFonts w:ascii="Times New Roman"/>
          <w:b/>
          <w:i w:val="false"/>
          <w:color w:val="000000"/>
        </w:rPr>
        <w:t>жеке және заңды тұлғаларды аттестаттау" мемлекеттік</w:t>
      </w:r>
      <w:r>
        <w:br/>
      </w:r>
      <w:r>
        <w:rPr>
          <w:rFonts w:ascii="Times New Roman"/>
          <w:b/>
          <w:i w:val="false"/>
          <w:color w:val="000000"/>
        </w:rPr>
        <w:t xml:space="preserve">көрсетілетін қызметтің бизнес-процестерінің анықтамалығы </w:t>
      </w:r>
    </w:p>
    <w:bookmarkEnd w:id="136"/>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114800"/>
                    </a:xfrm>
                    <a:prstGeom prst="rect">
                      <a:avLst/>
                    </a:prstGeom>
                  </pic:spPr>
                </pic:pic>
              </a:graphicData>
            </a:graphic>
          </wp:inline>
        </w:drawing>
      </w:r>
    </w:p>
    <w:p>
      <w:pPr>
        <w:spacing w:after="0"/>
        <w:ind w:left="0"/>
        <w:jc w:val="left"/>
      </w:pPr>
      <w:r>
        <w:br/>
      </w:r>
    </w:p>
    <w:bookmarkStart w:name="z166" w:id="137"/>
    <w:p>
      <w:pPr>
        <w:spacing w:after="0"/>
        <w:ind w:left="0"/>
        <w:jc w:val="left"/>
      </w:pPr>
      <w:r>
        <w:rPr>
          <w:rFonts w:ascii="Times New Roman"/>
          <w:b/>
          <w:i w:val="false"/>
          <w:color w:val="000000"/>
        </w:rPr>
        <w:t xml:space="preserve"> Шартты белгілер</w:t>
      </w:r>
    </w:p>
    <w:bookmarkEnd w:id="137"/>
    <w:p>
      <w:pPr>
        <w:spacing w:after="0"/>
        <w:ind w:left="0"/>
        <w:jc w:val="left"/>
      </w:pPr>
      <w:r>
        <w:br/>
      </w:r>
    </w:p>
    <w:p>
      <w:pPr>
        <w:spacing w:after="0"/>
        <w:ind w:left="0"/>
        <w:jc w:val="both"/>
      </w:pPr>
      <w:r>
        <w:drawing>
          <wp:inline distT="0" distB="0" distL="0" distR="0">
            <wp:extent cx="78105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89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header.xml" Type="http://schemas.openxmlformats.org/officeDocument/2006/relationships/header" Id="rId2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