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abf63" w14:textId="83abf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28 шілдедегі "Әлеуметтік-еңбек саласындағы мемлекеттік көрсетілетін қызметтер регламенттерін бекіту туралы" № 222/8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26 ақпандағы № 82/3 қаулысы. Павлодар облысының Әділет департаментінде 2016 жылғы 01 сәуірде № 5032 болып тіркелді. Күші жойылды - Павлодар облысы әкімдігінің 2020 жылғы 28 желтоқсандағы № 290/5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28.12.2020 № 290/5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28 шілдедегі "Әлеуметтік-еңбек саласындағы мемлекеттік көрсетілетін қызметтер регламенттерін бекіту туралы" № 222/8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4699 болып тіркелген, 2015 жылғы 25 қыркүйекте "Регион.kz" газетінде жарияланған) келесі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көрсетілген қаулымен бекітілген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0"/>
    <w:p>
      <w:pPr>
        <w:spacing w:after="0"/>
        <w:ind w:left="0"/>
        <w:jc w:val="both"/>
      </w:pPr>
      <w:r>
        <w:rPr>
          <w:rFonts w:ascii="Times New Roman"/>
          <w:b w:val="false"/>
          <w:i w:val="false"/>
          <w:color w:val="000000"/>
          <w:sz w:val="28"/>
        </w:rPr>
        <w:t>
      көрсетілген қаулымен бекітілген: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"Адамдарға жұмыспен</w:t>
      </w:r>
      <w:r>
        <w:rPr>
          <w:rFonts w:ascii="Times New Roman"/>
          <w:b w:val="false"/>
          <w:i w:val="false"/>
          <w:color w:val="000000"/>
          <w:sz w:val="28"/>
        </w:rPr>
        <w:t xml:space="preserve"> қамтуға жәрдемдесудің белсенді нысандарына қатысуға жолдамалар беру";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"Шетелдік қызметкерге</w:t>
      </w:r>
      <w:r>
        <w:rPr>
          <w:rFonts w:ascii="Times New Roman"/>
          <w:b w:val="false"/>
          <w:i w:val="false"/>
          <w:color w:val="000000"/>
          <w:sz w:val="28"/>
        </w:rPr>
        <w:t xml:space="preserve">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"Жергілікті өкілді</w:t>
      </w:r>
      <w:r>
        <w:rPr>
          <w:rFonts w:ascii="Times New Roman"/>
          <w:b w:val="false"/>
          <w:i w:val="false"/>
          <w:color w:val="000000"/>
          <w:sz w:val="28"/>
        </w:rPr>
        <w:t xml:space="preserve"> органдардың шешімдері бойынша мұқтаж азаматтардың жекелеген санаттарына әлеуметтік көмек тағайындау";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"Мүгедектерге протездік-ортопедиялық</w:t>
      </w:r>
      <w:r>
        <w:rPr>
          <w:rFonts w:ascii="Times New Roman"/>
          <w:b w:val="false"/>
          <w:i w:val="false"/>
          <w:color w:val="000000"/>
          <w:sz w:val="28"/>
        </w:rPr>
        <w:t xml:space="preserve"> көмек ұсыну үшін оларға құжаттарды ресімдеу";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"Мүгедектерді сурдо-тифлотехникалық</w:t>
      </w:r>
      <w:r>
        <w:rPr>
          <w:rFonts w:ascii="Times New Roman"/>
          <w:b w:val="false"/>
          <w:i w:val="false"/>
          <w:color w:val="000000"/>
          <w:sz w:val="28"/>
        </w:rPr>
        <w:t xml:space="preserve"> және міндетті гигиеналық құралдармен қамтамасыз 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"Жүріп-тұруы қиын</w:t>
      </w:r>
      <w:r>
        <w:rPr>
          <w:rFonts w:ascii="Times New Roman"/>
          <w:b w:val="false"/>
          <w:i w:val="false"/>
          <w:color w:val="000000"/>
          <w:sz w:val="28"/>
        </w:rPr>
        <w:t xml:space="preserve">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"Мүгедектерге кресло-арбалар беру"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"Мүгедектерді санаторий-курорттық</w:t>
      </w:r>
      <w:r>
        <w:rPr>
          <w:rFonts w:ascii="Times New Roman"/>
          <w:b w:val="false"/>
          <w:i w:val="false"/>
          <w:color w:val="000000"/>
          <w:sz w:val="28"/>
        </w:rPr>
        <w:t xml:space="preserve"> емдеумен қамтамасыз 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"Үйде күтім көрсету</w:t>
      </w:r>
      <w:r>
        <w:rPr>
          <w:rFonts w:ascii="Times New Roman"/>
          <w:b w:val="false"/>
          <w:i w:val="false"/>
          <w:color w:val="000000"/>
          <w:sz w:val="28"/>
        </w:rPr>
        <w:t xml:space="preserve"> жағдайында арнаулы әлеуметтік қызмет көрсетуге құжаттар ресімдеу";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"Медициналық-әлеуметтік мекемелерде</w:t>
      </w:r>
      <w:r>
        <w:rPr>
          <w:rFonts w:ascii="Times New Roman"/>
          <w:b w:val="false"/>
          <w:i w:val="false"/>
          <w:color w:val="000000"/>
          <w:sz w:val="28"/>
        </w:rPr>
        <w:t xml:space="preserve"> (ұйымдарда) арнаулы әлеуметтік қызмет көрсетуге құжаттар ресімдеу" мемлекеттік көрсетілетін қызмет регламенттерінің барлық мәтіні бойынша "Халыққа қызмет көрсету орталығымен" деген сөздер "Азаматтарға арналған үкімет" мемлекеттік корпорациясымен" деген сөздермен ауыстырылсын.</w:t>
      </w:r>
    </w:p>
    <w:bookmarkStart w:name="z22" w:id="11"/>
    <w:p>
      <w:pPr>
        <w:spacing w:after="0"/>
        <w:ind w:left="0"/>
        <w:jc w:val="both"/>
      </w:pPr>
      <w:r>
        <w:rPr>
          <w:rFonts w:ascii="Times New Roman"/>
          <w:b w:val="false"/>
          <w:i w:val="false"/>
          <w:color w:val="000000"/>
          <w:sz w:val="28"/>
        </w:rPr>
        <w:t>
      2. "Павлодар облысының жұмыспен қамтуды үйлестіру және әлеуметтік бағдарламалар басқармасы" мемлекеттік мекемесі заңнамамен белгіленген тәртіпте:</w:t>
      </w:r>
    </w:p>
    <w:bookmarkEnd w:id="11"/>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23" w:id="12"/>
    <w:p>
      <w:pPr>
        <w:spacing w:after="0"/>
        <w:ind w:left="0"/>
        <w:jc w:val="both"/>
      </w:pPr>
      <w:r>
        <w:rPr>
          <w:rFonts w:ascii="Times New Roman"/>
          <w:b w:val="false"/>
          <w:i w:val="false"/>
          <w:color w:val="000000"/>
          <w:sz w:val="28"/>
        </w:rPr>
        <w:t>
      3. Осы қаулының орындалуын бақылау облыс әкімінің орынбасары Ғ.Қ. Сәдібековке жүктелсін.</w:t>
      </w:r>
    </w:p>
    <w:bookmarkEnd w:id="12"/>
    <w:bookmarkStart w:name="z24" w:id="13"/>
    <w:p>
      <w:pPr>
        <w:spacing w:after="0"/>
        <w:ind w:left="0"/>
        <w:jc w:val="both"/>
      </w:pPr>
      <w:r>
        <w:rPr>
          <w:rFonts w:ascii="Times New Roman"/>
          <w:b w:val="false"/>
          <w:i w:val="false"/>
          <w:color w:val="000000"/>
          <w:sz w:val="28"/>
        </w:rPr>
        <w:t>
      4. Осы қаулы алғаш ресми жарияланған күнінен кейін он күнтізбелік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6" w:id="14"/>
    <w:p>
      <w:pPr>
        <w:spacing w:after="0"/>
        <w:ind w:left="0"/>
        <w:jc w:val="left"/>
      </w:pPr>
      <w:r>
        <w:rPr>
          <w:rFonts w:ascii="Times New Roman"/>
          <w:b/>
          <w:i w:val="false"/>
          <w:color w:val="000000"/>
        </w:rPr>
        <w:t xml:space="preserve"> "Оралман мәртебесін беру" мемлекеттік</w:t>
      </w:r>
      <w:r>
        <w:br/>
      </w:r>
      <w:r>
        <w:rPr>
          <w:rFonts w:ascii="Times New Roman"/>
          <w:b/>
          <w:i w:val="false"/>
          <w:color w:val="000000"/>
        </w:rPr>
        <w:t>көрсетілетін қызмет регламенті</w:t>
      </w:r>
    </w:p>
    <w:bookmarkEnd w:id="14"/>
    <w:bookmarkStart w:name="z27" w:id="15"/>
    <w:p>
      <w:pPr>
        <w:spacing w:after="0"/>
        <w:ind w:left="0"/>
        <w:jc w:val="left"/>
      </w:pPr>
      <w:r>
        <w:rPr>
          <w:rFonts w:ascii="Times New Roman"/>
          <w:b/>
          <w:i w:val="false"/>
          <w:color w:val="000000"/>
        </w:rPr>
        <w:t xml:space="preserve"> 1. Жалпы ережелер</w:t>
      </w:r>
    </w:p>
    <w:bookmarkEnd w:id="15"/>
    <w:bookmarkStart w:name="z28" w:id="16"/>
    <w:p>
      <w:pPr>
        <w:spacing w:after="0"/>
        <w:ind w:left="0"/>
        <w:jc w:val="both"/>
      </w:pPr>
      <w:r>
        <w:rPr>
          <w:rFonts w:ascii="Times New Roman"/>
          <w:b w:val="false"/>
          <w:i w:val="false"/>
          <w:color w:val="000000"/>
          <w:sz w:val="28"/>
        </w:rPr>
        <w:t>
      1. "Оралман мәртебесін беру" мемлекеттік көрсетілетін қызметін (бұдан әрі - мемлекеттік көрсетілетін қызмет) "Павлодар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29" w:id="17"/>
    <w:p>
      <w:pPr>
        <w:spacing w:after="0"/>
        <w:ind w:left="0"/>
        <w:jc w:val="both"/>
      </w:pPr>
      <w:r>
        <w:rPr>
          <w:rFonts w:ascii="Times New Roman"/>
          <w:b w:val="false"/>
          <w:i w:val="false"/>
          <w:color w:val="000000"/>
          <w:sz w:val="28"/>
        </w:rPr>
        <w:t>
      2. Мемлекеттік қызметті көрсету нысаны: қағаз түрінде.</w:t>
      </w:r>
    </w:p>
    <w:bookmarkEnd w:id="17"/>
    <w:bookmarkStart w:name="z30" w:id="18"/>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1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1" w:id="1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
    <w:bookmarkStart w:name="z32" w:id="2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0"/>
    <w:bookmarkStart w:name="z33" w:id="21"/>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21"/>
    <w:p>
      <w:pPr>
        <w:spacing w:after="0"/>
        <w:ind w:left="0"/>
        <w:jc w:val="both"/>
      </w:pPr>
      <w:r>
        <w:rPr>
          <w:rFonts w:ascii="Times New Roman"/>
          <w:b w:val="false"/>
          <w:i w:val="false"/>
          <w:color w:val="000000"/>
          <w:sz w:val="28"/>
        </w:rPr>
        <w:t>
      кеңсе қызметкері көрсетілетін қызметті алушыдан өтінішті және құжаттарды қабылдайды, көшірмелерінің түпнұсқаларына сәйкестігін салыстырып тексереді, құжаттарды тіркейді, өтінішті тіркеу туралы хабарламаны береді, мемлекеттік қызметті көрсету бойынша маманды анықтау үшін жібереді – 2 сағат,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көрсетілетін қызметті берушінің басшысы бұрыштамасымен мемлекеттік қызметті көрсету бойынша маманды анықтайды – 2 (екі) сағат;</w:t>
      </w:r>
    </w:p>
    <w:p>
      <w:pPr>
        <w:spacing w:after="0"/>
        <w:ind w:left="0"/>
        <w:jc w:val="both"/>
      </w:pPr>
      <w:r>
        <w:rPr>
          <w:rFonts w:ascii="Times New Roman"/>
          <w:b w:val="false"/>
          <w:i w:val="false"/>
          <w:color w:val="000000"/>
          <w:sz w:val="28"/>
        </w:rPr>
        <w:t>
      кеңсе қызметкері көрсетілетін қызметті беруші басшысының бұрыштамасымен анықталған маманға құжаттарды жібереді – 1 (бір) сағат;</w:t>
      </w:r>
    </w:p>
    <w:p>
      <w:pPr>
        <w:spacing w:after="0"/>
        <w:ind w:left="0"/>
        <w:jc w:val="both"/>
      </w:pPr>
      <w:r>
        <w:rPr>
          <w:rFonts w:ascii="Times New Roman"/>
          <w:b w:val="false"/>
          <w:i w:val="false"/>
          <w:color w:val="000000"/>
          <w:sz w:val="28"/>
        </w:rPr>
        <w:t xml:space="preserve">
      өтінішті тіркегенге дейін көрсетілетін қызметті берушінің маманы өтініш берген адамның және оның отбасы мүшелерінің деректерін Қазақстан Республикасының Еңбек және халықты әлеуметтік қорғау министрінің 2013 жылғы 22 шілдедегі № 329-Ө-М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ережелеріне сәйкес оның (олардың) басқа аймақтың жергілікті атқарушы органында тіркелуін "Оралман" дерекқорының автоматтандырылған ақпараттық жүйесі арқылы тексереді;</w:t>
      </w:r>
    </w:p>
    <w:p>
      <w:pPr>
        <w:spacing w:after="0"/>
        <w:ind w:left="0"/>
        <w:jc w:val="both"/>
      </w:pPr>
      <w:r>
        <w:rPr>
          <w:rFonts w:ascii="Times New Roman"/>
          <w:b w:val="false"/>
          <w:i w:val="false"/>
          <w:color w:val="000000"/>
          <w:sz w:val="28"/>
        </w:rPr>
        <w:t>
      көрсетілетін қызметті берушінің маманы өтінішті "Оралман мәртебесін беруге өтініш білдірген тұлғаларды тіркеу журналында" тіркейді – 4 (төрт) сағат;</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берушінің құжаттарды қарау жөніндегі жұмыс тобының отырысына материалдар дайындайды – 15 (он бес) сағат;</w:t>
      </w:r>
    </w:p>
    <w:p>
      <w:pPr>
        <w:spacing w:after="0"/>
        <w:ind w:left="0"/>
        <w:jc w:val="both"/>
      </w:pPr>
      <w:r>
        <w:rPr>
          <w:rFonts w:ascii="Times New Roman"/>
          <w:b w:val="false"/>
          <w:i w:val="false"/>
          <w:color w:val="000000"/>
          <w:sz w:val="28"/>
        </w:rPr>
        <w:t>
      жұмыс тобы оралман мәртебесін беру туралы шешім қабылдайды – 4 (төрт) сағат;</w:t>
      </w:r>
    </w:p>
    <w:p>
      <w:pPr>
        <w:spacing w:after="0"/>
        <w:ind w:left="0"/>
        <w:jc w:val="both"/>
      </w:pPr>
      <w:r>
        <w:rPr>
          <w:rFonts w:ascii="Times New Roman"/>
          <w:b w:val="false"/>
          <w:i w:val="false"/>
          <w:color w:val="000000"/>
          <w:sz w:val="28"/>
        </w:rPr>
        <w:t>
      көрсетілетін қызметті берушінің басшысы жұмыс тобының шешімін бекітеді – 4 (төрт) сағат.</w:t>
      </w:r>
    </w:p>
    <w:p>
      <w:pPr>
        <w:spacing w:after="0"/>
        <w:ind w:left="0"/>
        <w:jc w:val="both"/>
      </w:pPr>
      <w:r>
        <w:rPr>
          <w:rFonts w:ascii="Times New Roman"/>
          <w:b w:val="false"/>
          <w:i w:val="false"/>
          <w:color w:val="000000"/>
          <w:sz w:val="28"/>
        </w:rPr>
        <w:t>
      көрсетілетін қызметті берушінің маманы оралман куәлігін ресімдейді, оны "Оралман мәртебесін беруге өтініш білдірген тұлғаларды тіркеу журналында" тіркейді және көрсетілетін қызметті алушыға беру үшін кеңсеге жібереді – 4 (төрт) сағат;</w:t>
      </w:r>
    </w:p>
    <w:p>
      <w:pPr>
        <w:spacing w:after="0"/>
        <w:ind w:left="0"/>
        <w:jc w:val="both"/>
      </w:pPr>
      <w:r>
        <w:rPr>
          <w:rFonts w:ascii="Times New Roman"/>
          <w:b w:val="false"/>
          <w:i w:val="false"/>
          <w:color w:val="000000"/>
          <w:sz w:val="28"/>
        </w:rPr>
        <w:t>
      кеңсе маманы көрсетілетін қызметті алушының өзі келген жағдайда қолын қойғызып, оралман куәлігін береді – 4 (төрт) сағат.</w:t>
      </w:r>
    </w:p>
    <w:bookmarkStart w:name="z34" w:id="22"/>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көрсетілетін қызметті алушыға оралман куәлігін беру.</w:t>
      </w:r>
    </w:p>
    <w:bookmarkEnd w:id="22"/>
    <w:bookmarkStart w:name="z35" w:id="2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3"/>
    <w:bookmarkStart w:name="z36" w:id="2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4"/>
    <w:p>
      <w:pPr>
        <w:spacing w:after="0"/>
        <w:ind w:left="0"/>
        <w:jc w:val="both"/>
      </w:pPr>
      <w:r>
        <w:rPr>
          <w:rFonts w:ascii="Times New Roman"/>
          <w:b w:val="false"/>
          <w:i w:val="false"/>
          <w:color w:val="000000"/>
          <w:sz w:val="28"/>
        </w:rPr>
        <w:t>
      кеңсе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жұмыс тобы;</w:t>
      </w:r>
    </w:p>
    <w:p>
      <w:pPr>
        <w:spacing w:after="0"/>
        <w:ind w:left="0"/>
        <w:jc w:val="both"/>
      </w:pPr>
      <w:r>
        <w:rPr>
          <w:rFonts w:ascii="Times New Roman"/>
          <w:b w:val="false"/>
          <w:i w:val="false"/>
          <w:color w:val="000000"/>
          <w:sz w:val="28"/>
        </w:rPr>
        <w:t>
      көрсетілетін қызметті берушінің басшысы.</w:t>
      </w:r>
    </w:p>
    <w:bookmarkStart w:name="z37" w:id="25"/>
    <w:p>
      <w:pPr>
        <w:spacing w:after="0"/>
        <w:ind w:left="0"/>
        <w:jc w:val="both"/>
      </w:pPr>
      <w:r>
        <w:rPr>
          <w:rFonts w:ascii="Times New Roman"/>
          <w:b w:val="false"/>
          <w:i w:val="false"/>
          <w:color w:val="000000"/>
          <w:sz w:val="28"/>
        </w:rPr>
        <w:t xml:space="preserve">
      8. Әрбір рәсімнің (іс-қимылдың) өту рәсімдері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5"/>
    <w:bookmarkStart w:name="z38" w:id="2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6"/>
    <w:bookmarkStart w:name="z39" w:id="27"/>
    <w:p>
      <w:pPr>
        <w:spacing w:after="0"/>
        <w:ind w:left="0"/>
        <w:jc w:val="both"/>
      </w:pPr>
      <w:r>
        <w:rPr>
          <w:rFonts w:ascii="Times New Roman"/>
          <w:b w:val="false"/>
          <w:i w:val="false"/>
          <w:color w:val="000000"/>
          <w:sz w:val="28"/>
        </w:rPr>
        <w:t xml:space="preserve">
      9.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Мемлекеттік корпорацияға жүгінеді.</w:t>
      </w:r>
    </w:p>
    <w:bookmarkEnd w:id="27"/>
    <w:p>
      <w:pPr>
        <w:spacing w:after="0"/>
        <w:ind w:left="0"/>
        <w:jc w:val="both"/>
      </w:pPr>
      <w:r>
        <w:rPr>
          <w:rFonts w:ascii="Times New Roman"/>
          <w:b w:val="false"/>
          <w:i w:val="false"/>
          <w:color w:val="000000"/>
          <w:sz w:val="28"/>
        </w:rPr>
        <w:t>
      Мемлекеттік корпорацияға көрсетілетін қызметті беруші жүгінген кезде – көрсетілетін қызметті алушының толық құжаттар топтамасын көрсетілетін қызметті беруші тіркеген сәттен бастап – 5 (бес) жұмыс күні;</w:t>
      </w:r>
    </w:p>
    <w:p>
      <w:pPr>
        <w:spacing w:after="0"/>
        <w:ind w:left="0"/>
        <w:jc w:val="both"/>
      </w:pPr>
      <w:r>
        <w:rPr>
          <w:rFonts w:ascii="Times New Roman"/>
          <w:b w:val="false"/>
          <w:i w:val="false"/>
          <w:color w:val="000000"/>
          <w:sz w:val="28"/>
        </w:rPr>
        <w:t>
      аудандық (қалалық) Мемлекеттік корпорацияға жүгінген кезде құжаттардың топтамасын және мемлекеттік көрсетілетін қызмет нәтижесін жеткізумен қамтамасыз ету үшін – 5 (бес) жұмыс күні ішінде.</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корпорацияның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алушының сұрауын өндеу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қызметкерінің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(жеке тұлғалар үшін де деректер енгізу, кәсіпкерлік қызметпен айналысуға құқықты куәландыратын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көрсетілетін қызмет алушыға оралман куәлігін беру болып табылады.</w:t>
      </w:r>
    </w:p>
    <w:bookmarkStart w:name="z40" w:id="28"/>
    <w:p>
      <w:pPr>
        <w:spacing w:after="0"/>
        <w:ind w:left="0"/>
        <w:jc w:val="both"/>
      </w:pPr>
      <w:r>
        <w:rPr>
          <w:rFonts w:ascii="Times New Roman"/>
          <w:b w:val="false"/>
          <w:i w:val="false"/>
          <w:color w:val="000000"/>
          <w:sz w:val="28"/>
        </w:rPr>
        <w:t>
      10. Мемлекеттік қызмет "Электрондық үкімет" веб-порталы арқылы көрсетілмейді.</w:t>
      </w:r>
    </w:p>
    <w:bookmarkEnd w:id="28"/>
    <w:bookmarkStart w:name="z41" w:id="29"/>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іс-қимылдарын, сондай-ақ Мемлекеттік корпорациямен өзара іс-қимыл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3" w:id="30"/>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344"/>
        <w:gridCol w:w="1714"/>
        <w:gridCol w:w="792"/>
        <w:gridCol w:w="608"/>
        <w:gridCol w:w="4009"/>
        <w:gridCol w:w="730"/>
        <w:gridCol w:w="700"/>
        <w:gridCol w:w="1370"/>
        <w:gridCol w:w="702"/>
      </w:tblGrid>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 қызметкері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өтінішті және құжаттарды қабылдайды, көшірмелердің түпнұсқасына сәйкестігін салыстырып тексереді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Бұрыштамасымен мемлекеттік қызметті көрсету бойынша маманды анықтайды</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бұрыштамасы бар құжаттарды маманға жібереді</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 оның басқа облыста тіркелуін "Оралман" ақпараттық дерекқоры арқылы тексереді, өтінішті "Оралман мәртебесін беруге өтініш білдірген тұлғаларды тіркеу журналында тіркейді, көрсетілетін қызметті алушының басқа облыста тіркелгендігі анықталған жағдайда кеңсе арқылы оған өтініші қайтарылады</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мәртебесін беру туралы шешім қабыл-дайды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шешімін бекітеді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куәлігін ресімдейді, "Оралман куәлігін беруді есепке алу журналында" тіркейді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қызметтің нәтижесін қабылдайды</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және қоса берілген құжаттарын тіркеу, көрсетілетін қызметті алушыға құжаттарды қабылдау туралы хабарламаны жіберу</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 көрсететін маманды анықтау бойынша бұрыштама</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Маманға орындау үшін беру</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отырысына материалдар дайындау</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мәртебесін беру туралы шешімнің жобасы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оралман мәртебесін беру туралы шешімі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Кеңсеге көрсетілетін мемлекеттік қызметтің нәтижесін жіберу</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 алушыға оралман куәлігін беру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сағат</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 w:id="3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3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8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6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47" w:id="32"/>
    <w:p>
      <w:pPr>
        <w:spacing w:after="0"/>
        <w:ind w:left="0"/>
        <w:jc w:val="left"/>
      </w:pPr>
      <w:r>
        <w:rPr>
          <w:rFonts w:ascii="Times New Roman"/>
          <w:b/>
          <w:i w:val="false"/>
          <w:color w:val="000000"/>
        </w:rPr>
        <w:t xml:space="preserve"> "Мүгедек балаларды үйде оқытуға жұмсалған шығындарды</w:t>
      </w:r>
      <w:r>
        <w:br/>
      </w:r>
      <w:r>
        <w:rPr>
          <w:rFonts w:ascii="Times New Roman"/>
          <w:b/>
          <w:i w:val="false"/>
          <w:color w:val="000000"/>
        </w:rPr>
        <w:t>өтеу" мемлекеттік көрсетілетін қызмет регламенті</w:t>
      </w:r>
    </w:p>
    <w:bookmarkEnd w:id="32"/>
    <w:bookmarkStart w:name="z48" w:id="33"/>
    <w:p>
      <w:pPr>
        <w:spacing w:after="0"/>
        <w:ind w:left="0"/>
        <w:jc w:val="left"/>
      </w:pPr>
      <w:r>
        <w:rPr>
          <w:rFonts w:ascii="Times New Roman"/>
          <w:b/>
          <w:i w:val="false"/>
          <w:color w:val="000000"/>
        </w:rPr>
        <w:t xml:space="preserve"> 1. Жалпы ережелер</w:t>
      </w:r>
    </w:p>
    <w:bookmarkEnd w:id="33"/>
    <w:bookmarkStart w:name="z49" w:id="34"/>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3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(бұдан әрі – жәрдемақы) www.egov.kz "электрондық үкімет" веб-порталы (бұдан әрі – портал) арқылы жүзеге асырылады.</w:t>
      </w:r>
    </w:p>
    <w:bookmarkStart w:name="z50" w:id="35"/>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35"/>
    <w:bookmarkStart w:name="z51" w:id="36"/>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 болып табылады.</w:t>
      </w:r>
    </w:p>
    <w:bookmarkEnd w:id="3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Start w:name="z52" w:id="3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7"/>
    <w:bookmarkStart w:name="z53" w:id="38"/>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ұсына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өтiнiшің болуы мемлекеттік қызметті көрсету жөніндегі рәсімді (іс-қимылды) бастау үшін негіздеме болып табылады.</w:t>
      </w:r>
    </w:p>
    <w:bookmarkEnd w:id="38"/>
    <w:bookmarkStart w:name="z54" w:id="3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39"/>
    <w:p>
      <w:pPr>
        <w:spacing w:after="0"/>
        <w:ind w:left="0"/>
        <w:jc w:val="both"/>
      </w:pPr>
      <w:r>
        <w:rPr>
          <w:rFonts w:ascii="Times New Roman"/>
          <w:b w:val="false"/>
          <w:i w:val="false"/>
          <w:color w:val="000000"/>
          <w:sz w:val="28"/>
        </w:rPr>
        <w:t>
      көрсетiлетiн қызметтi берушінің маманы көрсетiлетiн қызметтi алушы ұсынған барлық құжаттарды тексереді, кіріс құжаттар журналына тіркейді, жәрдемақы тағайындау туралы хабарламаны дайындайды - 7 (жеті) жұмыс күні;</w:t>
      </w:r>
    </w:p>
    <w:p>
      <w:pPr>
        <w:spacing w:after="0"/>
        <w:ind w:left="0"/>
        <w:jc w:val="both"/>
      </w:pPr>
      <w:r>
        <w:rPr>
          <w:rFonts w:ascii="Times New Roman"/>
          <w:b w:val="false"/>
          <w:i w:val="false"/>
          <w:color w:val="000000"/>
          <w:sz w:val="28"/>
        </w:rPr>
        <w:t>
      көрсетiлетiн қызметтi берушінің басшысы жәрдемақы тағайындау туралы хабарламаға қол қояды - 2 (екі) жұмыс күні;</w:t>
      </w:r>
    </w:p>
    <w:p>
      <w:pPr>
        <w:spacing w:after="0"/>
        <w:ind w:left="0"/>
        <w:jc w:val="both"/>
      </w:pPr>
      <w:r>
        <w:rPr>
          <w:rFonts w:ascii="Times New Roman"/>
          <w:b w:val="false"/>
          <w:i w:val="false"/>
          <w:color w:val="000000"/>
          <w:sz w:val="28"/>
        </w:rPr>
        <w:t>
      көрсетiлетiн қызметтi берушінің маманы жәрдемақы тағайындау туралы хабарламаны көрсетілетін қызметті алушыға өзі келгенде береді немесе көрсетiлетiн қызметтi алушының өтінішінде көрсетілген мекенжайға пошта арқылы жібереді - 1 (бір) жұмыс күні.</w:t>
      </w:r>
    </w:p>
    <w:bookmarkStart w:name="z55" w:id="40"/>
    <w:p>
      <w:pPr>
        <w:spacing w:after="0"/>
        <w:ind w:left="0"/>
        <w:jc w:val="both"/>
      </w:pPr>
      <w:r>
        <w:rPr>
          <w:rFonts w:ascii="Times New Roman"/>
          <w:b w:val="false"/>
          <w:i w:val="false"/>
          <w:color w:val="000000"/>
          <w:sz w:val="28"/>
        </w:rPr>
        <w:t>
      6. Рәсімнің (іс-қимылдың) нәтижесі жәрдемақы тағайындау туралы хабарламаны беру болып табылады.</w:t>
      </w:r>
    </w:p>
    <w:bookmarkEnd w:id="40"/>
    <w:bookmarkStart w:name="z56" w:id="4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1"/>
    <w:bookmarkStart w:name="z57" w:id="42"/>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42"/>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58" w:id="43"/>
    <w:p>
      <w:pPr>
        <w:spacing w:after="0"/>
        <w:ind w:left="0"/>
        <w:jc w:val="both"/>
      </w:pPr>
      <w:r>
        <w:rPr>
          <w:rFonts w:ascii="Times New Roman"/>
          <w:b w:val="false"/>
          <w:i w:val="false"/>
          <w:color w:val="000000"/>
          <w:sz w:val="28"/>
        </w:rPr>
        <w:t xml:space="preserve">
      8. Әрбір рәсімді (іс-қимылды) өтудің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43"/>
    <w:bookmarkStart w:name="z59" w:id="44"/>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 xml:space="preserve">ақпараттық жүйелерді пайдалану тәртібін сипаттау </w:t>
      </w:r>
    </w:p>
    <w:bookmarkEnd w:id="44"/>
    <w:bookmarkStart w:name="z60" w:id="45"/>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45"/>
    <w:p>
      <w:pPr>
        <w:spacing w:after="0"/>
        <w:ind w:left="0"/>
        <w:jc w:val="both"/>
      </w:pPr>
      <w:r>
        <w:rPr>
          <w:rFonts w:ascii="Times New Roman"/>
          <w:b w:val="false"/>
          <w:i w:val="false"/>
          <w:color w:val="000000"/>
          <w:sz w:val="28"/>
        </w:rPr>
        <w:t>
      Мемлекеттік қызметтi көрсету мерзiмi көрсетiлетiн қызметтi алушы Мемлекеттік корпорацияға құжаттардың топтамасын тапсырған сәттен бастап – 10 (он)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нәтижесі жәрдемақы тағайындау туралы хабарлама беру болып табылады.</w:t>
      </w:r>
    </w:p>
    <w:bookmarkStart w:name="z61" w:id="46"/>
    <w:p>
      <w:pPr>
        <w:spacing w:after="0"/>
        <w:ind w:left="0"/>
        <w:jc w:val="both"/>
      </w:pPr>
      <w:r>
        <w:rPr>
          <w:rFonts w:ascii="Times New Roman"/>
          <w:b w:val="false"/>
          <w:i w:val="false"/>
          <w:color w:val="000000"/>
          <w:sz w:val="28"/>
        </w:rPr>
        <w:t xml:space="preserve">
      10.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порталға жүгінеді.</w:t>
      </w:r>
    </w:p>
    <w:bookmarkEnd w:id="46"/>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10 (он)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ЖСН және парольді (авторландыру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ЭҰШ/ЭҮӨШ арқылы ЖАО АЖ-ға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көрсетілетін қызметті беруші маманының мемлекеттік қызмет көрсету нәтижесін (жәрдемақы тағайындау туралы хабарламаны) қалыптастыруы. Электрондық құжатты маман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62" w:id="47"/>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өзге де көрсетілетін қызметті берушілермен және (немесе) мемлекеттік қызмет көрсету процесінде Мемлекеттік корпорациямен өзара іс-қимыл тәртібін және ақпараттық жүйелерде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4" w:id="48"/>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
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6" w:id="49"/>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3988"/>
        <w:gridCol w:w="3172"/>
        <w:gridCol w:w="1804"/>
        <w:gridCol w:w="235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Негізігі процестің (жұмыс барысының, ағынының) іс-қимылы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кіріс құжаттар журналына тіркейді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беруді жүзеге асырады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Жәрдемақы тағайындау туралы хабарламаның жобасын дайындайды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Жәрдемақы тағайындау туралы хабарламаға қол қояды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жәрдемақы тағайындау туралы хабарламаны беру</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8" w:id="50"/>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іс-қимылдың диаграммасы</w:t>
      </w:r>
    </w:p>
    <w:bookmarkEnd w:id="50"/>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1"/>
    <w:p>
      <w:pPr>
        <w:spacing w:after="0"/>
        <w:ind w:left="0"/>
        <w:jc w:val="left"/>
      </w:pPr>
      <w:r>
        <w:rPr>
          <w:rFonts w:ascii="Times New Roman"/>
          <w:b/>
          <w:i w:val="false"/>
          <w:color w:val="000000"/>
        </w:rPr>
        <w:t xml:space="preserve"> Шартты белгілер:</w:t>
      </w:r>
    </w:p>
    <w:bookmarkEnd w:id="51"/>
    <w:p>
      <w:pPr>
        <w:spacing w:after="0"/>
        <w:ind w:left="0"/>
        <w:jc w:val="left"/>
      </w:pPr>
      <w:r>
        <w:br/>
      </w:r>
    </w:p>
    <w:p>
      <w:pPr>
        <w:spacing w:after="0"/>
        <w:ind w:left="0"/>
        <w:jc w:val="both"/>
      </w:pPr>
      <w:r>
        <w:drawing>
          <wp:inline distT="0" distB="0" distL="0" distR="0">
            <wp:extent cx="7734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34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71" w:id="5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2"/>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73" w:id="53"/>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bookmarkEnd w:id="53"/>
    <w:bookmarkStart w:name="z74" w:id="54"/>
    <w:p>
      <w:pPr>
        <w:spacing w:after="0"/>
        <w:ind w:left="0"/>
        <w:jc w:val="left"/>
      </w:pPr>
      <w:r>
        <w:rPr>
          <w:rFonts w:ascii="Times New Roman"/>
          <w:b/>
          <w:i w:val="false"/>
          <w:color w:val="000000"/>
        </w:rPr>
        <w:t xml:space="preserve"> 1. Жалпы ережелер</w:t>
      </w:r>
    </w:p>
    <w:bookmarkEnd w:id="54"/>
    <w:bookmarkStart w:name="z75" w:id="55"/>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5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үкіметтің" веб-порталы (бұдан әрі – портал) арқылы жүзеге асырылады.</w:t>
      </w:r>
    </w:p>
    <w:bookmarkStart w:name="z76" w:id="5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6"/>
    <w:bookmarkStart w:name="z77" w:id="57"/>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жұмыссыз ретінде тіркеу және есепке қою туралы хабарлама.</w:t>
      </w:r>
    </w:p>
    <w:bookmarkEnd w:id="57"/>
    <w:p>
      <w:pPr>
        <w:spacing w:after="0"/>
        <w:ind w:left="0"/>
        <w:jc w:val="both"/>
      </w:pPr>
      <w:r>
        <w:rPr>
          <w:rFonts w:ascii="Times New Roman"/>
          <w:b w:val="false"/>
          <w:i w:val="false"/>
          <w:color w:val="000000"/>
          <w:sz w:val="28"/>
        </w:rPr>
        <w:t>
      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78" w:id="5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8"/>
    <w:bookmarkStart w:name="z79" w:id="5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беру мемлекеттік қызметті көрсету жөніндегі рәсімді (іс-қимылды) бастау үшін негіздеме болып табылады.</w:t>
      </w:r>
    </w:p>
    <w:bookmarkEnd w:id="59"/>
    <w:bookmarkStart w:name="z80" w:id="6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60"/>
    <w:p>
      <w:pPr>
        <w:spacing w:after="0"/>
        <w:ind w:left="0"/>
        <w:jc w:val="both"/>
      </w:pPr>
      <w:r>
        <w:rPr>
          <w:rFonts w:ascii="Times New Roman"/>
          <w:b w:val="false"/>
          <w:i w:val="false"/>
          <w:color w:val="000000"/>
          <w:sz w:val="28"/>
        </w:rPr>
        <w:t>
      көрсетiлетiн қызметтi берушінің маманы көрсетiлетiн қызметтi алушы ұсынған құжаттарды тексереді, автоматтандырылған ақпараттық жүйеге тіркейді, қағаз түрінде жұмыссыз ретінде тіркеу және есепке қою туралы хабарламаны дайындайды - 3 (үш) жұмыс күні;</w:t>
      </w:r>
    </w:p>
    <w:p>
      <w:pPr>
        <w:spacing w:after="0"/>
        <w:ind w:left="0"/>
        <w:jc w:val="both"/>
      </w:pPr>
      <w:r>
        <w:rPr>
          <w:rFonts w:ascii="Times New Roman"/>
          <w:b w:val="false"/>
          <w:i w:val="false"/>
          <w:color w:val="000000"/>
          <w:sz w:val="28"/>
        </w:rPr>
        <w:t>
      көрсетiлетiн қызметтi берушінің басшысы қағаз түрінде жұмыссыз ретінде тіркеу және есепке қою туралы хабарламаға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қағаз түрінде жұмыссыз ретінде тіркеу және есепке қою туралы хабарламаны көрсетілетін қызметті алушыға өзі келгенде немесе пошта арқылы көрсетілетін қызметті алушының өтінішінде көрсетілген мекенжайға жібереді – 1 (бір) жұмыс күні.</w:t>
      </w:r>
    </w:p>
    <w:bookmarkStart w:name="z81" w:id="61"/>
    <w:p>
      <w:pPr>
        <w:spacing w:after="0"/>
        <w:ind w:left="0"/>
        <w:jc w:val="both"/>
      </w:pPr>
      <w:r>
        <w:rPr>
          <w:rFonts w:ascii="Times New Roman"/>
          <w:b w:val="false"/>
          <w:i w:val="false"/>
          <w:color w:val="000000"/>
          <w:sz w:val="28"/>
        </w:rPr>
        <w:t>
      6. Рәсімнің нәтижесі жұмыссыз ретінде тіркеу және есепке қою туралы хабарламаны беру болып табылады.</w:t>
      </w:r>
    </w:p>
    <w:bookmarkEnd w:id="61"/>
    <w:bookmarkStart w:name="z82" w:id="6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2"/>
    <w:bookmarkStart w:name="z83" w:id="6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63"/>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84" w:id="64"/>
    <w:p>
      <w:pPr>
        <w:spacing w:after="0"/>
        <w:ind w:left="0"/>
        <w:jc w:val="both"/>
      </w:pPr>
      <w:r>
        <w:rPr>
          <w:rFonts w:ascii="Times New Roman"/>
          <w:b w:val="false"/>
          <w:i w:val="false"/>
          <w:color w:val="000000"/>
          <w:sz w:val="28"/>
        </w:rPr>
        <w:t xml:space="preserve">
      8. Әрбір рәсімнің (іс-қимылдың)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End w:id="64"/>
    <w:bookmarkStart w:name="z85" w:id="65"/>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65"/>
    <w:bookmarkStart w:name="z86" w:id="66"/>
    <w:p>
      <w:pPr>
        <w:spacing w:after="0"/>
        <w:ind w:left="0"/>
        <w:jc w:val="both"/>
      </w:pPr>
      <w:r>
        <w:rPr>
          <w:rFonts w:ascii="Times New Roman"/>
          <w:b w:val="false"/>
          <w:i w:val="false"/>
          <w:color w:val="000000"/>
          <w:sz w:val="28"/>
        </w:rPr>
        <w:t xml:space="preserve">
      9.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66"/>
    <w:p>
      <w:pPr>
        <w:spacing w:after="0"/>
        <w:ind w:left="0"/>
        <w:jc w:val="both"/>
      </w:pPr>
      <w:r>
        <w:rPr>
          <w:rFonts w:ascii="Times New Roman"/>
          <w:b w:val="false"/>
          <w:i w:val="false"/>
          <w:color w:val="000000"/>
          <w:sz w:val="28"/>
        </w:rPr>
        <w:t>
      Мемлекеттiк қызметтi көрсету мерзiмi Мемлекеттік корпорацияға құжаттардың топтамасын тапсырған сәттен бастап – 5 (бес)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пайдалана отырып,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нәтижесі жұмыссыз ретінде тіркеу және есепке қою туралы хабарламаны беру болып табылады.</w:t>
      </w:r>
    </w:p>
    <w:bookmarkStart w:name="z87" w:id="67"/>
    <w:p>
      <w:pPr>
        <w:spacing w:after="0"/>
        <w:ind w:left="0"/>
        <w:jc w:val="both"/>
      </w:pPr>
      <w:r>
        <w:rPr>
          <w:rFonts w:ascii="Times New Roman"/>
          <w:b w:val="false"/>
          <w:i w:val="false"/>
          <w:color w:val="000000"/>
          <w:sz w:val="28"/>
        </w:rPr>
        <w:t xml:space="preserve">
      10. Көрсетiлетiн қызметтi алушы мемлекеттiк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порталға жүгінеді.</w:t>
      </w:r>
    </w:p>
    <w:bookmarkEnd w:id="67"/>
    <w:p>
      <w:pPr>
        <w:spacing w:after="0"/>
        <w:ind w:left="0"/>
        <w:jc w:val="both"/>
      </w:pPr>
      <w:r>
        <w:rPr>
          <w:rFonts w:ascii="Times New Roman"/>
          <w:b w:val="false"/>
          <w:i w:val="false"/>
          <w:color w:val="000000"/>
          <w:sz w:val="28"/>
        </w:rPr>
        <w:t>
      Мемлекеттiк қызметтi көрсету мерзiмi порталға жүгiнген кезде – 5 (бес)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 және рәсімнің (іс-қимылдың)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ЖСН және парольді (авторландыру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ЭҰШ/ЭҮӨШ арқылы ЖАО АЖ-ға жіберу және маманның электрондық мемлекеттік қызметті өндеуі;</w:t>
      </w:r>
    </w:p>
    <w:p>
      <w:pPr>
        <w:spacing w:after="0"/>
        <w:ind w:left="0"/>
        <w:jc w:val="both"/>
      </w:pPr>
      <w:r>
        <w:rPr>
          <w:rFonts w:ascii="Times New Roman"/>
          <w:b w:val="false"/>
          <w:i w:val="false"/>
          <w:color w:val="000000"/>
          <w:sz w:val="28"/>
        </w:rPr>
        <w:t xml:space="preserve">
      7-процесс көрсетілетін қызметті беруші маманының мемлекеттік қызмет көрсету нәтижесін (электрондық түрде жұмыссыз азаматтарды тіркеу және есепке қою туралы хабарлама) қалыптастыруы. Электрондық құжатты бөлімнің маманы ЭЦҚ-ны пайдалана отыра, қалыптастырады және көрсетілетін қызметті алушының "жеке кабинетіне" порталға жібереді.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88" w:id="6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өзге де көрсетілетін қызметті берушілермен және (немесе)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0" w:id="69"/>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85-үй</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2" w:id="70"/>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
        <w:gridCol w:w="2088"/>
        <w:gridCol w:w="5944"/>
        <w:gridCol w:w="1804"/>
        <w:gridCol w:w="194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мемлекеттік қызметті көрсету кезінде ақпараттық жүйелерде қамтылған, заңмен қорғалатын құпияны құрайтын мәлiметтердi пайдалануға көрсетiлетiн қызметтi алушының жазбаша келiсiмiн алады, автоматтандырылған ақпараттық жүйеге тіркейді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 жұмыссыз ретінде тіркеу және есепке қою туралы хабарламаны беруді жүзеге асырады</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 жұмыссыз ретінде тіркеу және есепке қою туралы хабарламаны дайындайды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 жұмыссыз ретінде тіркеу және есепке қою туралы хабарламаға қол қояды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 жұмыссыз ретінде тіркеу және есепке қою туралы хабарламаны береді</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(үш) жұмыс күні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4" w:id="71"/>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 функционалдық іс-қимыл диаграммасы</w:t>
      </w:r>
    </w:p>
    <w:bookmarkEnd w:id="71"/>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2"/>
    <w:p>
      <w:pPr>
        <w:spacing w:after="0"/>
        <w:ind w:left="0"/>
        <w:jc w:val="left"/>
      </w:pPr>
      <w:r>
        <w:rPr>
          <w:rFonts w:ascii="Times New Roman"/>
          <w:b/>
          <w:i w:val="false"/>
          <w:color w:val="000000"/>
        </w:rPr>
        <w:t xml:space="preserve"> Шартты белгілер:</w:t>
      </w:r>
    </w:p>
    <w:bookmarkEnd w:id="72"/>
    <w:p>
      <w:pPr>
        <w:spacing w:after="0"/>
        <w:ind w:left="0"/>
        <w:jc w:val="left"/>
      </w:pPr>
      <w:r>
        <w:br/>
      </w:r>
    </w:p>
    <w:p>
      <w:pPr>
        <w:spacing w:after="0"/>
        <w:ind w:left="0"/>
        <w:jc w:val="both"/>
      </w:pPr>
      <w:r>
        <w:drawing>
          <wp:inline distT="0" distB="0" distL="0" distR="0">
            <wp:extent cx="74930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97" w:id="7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3"/>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99" w:id="74"/>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74"/>
    <w:bookmarkStart w:name="z100" w:id="75"/>
    <w:p>
      <w:pPr>
        <w:spacing w:after="0"/>
        <w:ind w:left="0"/>
        <w:jc w:val="left"/>
      </w:pPr>
      <w:r>
        <w:rPr>
          <w:rFonts w:ascii="Times New Roman"/>
          <w:b/>
          <w:i w:val="false"/>
          <w:color w:val="000000"/>
        </w:rPr>
        <w:t xml:space="preserve"> 1. Жалпы ережелер</w:t>
      </w:r>
    </w:p>
    <w:bookmarkEnd w:id="75"/>
    <w:bookmarkStart w:name="z101" w:id="76"/>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7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p>
    <w:bookmarkStart w:name="z102" w:id="77"/>
    <w:p>
      <w:pPr>
        <w:spacing w:after="0"/>
        <w:ind w:left="0"/>
        <w:jc w:val="both"/>
      </w:pPr>
      <w:r>
        <w:rPr>
          <w:rFonts w:ascii="Times New Roman"/>
          <w:b w:val="false"/>
          <w:i w:val="false"/>
          <w:color w:val="000000"/>
          <w:sz w:val="28"/>
        </w:rPr>
        <w:t>
      2. Мемлекеттiк қызметті көрсету нысаны: қағаз түрінде.</w:t>
      </w:r>
    </w:p>
    <w:bookmarkEnd w:id="77"/>
    <w:bookmarkStart w:name="z103" w:id="78"/>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 тағайындау (тағайындаудан бас тарту) туралы хабарлама.</w:t>
      </w:r>
    </w:p>
    <w:bookmarkEnd w:id="78"/>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04" w:id="7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9"/>
    <w:bookmarkStart w:name="z105" w:id="8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құжаттардың болуы мемлекеттік қызметті көрсету жөніндегі рәсімді (іс-қимылды) бастау үшін негіздеме болып табылады.</w:t>
      </w:r>
    </w:p>
    <w:bookmarkEnd w:id="80"/>
    <w:bookmarkStart w:name="z106" w:id="8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81"/>
    <w:p>
      <w:pPr>
        <w:spacing w:after="0"/>
        <w:ind w:left="0"/>
        <w:jc w:val="both"/>
      </w:pPr>
      <w:r>
        <w:rPr>
          <w:rFonts w:ascii="Times New Roman"/>
          <w:b w:val="false"/>
          <w:i w:val="false"/>
          <w:color w:val="000000"/>
          <w:sz w:val="28"/>
        </w:rPr>
        <w:t>
      көрсетiлетiн қызметтi алушы барлық қажеттi құжаттарды көрсетiлетiн қызметтi берушіге тапсырған кезде тiркелген және мемлекеттiк қызметтi алатын күнi, құжаттарды қабылдаған адамның тегi мен аты-жөнi көрсетiлген өтiнiштiң үзбелi талоны беріледі – 1 (бір) жұмыс күні,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ұсынған құжаттарды тексереді, кіріс құжаттар журналында тіркейді, мемлекеттік атаулы әлеуметтік көмек тағайындау (тағайындаудан бас тарту) туралы хабарламаны дайындайды – 4 (төрт) жұмыс күні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алушыға мемлекеттік атаулы әлеуметтік көмек тағайындау (тағайындаудан бас тарту) туралы хабарламаға қол қояды - 1 (бір) жұмыс күні ішінде.</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(немесе оның өкіліне сенімхат бойынша) мемлекеттік атаулы әлеуметтік көмек тағайындау (тағайындаудан бас тарту) туралы хабарламаны немесе мемлекеттік қызметті көрсетуден бас тарту туралы дәлелді жауапты өзі келгенде береді немесе көрсетілетін қызметті алушының өтінішінде көрсетілген мекенжайға пошта арқылы жібереді – 1 (бір) жұмыс күні ішінде.</w:t>
      </w:r>
    </w:p>
    <w:bookmarkStart w:name="z107" w:id="82"/>
    <w:p>
      <w:pPr>
        <w:spacing w:after="0"/>
        <w:ind w:left="0"/>
        <w:jc w:val="both"/>
      </w:pPr>
      <w:r>
        <w:rPr>
          <w:rFonts w:ascii="Times New Roman"/>
          <w:b w:val="false"/>
          <w:i w:val="false"/>
          <w:color w:val="000000"/>
          <w:sz w:val="28"/>
        </w:rPr>
        <w:t>
      6. Рәсімнің нәтижесі мемлекеттік атаулы әлеуметтік көмек тағайындау (тағайындаудан бас тарту) туралы хабарлама туралы дәлелді жауапты беру болып табылады.</w:t>
      </w:r>
    </w:p>
    <w:bookmarkEnd w:id="82"/>
    <w:bookmarkStart w:name="z108" w:id="8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3"/>
    <w:bookmarkStart w:name="z109" w:id="8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8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110" w:id="85"/>
    <w:p>
      <w:pPr>
        <w:spacing w:after="0"/>
        <w:ind w:left="0"/>
        <w:jc w:val="both"/>
      </w:pPr>
      <w:r>
        <w:rPr>
          <w:rFonts w:ascii="Times New Roman"/>
          <w:b w:val="false"/>
          <w:i w:val="false"/>
          <w:color w:val="000000"/>
          <w:sz w:val="28"/>
        </w:rPr>
        <w:t xml:space="preserve">
      8. Әрбір рәсімді (іс-қимылды) өтудің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85"/>
    <w:bookmarkStart w:name="z111" w:id="8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86"/>
    <w:bookmarkStart w:name="z112" w:id="87"/>
    <w:p>
      <w:pPr>
        <w:spacing w:after="0"/>
        <w:ind w:left="0"/>
        <w:jc w:val="both"/>
      </w:pPr>
      <w:r>
        <w:rPr>
          <w:rFonts w:ascii="Times New Roman"/>
          <w:b w:val="false"/>
          <w:i w:val="false"/>
          <w:color w:val="000000"/>
          <w:sz w:val="28"/>
        </w:rPr>
        <w:t xml:space="preserve">
      9.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87"/>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тапсырған сәттен бастап – 7 (жетi)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мемлекеттік көрсетілетін қызмет стандартының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6-процесс–мемлекеттік көрсетілетін қызметті алушының ЭЦҚ қойылған құжатқызметін (қызметті алушының сұрауын)"электрондық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мемлекеттік атаулы әлеуметтік көмек тағайындау (тағайындаудан бас тарту) туралы хабарлама болып табылады.</w:t>
      </w:r>
    </w:p>
    <w:bookmarkStart w:name="z113" w:id="88"/>
    <w:p>
      <w:pPr>
        <w:spacing w:after="0"/>
        <w:ind w:left="0"/>
        <w:jc w:val="both"/>
      </w:pPr>
      <w:r>
        <w:rPr>
          <w:rFonts w:ascii="Times New Roman"/>
          <w:b w:val="false"/>
          <w:i w:val="false"/>
          <w:color w:val="000000"/>
          <w:sz w:val="28"/>
        </w:rPr>
        <w:t>
      10. Ауылдык округ әкіміне өтініш білдірген кезде:</w:t>
      </w:r>
    </w:p>
    <w:bookmarkEnd w:id="88"/>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тізімімен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 ұсынады.</w:t>
      </w:r>
    </w:p>
    <w:p>
      <w:pPr>
        <w:spacing w:after="0"/>
        <w:ind w:left="0"/>
        <w:jc w:val="both"/>
      </w:pPr>
      <w:r>
        <w:rPr>
          <w:rFonts w:ascii="Times New Roman"/>
          <w:b w:val="false"/>
          <w:i w:val="false"/>
          <w:color w:val="000000"/>
          <w:sz w:val="28"/>
        </w:rPr>
        <w:t>
      Көрсетiлетiн қызметтi берушіге тiркелген және мемлекеттiк қызметтi алатын күнi, құжаттарды қабылдаған адамның тегi мен аты-жөнi көрсетiлген өтiнiштiң үзбелi талоны беріледі – 1 (бір) жұмыс күні,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Ауылдық округ әкімінің маманы өтінішті кіріс құжаттар журналында тіркейді және көрсетілетін қызметті алушыдан алынған құжаттарды көрсетілетін қызметті берушіге береді – 4 (төрт)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әкімінің маманы маманы ұсынған құжаттарды тексереді, кіріс құжаттар журналында тіркейді, мемлекеттік атаулы әлеуметтік көмекті тағайындау (тағайындаудан бас тарту) туралы хабарламаны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атаулы әлеуметтік көмекті тағайындау (тағайындаудан бас тарту) туралы хабарламаға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әкіміне мемлекеттік атаулы әлеуметтік көмекті тағайындау (тағайындаудан бас тарту) туралы хабарламаны береді - 5 (бес) жұмыс күні.</w:t>
      </w:r>
    </w:p>
    <w:p>
      <w:pPr>
        <w:spacing w:after="0"/>
        <w:ind w:left="0"/>
        <w:jc w:val="both"/>
      </w:pPr>
      <w:r>
        <w:rPr>
          <w:rFonts w:ascii="Times New Roman"/>
          <w:b w:val="false"/>
          <w:i w:val="false"/>
          <w:color w:val="000000"/>
          <w:sz w:val="28"/>
        </w:rPr>
        <w:t>
      Ауылдық округ әкімінің маманы маманы көрсетілетін қызметті алушыға мемлекеттік атаулы әлеуметтік көмекті тағайындау (тағайындаудан бас тарту) туралы хабарламаны береді - 5 (бес) жұмыс күні.</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114" w:id="8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89"/>
    <w:bookmarkStart w:name="z115" w:id="90"/>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іс-қимылдары, сондай-ақ басқа көрсетілетін қызмет берушілермен және (немесе) Мемлекеттік корпорациямен өзара іс-қимыл тәртібін толық сипаттауы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7" w:id="9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
Кравченко көшесі, 85а-үйі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9" w:id="92"/>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2"/>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1787"/>
        <w:gridCol w:w="1134"/>
        <w:gridCol w:w="20"/>
        <w:gridCol w:w="4932"/>
        <w:gridCol w:w="1870"/>
        <w:gridCol w:w="211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тексеру. Көрсетілетін қызмет алушыдан мемлекеттiк қызметтер көрсету кезiнде ақпараттық жүйелерде қамтылған, заңмен қорғалатын құпияны құрайтын мәлiметтердi пайдалануға жазбаша келiсiмiн алу. Кіріс құжаттар журналында тіркеу, құжаттарды қарау</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беруді жүзеге асыру</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күні көрсетілген үзбелі талонды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дайындау</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хабарламаға қол қою</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атаулы әлеуметтік көмек тағайындау (тағайындаудан бас тарту) туралы хабарламаны беру</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r>
    </w:tbl>
    <w:p>
      <w:pPr>
        <w:spacing w:after="0"/>
        <w:ind w:left="0"/>
        <w:jc w:val="both"/>
      </w:pPr>
      <w:r>
        <w:rPr>
          <w:rFonts w:ascii="Times New Roman"/>
          <w:b w:val="false"/>
          <w:i w:val="false"/>
          <w:color w:val="000000"/>
          <w:sz w:val="28"/>
        </w:rPr>
        <w:t>
      2) Ауылдық округ әкіміне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23"/>
        <w:gridCol w:w="1094"/>
        <w:gridCol w:w="1607"/>
        <w:gridCol w:w="1685"/>
        <w:gridCol w:w="1803"/>
        <w:gridCol w:w="1922"/>
        <w:gridCol w:w="204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 және тексеру, кіріс құжаттар журналында тіркеу</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Кіріс құжаттар журналында тіркеу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жіберуді жүзеге асыру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қабылдау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күнін көрсетумен үзбелі талон беру</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дайындау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хабарламаға қол қою</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хабарламаны жіберу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атаулы әлеуметтік көмек тағайындау (тағайындаудан бас тарту) туралы хабарламаны беру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1" w:id="9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3"/>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27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23" w:id="94"/>
    <w:p>
      <w:pPr>
        <w:spacing w:after="0"/>
        <w:ind w:left="0"/>
        <w:jc w:val="left"/>
      </w:pPr>
      <w:r>
        <w:rPr>
          <w:rFonts w:ascii="Times New Roman"/>
          <w:b/>
          <w:i w:val="false"/>
          <w:color w:val="000000"/>
        </w:rPr>
        <w:t xml:space="preserve"> "Ауылдық елді мекендерде тұратын және</w:t>
      </w:r>
      <w:r>
        <w:br/>
      </w:r>
      <w:r>
        <w:rPr>
          <w:rFonts w:ascii="Times New Roman"/>
          <w:b/>
          <w:i w:val="false"/>
          <w:color w:val="000000"/>
        </w:rPr>
        <w:t>жұмыс істейтін әлеуметтік сала мамандарына отын</w:t>
      </w:r>
      <w:r>
        <w:br/>
      </w:r>
      <w:r>
        <w:rPr>
          <w:rFonts w:ascii="Times New Roman"/>
          <w:b/>
          <w:i w:val="false"/>
          <w:color w:val="000000"/>
        </w:rPr>
        <w:t>сатып алу бойынша әлеуметтік көмек тағайындау"</w:t>
      </w:r>
      <w:r>
        <w:br/>
      </w:r>
      <w:r>
        <w:rPr>
          <w:rFonts w:ascii="Times New Roman"/>
          <w:b/>
          <w:i w:val="false"/>
          <w:color w:val="000000"/>
        </w:rPr>
        <w:t>мемлекеттік көрсетілетін қызмет регламенті</w:t>
      </w:r>
    </w:p>
    <w:bookmarkEnd w:id="94"/>
    <w:bookmarkStart w:name="z124" w:id="95"/>
    <w:p>
      <w:pPr>
        <w:spacing w:after="0"/>
        <w:ind w:left="0"/>
        <w:jc w:val="left"/>
      </w:pPr>
      <w:r>
        <w:rPr>
          <w:rFonts w:ascii="Times New Roman"/>
          <w:b/>
          <w:i w:val="false"/>
          <w:color w:val="000000"/>
        </w:rPr>
        <w:t xml:space="preserve"> 1. Жалпы ережелер</w:t>
      </w:r>
    </w:p>
    <w:bookmarkEnd w:id="95"/>
    <w:bookmarkStart w:name="z125" w:id="96"/>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9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Start w:name="z126" w:id="97"/>
    <w:p>
      <w:pPr>
        <w:spacing w:after="0"/>
        <w:ind w:left="0"/>
        <w:jc w:val="both"/>
      </w:pPr>
      <w:r>
        <w:rPr>
          <w:rFonts w:ascii="Times New Roman"/>
          <w:b w:val="false"/>
          <w:i w:val="false"/>
          <w:color w:val="000000"/>
          <w:sz w:val="28"/>
        </w:rPr>
        <w:t>
      2. Мемлекеттiк қызмет көрсету нысаны: қағаз түрінде.</w:t>
      </w:r>
    </w:p>
    <w:bookmarkEnd w:id="97"/>
    <w:bookmarkStart w:name="z127" w:id="98"/>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p>
    <w:bookmarkEnd w:id="9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28" w:id="9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9"/>
    <w:bookmarkStart w:name="z129" w:id="10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ұсынумен ерікті түрде жазылған өтініш мемлекеттік қызметті көрсету жөніндегі рәсімді (іс-қимылды) бастау үшін негіздеме болып табылады.</w:t>
      </w:r>
    </w:p>
    <w:bookmarkEnd w:id="100"/>
    <w:bookmarkStart w:name="z130" w:id="10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01"/>
    <w:p>
      <w:pPr>
        <w:spacing w:after="0"/>
        <w:ind w:left="0"/>
        <w:jc w:val="both"/>
      </w:pPr>
      <w:r>
        <w:rPr>
          <w:rFonts w:ascii="Times New Roman"/>
          <w:b w:val="false"/>
          <w:i w:val="false"/>
          <w:color w:val="000000"/>
          <w:sz w:val="28"/>
        </w:rPr>
        <w:t>
      Көрсетілетін қызметті берушінің маманы ұсынылған құжаттарды тексереді, кіріс құжаттар журналында тіркейді, хабарлама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хабарламаны (немесе оның өкіліне нотариалды түрде расталған сенімхат бойынша) өзі барғанда береді немесе көрсетілетін қызметті алушының өтінішінде көрсетілген мекенжайға пошта арқылы жібереді – 1 (бір) жұмыс күні.</w:t>
      </w:r>
    </w:p>
    <w:bookmarkStart w:name="z131" w:id="102"/>
    <w:p>
      <w:pPr>
        <w:spacing w:after="0"/>
        <w:ind w:left="0"/>
        <w:jc w:val="both"/>
      </w:pPr>
      <w:r>
        <w:rPr>
          <w:rFonts w:ascii="Times New Roman"/>
          <w:b w:val="false"/>
          <w:i w:val="false"/>
          <w:color w:val="000000"/>
          <w:sz w:val="28"/>
        </w:rPr>
        <w:t>
      6. Рәсімнің (іс-қимылдың)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болып табылады.</w:t>
      </w:r>
    </w:p>
    <w:bookmarkEnd w:id="102"/>
    <w:bookmarkStart w:name="z132" w:id="10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3"/>
    <w:bookmarkStart w:name="z133" w:id="10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0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134" w:id="105"/>
    <w:p>
      <w:pPr>
        <w:spacing w:after="0"/>
        <w:ind w:left="0"/>
        <w:jc w:val="both"/>
      </w:pPr>
      <w:r>
        <w:rPr>
          <w:rFonts w:ascii="Times New Roman"/>
          <w:b w:val="false"/>
          <w:i w:val="false"/>
          <w:color w:val="000000"/>
          <w:sz w:val="28"/>
        </w:rPr>
        <w:t xml:space="preserve">
      8. Әрбір рәсімнің (іс-қимылдың)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End w:id="105"/>
    <w:bookmarkStart w:name="z135" w:id="10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06"/>
    <w:bookmarkStart w:name="z136" w:id="107"/>
    <w:p>
      <w:pPr>
        <w:spacing w:after="0"/>
        <w:ind w:left="0"/>
        <w:jc w:val="both"/>
      </w:pPr>
      <w:r>
        <w:rPr>
          <w:rFonts w:ascii="Times New Roman"/>
          <w:b w:val="false"/>
          <w:i w:val="false"/>
          <w:color w:val="000000"/>
          <w:sz w:val="28"/>
        </w:rPr>
        <w:t xml:space="preserve">
      9.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Мемлекеттік корпорацияға жүгінеді.</w:t>
      </w:r>
    </w:p>
    <w:bookmarkEnd w:id="107"/>
    <w:p>
      <w:pPr>
        <w:spacing w:after="0"/>
        <w:ind w:left="0"/>
        <w:jc w:val="both"/>
      </w:pPr>
      <w:r>
        <w:rPr>
          <w:rFonts w:ascii="Times New Roman"/>
          <w:b w:val="false"/>
          <w:i w:val="false"/>
          <w:color w:val="000000"/>
          <w:sz w:val="28"/>
        </w:rPr>
        <w:t>
      Мемлекеттiк қызметтi көрсету мерзiмi көрсетiлетiн қызметтi алушы Мемлекеттік корпорацияға құжаттардың топтамасын тапсырған сәттен бастап – 10 (он)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Мемлекеттік корпорацияның қызметкерi құжаттарды қабылдаудан бас тарту туралы қолхат бередi.</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мемлекеттік көрсетілетін қызметті алушының ЭЦҚ қойылған құжат қызметін (қызметті алушының сұрауын) "электрондық үкіметтің" шлюзі (бұдан әрі–ЭҮӨШ)/"электрондық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болып табылады.</w:t>
      </w:r>
    </w:p>
    <w:bookmarkStart w:name="z137" w:id="108"/>
    <w:p>
      <w:pPr>
        <w:spacing w:after="0"/>
        <w:ind w:left="0"/>
        <w:jc w:val="both"/>
      </w:pPr>
      <w:r>
        <w:rPr>
          <w:rFonts w:ascii="Times New Roman"/>
          <w:b w:val="false"/>
          <w:i w:val="false"/>
          <w:color w:val="000000"/>
          <w:sz w:val="28"/>
        </w:rPr>
        <w:t>
      10. Әкімге өтініш білдірген кезде:</w:t>
      </w:r>
    </w:p>
    <w:bookmarkEnd w:id="108"/>
    <w:p>
      <w:pPr>
        <w:spacing w:after="0"/>
        <w:ind w:left="0"/>
        <w:jc w:val="both"/>
      </w:pPr>
      <w:r>
        <w:rPr>
          <w:rFonts w:ascii="Times New Roman"/>
          <w:b w:val="false"/>
          <w:i w:val="false"/>
          <w:color w:val="000000"/>
          <w:sz w:val="28"/>
        </w:rPr>
        <w:t xml:space="preserve">
      Мемлекеттік қызмет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Әкімдіктің маманы көрсетілетін қызметті алушыдан алынған құжаттарды кіріс құжаттар журналында тіркейді және көрсетілетін қызметті берушіге береді – 4 (төрт)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әкімі ұсынған құжаттарды тексереді, кіріс құжаттар журналында тіркейді, хабарламаны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әкімдігіне хабарламаны береді – 1 (бір) жұмыс күні.</w:t>
      </w:r>
    </w:p>
    <w:p>
      <w:pPr>
        <w:spacing w:after="0"/>
        <w:ind w:left="0"/>
        <w:jc w:val="both"/>
      </w:pPr>
      <w:r>
        <w:rPr>
          <w:rFonts w:ascii="Times New Roman"/>
          <w:b w:val="false"/>
          <w:i w:val="false"/>
          <w:color w:val="000000"/>
          <w:sz w:val="28"/>
        </w:rPr>
        <w:t>
      Ауылдық округ әкімдігінің маманы көрсетілетін қызметті алушыға хабарламаны береді – 4 (төрт) жұмыс күні.</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138" w:id="10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09"/>
    <w:bookmarkStart w:name="z139" w:id="110"/>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жүйелерде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1" w:id="11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Мир көшесі, 7-үй</w:t>
            </w:r>
            <w:r>
              <w:br/>
            </w:r>
            <w:r>
              <w:rPr>
                <w:rFonts w:ascii="Times New Roman"/>
                <w:b w:val="false"/>
                <w:i w:val="false"/>
                <w:color w:val="000000"/>
                <w:sz w:val="20"/>
              </w:rPr>
              <w:t>
телефон: 8 (71839) 21399</w:t>
            </w:r>
            <w:r>
              <w:br/>
            </w:r>
            <w:r>
              <w:rPr>
                <w:rFonts w:ascii="Times New Roman"/>
                <w:b w:val="false"/>
                <w:i w:val="false"/>
                <w:color w:val="000000"/>
                <w:sz w:val="20"/>
              </w:rPr>
              <w:t>
AKKU@yandex.ru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
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43" w:id="112"/>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2"/>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2639"/>
        <w:gridCol w:w="6080"/>
        <w:gridCol w:w="1375"/>
        <w:gridCol w:w="155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алу. Кіріс журналына тіркеу, құжаттарды қарау</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беруді жүзеге асыру</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дайындау</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қою</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әлеуметтік көмек тағайындау туралы хабарламаны беру</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p>
      <w:pPr>
        <w:spacing w:after="0"/>
        <w:ind w:left="0"/>
        <w:jc w:val="both"/>
      </w:pPr>
      <w:r>
        <w:rPr>
          <w:rFonts w:ascii="Times New Roman"/>
          <w:b w:val="false"/>
          <w:i w:val="false"/>
          <w:color w:val="000000"/>
          <w:sz w:val="28"/>
        </w:rPr>
        <w:t>
      2) әкімге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2670"/>
        <w:gridCol w:w="2490"/>
        <w:gridCol w:w="1941"/>
        <w:gridCol w:w="1391"/>
        <w:gridCol w:w="1391"/>
        <w:gridCol w:w="175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 және тексеру, кіріс құжаттар журналына тіркеу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Кіріс құжаттар журналына тіркеу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беруді жүзеге асыру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құжаттарды қабылдау</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алынған құжаттарды көрсетілетін қызметті берушіге беру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дайындау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қою</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әлеуметтік көмек тағайындау туралы хабарламаны беру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әлеуметтік көмек тағайындау туралы хабарламаны беру</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45" w:id="11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13"/>
    <w:p>
      <w:pPr>
        <w:spacing w:after="0"/>
        <w:ind w:left="0"/>
        <w:jc w:val="left"/>
      </w:pPr>
      <w:r>
        <w:br/>
      </w:r>
    </w:p>
    <w:p>
      <w:pPr>
        <w:spacing w:after="0"/>
        <w:ind w:left="0"/>
        <w:jc w:val="both"/>
      </w:pPr>
      <w:r>
        <w:drawing>
          <wp:inline distT="0" distB="0" distL="0" distR="0">
            <wp:extent cx="7289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898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24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47" w:id="114"/>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салдарынан зардап шеккен азаматтарды тіркеу, біржолғы</w:t>
      </w:r>
      <w:r>
        <w:br/>
      </w:r>
      <w:r>
        <w:rPr>
          <w:rFonts w:ascii="Times New Roman"/>
          <w:b/>
          <w:i w:val="false"/>
          <w:color w:val="000000"/>
        </w:rPr>
        <w:t>мемлекеттік ақшалай өтемақы төлеу, куәлік беру"</w:t>
      </w:r>
      <w:r>
        <w:br/>
      </w:r>
      <w:r>
        <w:rPr>
          <w:rFonts w:ascii="Times New Roman"/>
          <w:b/>
          <w:i w:val="false"/>
          <w:color w:val="000000"/>
        </w:rPr>
        <w:t>мемлекеттік көрсетілетін қызмет регламенті</w:t>
      </w:r>
    </w:p>
    <w:bookmarkEnd w:id="114"/>
    <w:bookmarkStart w:name="z148" w:id="115"/>
    <w:p>
      <w:pPr>
        <w:spacing w:after="0"/>
        <w:ind w:left="0"/>
        <w:jc w:val="left"/>
      </w:pPr>
      <w:r>
        <w:rPr>
          <w:rFonts w:ascii="Times New Roman"/>
          <w:b/>
          <w:i w:val="false"/>
          <w:color w:val="000000"/>
        </w:rPr>
        <w:t xml:space="preserve"> 1. Жалпы ережелер</w:t>
      </w:r>
    </w:p>
    <w:bookmarkEnd w:id="115"/>
    <w:bookmarkStart w:name="z149" w:id="116"/>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16"/>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50" w:id="117"/>
    <w:p>
      <w:pPr>
        <w:spacing w:after="0"/>
        <w:ind w:left="0"/>
        <w:jc w:val="both"/>
      </w:pPr>
      <w:r>
        <w:rPr>
          <w:rFonts w:ascii="Times New Roman"/>
          <w:b w:val="false"/>
          <w:i w:val="false"/>
          <w:color w:val="000000"/>
          <w:sz w:val="28"/>
        </w:rPr>
        <w:t>
      2. Мемлекеттiк қызметті көрсету нысаны: қағаз түрінде.</w:t>
      </w:r>
    </w:p>
    <w:bookmarkEnd w:id="117"/>
    <w:bookmarkStart w:name="z151" w:id="118"/>
    <w:p>
      <w:pPr>
        <w:spacing w:after="0"/>
        <w:ind w:left="0"/>
        <w:jc w:val="both"/>
      </w:pPr>
      <w:r>
        <w:rPr>
          <w:rFonts w:ascii="Times New Roman"/>
          <w:b w:val="false"/>
          <w:i w:val="false"/>
          <w:color w:val="000000"/>
          <w:sz w:val="28"/>
        </w:rPr>
        <w:t>
      3. Мемлекеттік қызметті көрсету нәтижесі:</w:t>
      </w:r>
    </w:p>
    <w:bookmarkEnd w:id="118"/>
    <w:p>
      <w:pPr>
        <w:spacing w:after="0"/>
        <w:ind w:left="0"/>
        <w:jc w:val="both"/>
      </w:pPr>
      <w:r>
        <w:rPr>
          <w:rFonts w:ascii="Times New Roman"/>
          <w:b w:val="false"/>
          <w:i w:val="false"/>
          <w:color w:val="000000"/>
          <w:sz w:val="28"/>
        </w:rPr>
        <w:t>
      көрсетілетін қызметті берушіде:</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Start w:name="z152" w:id="11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9"/>
    <w:bookmarkStart w:name="z153" w:id="12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өтініштің (өтініштердің)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және мемлекеттік қызметті көрсету жөніндегі рәсімді (іс-қимылды) бастау үшін негіздеме болып табылады.</w:t>
      </w:r>
    </w:p>
    <w:bookmarkEnd w:id="120"/>
    <w:bookmarkStart w:name="z154" w:id="121"/>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21"/>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 алушыға оған тіркелгені және мемлекеттік қызметті алатын күні, құжаттарды қабылдаған адамның тегі мен аты-жөні көрсетілген талон береді - 1 (бір) жұмыс күні, бұл ретте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Азаматтарды Семей ядролық сынақ полигонындағы ядролық сынақтардың салдарынан зардап шеккендер деп тану туралы шешім алу үшін:</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ұсынған құжаттарды тексереді, кіріс құжаттар журналында тіркейді, Қазақстан Республикасының азаматын Семей ядролық сынақ полигонындағы ядролық сынақтардың салдарынан зардап шеккен деп тану туралы шешім дайындайды - 15 (он бес) жұмыс күні.</w:t>
      </w:r>
    </w:p>
    <w:p>
      <w:pPr>
        <w:spacing w:after="0"/>
        <w:ind w:left="0"/>
        <w:jc w:val="both"/>
      </w:pPr>
      <w:r>
        <w:rPr>
          <w:rFonts w:ascii="Times New Roman"/>
          <w:b w:val="false"/>
          <w:i w:val="false"/>
          <w:color w:val="000000"/>
          <w:sz w:val="28"/>
        </w:rPr>
        <w:t>
      көрсетілетін қызметті берушінің басшысы Қазақстан Республикасының азаматын Семей ядролық сынақтардың полигонындағы ядролық сынақ салдарынан зардап шеккендер деп тану туралы шешімге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шешімді береді, сондай-ақ облыстардың, Астана және Алматы қалаларының бөлінісінде өтемақы төлеу кестесіне сәйкес біржолғы мемлекеттік ақшалай өтемақыны (бұдан әрі – өтемақы) төлеу үшін көрсетілетін қызметті алушының құжаттарын Мемлекеттік корпорацияға жібереді – 2 (екі) жұмыс күні.</w:t>
      </w:r>
    </w:p>
    <w:p>
      <w:pPr>
        <w:spacing w:after="0"/>
        <w:ind w:left="0"/>
        <w:jc w:val="both"/>
      </w:pPr>
      <w:r>
        <w:rPr>
          <w:rFonts w:ascii="Times New Roman"/>
          <w:b w:val="false"/>
          <w:i w:val="false"/>
          <w:color w:val="000000"/>
          <w:sz w:val="28"/>
        </w:rPr>
        <w:t>
      Алғашқы рет жүгінген адамдарға куәлік немесе оның телнұсқасын алу үшін:</w:t>
      </w:r>
    </w:p>
    <w:p>
      <w:pPr>
        <w:spacing w:after="0"/>
        <w:ind w:left="0"/>
        <w:jc w:val="both"/>
      </w:pPr>
      <w:r>
        <w:rPr>
          <w:rFonts w:ascii="Times New Roman"/>
          <w:b w:val="false"/>
          <w:i w:val="false"/>
          <w:color w:val="000000"/>
          <w:sz w:val="28"/>
        </w:rPr>
        <w:t>
      көрсетілетін қызметті берушінің маманы Қазақстан Республикасының азаматтарын Семей ядролық сынақ полигонындағы ядролық сынақтардың салдарынан зардап шеккендер деп тану туралы шешімді қабылдағаннан кейін куәлікті немесе оның телнұсқасын дайындайды 2 (екі) жұмыс күні;</w:t>
      </w:r>
    </w:p>
    <w:p>
      <w:pPr>
        <w:spacing w:after="0"/>
        <w:ind w:left="0"/>
        <w:jc w:val="both"/>
      </w:pPr>
      <w:r>
        <w:rPr>
          <w:rFonts w:ascii="Times New Roman"/>
          <w:b w:val="false"/>
          <w:i w:val="false"/>
          <w:color w:val="000000"/>
          <w:sz w:val="28"/>
        </w:rPr>
        <w:t>
      көрсетілетін қызметті берушінің басшысы куәлікке немесе оның телнұсқасына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куәлікті немесе оның телнұсқасын береді - 1 (бір) жұмыс күні.</w:t>
      </w:r>
    </w:p>
    <w:p>
      <w:pPr>
        <w:spacing w:after="0"/>
        <w:ind w:left="0"/>
        <w:jc w:val="both"/>
      </w:pPr>
      <w:r>
        <w:rPr>
          <w:rFonts w:ascii="Times New Roman"/>
          <w:b w:val="false"/>
          <w:i w:val="false"/>
          <w:color w:val="000000"/>
          <w:sz w:val="28"/>
        </w:rPr>
        <w:t>
      Мемлекеттік қызмет көрсету мерзімі егер мемлекеттік қызмет көрсету туралы шешім қабылдау үшін қосымша сұрау салу, тексерістер жүргізу қажет болған жағдайда 1 (бір) айға ұзартылады.</w:t>
      </w:r>
    </w:p>
    <w:bookmarkStart w:name="z155" w:id="122"/>
    <w:p>
      <w:pPr>
        <w:spacing w:after="0"/>
        <w:ind w:left="0"/>
        <w:jc w:val="both"/>
      </w:pPr>
      <w:r>
        <w:rPr>
          <w:rFonts w:ascii="Times New Roman"/>
          <w:b w:val="false"/>
          <w:i w:val="false"/>
          <w:color w:val="000000"/>
          <w:sz w:val="28"/>
        </w:rPr>
        <w:t>
      6. Рәсімнің нәтижесі Қазақстан Республикасының азаматтарын Семей ядролық сынақ полигонындағы ядролық сынақтардың салдарынан зардап шеккендер деп тану туралы шешім, куәлікті немесе оның телнұсқасын беру, өтемақы төлеу.</w:t>
      </w:r>
    </w:p>
    <w:bookmarkEnd w:id="122"/>
    <w:bookmarkStart w:name="z156" w:id="12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3"/>
    <w:bookmarkStart w:name="z157" w:id="12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2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Мемлекеттік корпорация;</w:t>
      </w:r>
    </w:p>
    <w:bookmarkStart w:name="z158" w:id="125"/>
    <w:p>
      <w:pPr>
        <w:spacing w:after="0"/>
        <w:ind w:left="0"/>
        <w:jc w:val="both"/>
      </w:pPr>
      <w:r>
        <w:rPr>
          <w:rFonts w:ascii="Times New Roman"/>
          <w:b w:val="false"/>
          <w:i w:val="false"/>
          <w:color w:val="000000"/>
          <w:sz w:val="28"/>
        </w:rPr>
        <w:t xml:space="preserve">
      8. Әрбір рәсімді (іс-қимылды) өтудің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25"/>
    <w:bookmarkStart w:name="z159" w:id="12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басқа да</w:t>
      </w:r>
      <w:r>
        <w:br/>
      </w:r>
      <w:r>
        <w:rPr>
          <w:rFonts w:ascii="Times New Roman"/>
          <w:b/>
          <w:i w:val="false"/>
          <w:color w:val="000000"/>
        </w:rPr>
        <w:t>қызмет берушілермен өзара іс-әрекет жасау,</w:t>
      </w:r>
      <w:r>
        <w:br/>
      </w:r>
      <w:r>
        <w:rPr>
          <w:rFonts w:ascii="Times New Roman"/>
          <w:b/>
          <w:i w:val="false"/>
          <w:color w:val="000000"/>
        </w:rPr>
        <w:t>сондай-ақ ақпараттық жүйелерді пайдалану тәртібін сипаттау</w:t>
      </w:r>
    </w:p>
    <w:bookmarkEnd w:id="126"/>
    <w:bookmarkStart w:name="z160" w:id="127"/>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27"/>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тiркеу немесе тiркеуден бас тарту туралы шешiм қабылдау - өтiнiштi тiркеген күннен бастап - 20 (жиырма) жұмыс күнi;</w:t>
      </w:r>
    </w:p>
    <w:p>
      <w:pPr>
        <w:spacing w:after="0"/>
        <w:ind w:left="0"/>
        <w:jc w:val="both"/>
      </w:pPr>
      <w:r>
        <w:rPr>
          <w:rFonts w:ascii="Times New Roman"/>
          <w:b w:val="false"/>
          <w:i w:val="false"/>
          <w:color w:val="000000"/>
          <w:sz w:val="28"/>
        </w:rPr>
        <w:t>
      алғашқы рет жүгiнген көрсетiлетiн қызметтi алушыларға куәлiк беру - Семей ядролық сынақ полигонындағы ядролық сынақтардың салдарынан зардап шеккен азаматтарды тiркеу туралы шешiм қабылданғаннан кейiн - 5 (бес) жұмыс күнi;</w:t>
      </w:r>
    </w:p>
    <w:p>
      <w:pPr>
        <w:spacing w:after="0"/>
        <w:ind w:left="0"/>
        <w:jc w:val="both"/>
      </w:pPr>
      <w:r>
        <w:rPr>
          <w:rFonts w:ascii="Times New Roman"/>
          <w:b w:val="false"/>
          <w:i w:val="false"/>
          <w:color w:val="000000"/>
          <w:sz w:val="28"/>
        </w:rPr>
        <w:t>
      куәлiктiң телнұсқасын беру - көрсетiлетiн қызметтi алушының өтiнiшi тiркелген күнiнен бастап 5 (бес) жұмыс күнi.</w:t>
      </w:r>
    </w:p>
    <w:p>
      <w:pPr>
        <w:spacing w:after="0"/>
        <w:ind w:left="0"/>
        <w:jc w:val="both"/>
      </w:pPr>
      <w:r>
        <w:rPr>
          <w:rFonts w:ascii="Times New Roman"/>
          <w:b w:val="false"/>
          <w:i w:val="false"/>
          <w:color w:val="000000"/>
          <w:sz w:val="28"/>
        </w:rPr>
        <w:t>
      Мемлекеттiк қызмет көрсету мерзiмi мемлекеттiк қызмет көрсету туралы шешiмдi қабылдау үшiн қосымша сұрау салу, тексеріс жүргiзу қажет болған жағдайда 1 (бiр) айға ұзартылады.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Көрсетiлетiн қызметтi алушы мемлекеттiк көрсетiлетiн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топтамасын толық ұсынбаған жағдайда, Мемлекеттік корпорацияның қызметкерi құжаттарды қабылдаудан бас тарту туралы қолхат бередi.</w:t>
      </w:r>
    </w:p>
    <w:p>
      <w:pPr>
        <w:spacing w:after="0"/>
        <w:ind w:left="0"/>
        <w:jc w:val="both"/>
      </w:pPr>
      <w:r>
        <w:rPr>
          <w:rFonts w:ascii="Times New Roman"/>
          <w:b w:val="false"/>
          <w:i w:val="false"/>
          <w:color w:val="000000"/>
          <w:sz w:val="28"/>
        </w:rPr>
        <w:t xml:space="preserve">
      Мемлекеттік корпорацияға жүгіну тәртібін сипаттау, мемлекеттік көрсетілетін қызметті алушы сұрауының өнделу ұзақтығы, мемлекеттік қызметті көрсету нәтижесін алу тәртібі: </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 болып табылады.</w:t>
      </w:r>
    </w:p>
    <w:bookmarkStart w:name="z161" w:id="128"/>
    <w:p>
      <w:pPr>
        <w:spacing w:after="0"/>
        <w:ind w:left="0"/>
        <w:jc w:val="both"/>
      </w:pPr>
      <w:r>
        <w:rPr>
          <w:rFonts w:ascii="Times New Roman"/>
          <w:b w:val="false"/>
          <w:i w:val="false"/>
          <w:color w:val="000000"/>
          <w:sz w:val="28"/>
        </w:rPr>
        <w:t>
      10. Мемлекеттік қызмет "электрондық үкімет" веб-порталы арқылы көрсетілмейді.</w:t>
      </w:r>
    </w:p>
    <w:bookmarkEnd w:id="128"/>
    <w:bookmarkStart w:name="z162" w:id="129"/>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сондай-ақ Мемлекеттік корпорациямен және өзара іс-қимыл жасау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4" w:id="130"/>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қаласы,Мәшһүр Жүсіп, 87 А-үйі,</w:t>
            </w:r>
            <w:r>
              <w:br/>
            </w:r>
            <w:r>
              <w:rPr>
                <w:rFonts w:ascii="Times New Roman"/>
                <w:b w:val="false"/>
                <w:i w:val="false"/>
                <w:color w:val="000000"/>
                <w:sz w:val="20"/>
              </w:rPr>
              <w:t>
телефон: 8 (71877) 704756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66" w:id="13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31"/>
    <w:p>
      <w:pPr>
        <w:spacing w:after="0"/>
        <w:ind w:left="0"/>
        <w:jc w:val="both"/>
      </w:pPr>
      <w:r>
        <w:rPr>
          <w:rFonts w:ascii="Times New Roman"/>
          <w:b w:val="false"/>
          <w:i w:val="false"/>
          <w:color w:val="000000"/>
          <w:sz w:val="28"/>
        </w:rPr>
        <w:t>
      1) көрсетілетін қызметті берушіге Семей ядролық сынақ полигонындағы ядролық сынақтардың салдарынан зардап шеккен азаматтарды тіркеу немесе тіркеуден бас тарту туралы шешім алу үшін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567"/>
        <w:gridCol w:w="2393"/>
        <w:gridCol w:w="2155"/>
        <w:gridCol w:w="1629"/>
        <w:gridCol w:w="292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процестердің (жұмыс барысының, ағынының) іс-қимылы</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 және тексеру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журналына тіркеу</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шешімді беру, өтемақы төлеу үшін көрсетілетін қызметті алушының құжаттарын Мемлекеттік корпорацияға жіберу</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алушыға құжаттарды қабылдаған және мемлекеттік қызметті алатын күні көрсетілген талон беру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дайындау</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 өтемақы төлеу</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p>
      <w:pPr>
        <w:spacing w:after="0"/>
        <w:ind w:left="0"/>
        <w:jc w:val="both"/>
      </w:pPr>
      <w:r>
        <w:rPr>
          <w:rFonts w:ascii="Times New Roman"/>
          <w:b w:val="false"/>
          <w:i w:val="false"/>
          <w:color w:val="000000"/>
          <w:sz w:val="28"/>
        </w:rPr>
        <w:t>
      2) көрсетілетін қызметті берушіге куәлік немесе оның телнұсқасын беру туралы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
        <w:gridCol w:w="2472"/>
        <w:gridCol w:w="1569"/>
        <w:gridCol w:w="4511"/>
        <w:gridCol w:w="1569"/>
        <w:gridCol w:w="15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процестердің (жұмыс барысының, ағынының) іс-қимылы</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азаматтарын Семей ядролық сынақ полигонындағы ядролық сынақтардың салдарынан зардап шеккендер деп тану туралы шешім қабылдағаннан кейін куәлік немесе оның телнұсқасын беру үшін құжаттарды қарау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көшірмесін беруді жүзеге асыру</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беру</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телнұсқасын дайындау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немесе оның телнұсқасына қол қою</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куәлікті немесе оның телнұсқасын беру</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 жұмыс күні</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8" w:id="132"/>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сынақтардың салдарынан зардап шеккен азаматтарды</w:t>
      </w:r>
      <w:r>
        <w:br/>
      </w:r>
      <w:r>
        <w:rPr>
          <w:rFonts w:ascii="Times New Roman"/>
          <w:b/>
          <w:i w:val="false"/>
          <w:color w:val="000000"/>
        </w:rPr>
        <w:t>тіркеу немесе тіркеуден бас тарту туралы шешім алу</w:t>
      </w:r>
      <w:r>
        <w:br/>
      </w:r>
      <w:r>
        <w:rPr>
          <w:rFonts w:ascii="Times New Roman"/>
          <w:b/>
          <w:i w:val="false"/>
          <w:color w:val="000000"/>
        </w:rPr>
        <w:t>үшін өтініш білдірген кезде мемлекеттік қызметті</w:t>
      </w:r>
      <w:r>
        <w:br/>
      </w:r>
      <w:r>
        <w:rPr>
          <w:rFonts w:ascii="Times New Roman"/>
          <w:b/>
          <w:i w:val="false"/>
          <w:color w:val="000000"/>
        </w:rPr>
        <w:t>көрсетудің бизнес-процестерінің анықтамалығы</w:t>
      </w:r>
    </w:p>
    <w:bookmarkEnd w:id="132"/>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33"/>
    <w:p>
      <w:pPr>
        <w:spacing w:after="0"/>
        <w:ind w:left="0"/>
        <w:jc w:val="left"/>
      </w:pPr>
      <w:r>
        <w:rPr>
          <w:rFonts w:ascii="Times New Roman"/>
          <w:b/>
          <w:i w:val="false"/>
          <w:color w:val="000000"/>
        </w:rPr>
        <w:t xml:space="preserve"> Куәлікті немесе оның телнұсқасын алу үшін өтініш</w:t>
      </w:r>
      <w:r>
        <w:br/>
      </w:r>
      <w:r>
        <w:rPr>
          <w:rFonts w:ascii="Times New Roman"/>
          <w:b/>
          <w:i w:val="false"/>
          <w:color w:val="000000"/>
        </w:rPr>
        <w:t>білдірген кезде мемлекеттік көрсетілетін қызметті</w:t>
      </w:r>
      <w:r>
        <w:br/>
      </w:r>
      <w:r>
        <w:rPr>
          <w:rFonts w:ascii="Times New Roman"/>
          <w:b/>
          <w:i w:val="false"/>
          <w:color w:val="000000"/>
        </w:rPr>
        <w:t>көрсетудің бизнес-процестерінің анықтамалығы</w:t>
      </w:r>
    </w:p>
    <w:bookmarkEnd w:id="133"/>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71" w:id="134"/>
    <w:p>
      <w:pPr>
        <w:spacing w:after="0"/>
        <w:ind w:left="0"/>
        <w:jc w:val="left"/>
      </w:pPr>
      <w:r>
        <w:rPr>
          <w:rFonts w:ascii="Times New Roman"/>
          <w:b/>
          <w:i w:val="false"/>
          <w:color w:val="000000"/>
        </w:rPr>
        <w:t xml:space="preserve"> "Өтініш берушінің (отбасының) атаулы әлеуметтік</w:t>
      </w:r>
      <w:r>
        <w:br/>
      </w:r>
      <w:r>
        <w:rPr>
          <w:rFonts w:ascii="Times New Roman"/>
          <w:b/>
          <w:i w:val="false"/>
          <w:color w:val="000000"/>
        </w:rPr>
        <w:t>көмек алушыларға тиесілігін растайтын анықтама беру"</w:t>
      </w:r>
      <w:r>
        <w:br/>
      </w:r>
      <w:r>
        <w:rPr>
          <w:rFonts w:ascii="Times New Roman"/>
          <w:b/>
          <w:i w:val="false"/>
          <w:color w:val="000000"/>
        </w:rPr>
        <w:t>мемлекеттік көрсетілетін қызмет регламенті</w:t>
      </w:r>
    </w:p>
    <w:bookmarkEnd w:id="134"/>
    <w:bookmarkStart w:name="z172" w:id="135"/>
    <w:p>
      <w:pPr>
        <w:spacing w:after="0"/>
        <w:ind w:left="0"/>
        <w:jc w:val="left"/>
      </w:pPr>
      <w:r>
        <w:rPr>
          <w:rFonts w:ascii="Times New Roman"/>
          <w:b/>
          <w:i w:val="false"/>
          <w:color w:val="000000"/>
        </w:rPr>
        <w:t xml:space="preserve"> 1. Жалпы ережелер</w:t>
      </w:r>
    </w:p>
    <w:bookmarkEnd w:id="135"/>
    <w:bookmarkStart w:name="z173" w:id="136"/>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әкімдері (бұдан әрі – ауылдық округ әкімі) көрсетеді.</w:t>
      </w:r>
    </w:p>
    <w:bookmarkEnd w:id="13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ауылдық округ әкімі арқылы жүзеге асырылады.</w:t>
      </w:r>
    </w:p>
    <w:bookmarkStart w:name="z174" w:id="137"/>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137"/>
    <w:bookmarkStart w:name="z175" w:id="138"/>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болып табылады.</w:t>
      </w:r>
    </w:p>
    <w:bookmarkEnd w:id="138"/>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түрінде.</w:t>
      </w:r>
    </w:p>
    <w:bookmarkStart w:name="z176" w:id="13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9"/>
    <w:bookmarkStart w:name="z177" w:id="14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ұсынумен көрсетілетін қызметті алушының өтініші мемлекеттік қызметті көрсету жөніндегі рәсімді (іс-қимылды) бастау үшін негіздеме болып табылады.</w:t>
      </w:r>
    </w:p>
    <w:bookmarkEnd w:id="140"/>
    <w:bookmarkStart w:name="z178" w:id="14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41"/>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ұсынған құжаттарды тексереді, кіріс құжаттар журналында тіркейді, көрсетілетін қызметті алушының атаулы әлеуметтік көмек алушыларға тиесілігін (не тиесілі еместігін) растайтын анықтаманы дайындайды – 5 (бес) минут.</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алушыға атаулы әлеуметтік көмек алушыларға тиесілігін (не тиесілі еместігін) растайтын анықтамаға қол қояды – 5 (бес) минут.</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(немесе сенімхат бойынша оның өкіліне) атаулы әлеуметтік көмек алушыларға тиесілігін (не тиесілі еместігін) растайтын анықтаманы береді – 5 (бес) минут.</w:t>
      </w:r>
    </w:p>
    <w:bookmarkStart w:name="z179" w:id="142"/>
    <w:p>
      <w:pPr>
        <w:spacing w:after="0"/>
        <w:ind w:left="0"/>
        <w:jc w:val="both"/>
      </w:pPr>
      <w:r>
        <w:rPr>
          <w:rFonts w:ascii="Times New Roman"/>
          <w:b w:val="false"/>
          <w:i w:val="false"/>
          <w:color w:val="000000"/>
          <w:sz w:val="28"/>
        </w:rPr>
        <w:t>
      6. Рәсімнің нәтижесі көрсетілетін қызметті алышыға атаулы әлеуметтік көмек алушыларға тиесілігін (не тиесілі еместігін) растайтын анықтаманы беру болып табылады.</w:t>
      </w:r>
    </w:p>
    <w:bookmarkEnd w:id="142"/>
    <w:bookmarkStart w:name="z180" w:id="14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3"/>
    <w:bookmarkStart w:name="z181" w:id="14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4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182" w:id="145"/>
    <w:p>
      <w:pPr>
        <w:spacing w:after="0"/>
        <w:ind w:left="0"/>
        <w:jc w:val="both"/>
      </w:pPr>
      <w:r>
        <w:rPr>
          <w:rFonts w:ascii="Times New Roman"/>
          <w:b w:val="false"/>
          <w:i w:val="false"/>
          <w:color w:val="000000"/>
          <w:sz w:val="28"/>
        </w:rPr>
        <w:t xml:space="preserve">
      8. Әрбір рәсімді (іс-қимылды) өтудің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45"/>
    <w:bookmarkStart w:name="z183" w:id="14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46"/>
    <w:bookmarkStart w:name="z184" w:id="147"/>
    <w:p>
      <w:pPr>
        <w:spacing w:after="0"/>
        <w:ind w:left="0"/>
        <w:jc w:val="both"/>
      </w:pPr>
      <w:r>
        <w:rPr>
          <w:rFonts w:ascii="Times New Roman"/>
          <w:b w:val="false"/>
          <w:i w:val="false"/>
          <w:color w:val="000000"/>
          <w:sz w:val="28"/>
        </w:rPr>
        <w:t>
      9. Әкімге өтініш білдірген кезде:</w:t>
      </w:r>
    </w:p>
    <w:bookmarkEnd w:id="147"/>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тізбесімен қоса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 ұсынады.</w:t>
      </w:r>
    </w:p>
    <w:p>
      <w:pPr>
        <w:spacing w:after="0"/>
        <w:ind w:left="0"/>
        <w:jc w:val="both"/>
      </w:pPr>
      <w:r>
        <w:rPr>
          <w:rFonts w:ascii="Times New Roman"/>
          <w:b w:val="false"/>
          <w:i w:val="false"/>
          <w:color w:val="000000"/>
          <w:sz w:val="28"/>
        </w:rPr>
        <w:t>
      Әкімдіктің маманы көрсетілетін қызметті алушы ұсынған құжаттарды тексереді, кіріс құжаттар журналында тіркейді, атаулы әлеуметтік көмек алушыларға көрсетілетін қызметті алушының тиесілігін (не тиесілі еместігін) растайтын анықтаманы дайындайды – 5 (бес) минут.</w:t>
      </w:r>
    </w:p>
    <w:p>
      <w:pPr>
        <w:spacing w:after="0"/>
        <w:ind w:left="0"/>
        <w:jc w:val="both"/>
      </w:pPr>
      <w:r>
        <w:rPr>
          <w:rFonts w:ascii="Times New Roman"/>
          <w:b w:val="false"/>
          <w:i w:val="false"/>
          <w:color w:val="000000"/>
          <w:sz w:val="28"/>
        </w:rPr>
        <w:t>
      Ауылдық округ әкімі көрсетілетін қызметті алушыға көрсетілетін қызметті алушының атаулы әлеуметтік көмек алушыларға көрсетілетін қызметті алушының тиесілігін (не тиесілі еместігін) растайтын анықтамаға қол қояды – 5 (бес) минут.</w:t>
      </w:r>
    </w:p>
    <w:p>
      <w:pPr>
        <w:spacing w:after="0"/>
        <w:ind w:left="0"/>
        <w:jc w:val="both"/>
      </w:pPr>
      <w:r>
        <w:rPr>
          <w:rFonts w:ascii="Times New Roman"/>
          <w:b w:val="false"/>
          <w:i w:val="false"/>
          <w:color w:val="000000"/>
          <w:sz w:val="28"/>
        </w:rPr>
        <w:t>
      Әкімдіктің маманы көрсетілетін қызметті алушының (немесе сенімхат бойынша оның өкіліне) атаулы әлеуметтік көмек алушыларға тиесілігін (не тиесілі еместігін) растайтын анықтаманы көрсетілетін қызметті алушыға береді – 5 (бес)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185" w:id="148"/>
    <w:p>
      <w:pPr>
        <w:spacing w:after="0"/>
        <w:ind w:left="0"/>
        <w:jc w:val="both"/>
      </w:pPr>
      <w:r>
        <w:rPr>
          <w:rFonts w:ascii="Times New Roman"/>
          <w:b w:val="false"/>
          <w:i w:val="false"/>
          <w:color w:val="000000"/>
          <w:sz w:val="28"/>
        </w:rPr>
        <w:t xml:space="preserve">
      10.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48"/>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 – 3 (үш) жұмыс күнi (құжаттарды Мемлекеттік корпорацияға қабылдаған күн мемлекеттiк қызметтi көрсету мерзiмiне кiрмейдi).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 өндеу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қызметкерінің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пайдалана отырып,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беру болып табылады.</w:t>
      </w:r>
    </w:p>
    <w:bookmarkStart w:name="z186" w:id="14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49"/>
    <w:bookmarkStart w:name="z187" w:id="150"/>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9" w:id="15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r>
              <w:br/>
            </w:r>
            <w:r>
              <w:rPr>
                <w:rFonts w:ascii="Times New Roman"/>
                <w:b w:val="false"/>
                <w:i w:val="false"/>
                <w:color w:val="000000"/>
                <w:sz w:val="20"/>
              </w:rPr>
              <w:t>
 </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1" w:id="152"/>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52"/>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1826"/>
        <w:gridCol w:w="5199"/>
        <w:gridCol w:w="2161"/>
        <w:gridCol w:w="266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ұсынған құжаттарды тексереді, мемлекеттік қызметтерді көрсеткен кезде ақпараттық жүйелерде қамтылған, заңмен қорғалатын құпияны құрайтын мәлiметтердi пайдалануға көрсетiлетiн қызметтi алушының жазбаша келiсiмiн алады, кіріс құжаттар журналында тіркейді</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беруді жүзеге асырады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тиесілігін (не тиесілі еместігін) растайтын анықтаманы дайындайды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тиесілігін (не тиесілі еместігін) растайтын анықтамаға қол қояды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береді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bl>
    <w:p>
      <w:pPr>
        <w:spacing w:after="0"/>
        <w:ind w:left="0"/>
        <w:jc w:val="both"/>
      </w:pPr>
      <w:r>
        <w:rPr>
          <w:rFonts w:ascii="Times New Roman"/>
          <w:b w:val="false"/>
          <w:i w:val="false"/>
          <w:color w:val="000000"/>
          <w:sz w:val="28"/>
        </w:rPr>
        <w:t>
      2) әкімге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2189"/>
        <w:gridCol w:w="2890"/>
        <w:gridCol w:w="3491"/>
        <w:gridCol w:w="319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кіріс құжаттар журналында тіркейді</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беруді жүзеге асырады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дайындайды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ағымдағы тоқсанда атаулы әлеуметтік көмек алушыларға көрсетілетін қызметті алушының тиесілігін (не тиесілі еместігін) растайтын анықтамаға қол қояды</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береді</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93" w:id="153"/>
    <w:p>
      <w:pPr>
        <w:spacing w:after="0"/>
        <w:ind w:left="0"/>
        <w:jc w:val="left"/>
      </w:pPr>
      <w:r>
        <w:rPr>
          <w:rFonts w:ascii="Times New Roman"/>
          <w:b/>
          <w:i w:val="false"/>
          <w:color w:val="000000"/>
        </w:rPr>
        <w:t xml:space="preserve"> Мемлекеттік қызметті көрсетудің бизнес-прцестерінің анықтамалығы</w:t>
      </w:r>
    </w:p>
    <w:bookmarkEnd w:id="153"/>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95" w:id="154"/>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154"/>
    <w:bookmarkStart w:name="z196" w:id="155"/>
    <w:p>
      <w:pPr>
        <w:spacing w:after="0"/>
        <w:ind w:left="0"/>
        <w:jc w:val="left"/>
      </w:pPr>
      <w:r>
        <w:rPr>
          <w:rFonts w:ascii="Times New Roman"/>
          <w:b/>
          <w:i w:val="false"/>
          <w:color w:val="000000"/>
        </w:rPr>
        <w:t xml:space="preserve"> 1. Жалпы ережелер</w:t>
      </w:r>
    </w:p>
    <w:bookmarkEnd w:id="155"/>
    <w:bookmarkStart w:name="z197" w:id="156"/>
    <w:p>
      <w:pPr>
        <w:spacing w:after="0"/>
        <w:ind w:left="0"/>
        <w:jc w:val="both"/>
      </w:pPr>
      <w:r>
        <w:rPr>
          <w:rFonts w:ascii="Times New Roman"/>
          <w:b w:val="false"/>
          <w:i w:val="false"/>
          <w:color w:val="000000"/>
          <w:sz w:val="28"/>
        </w:rPr>
        <w:t xml:space="preserve">
      1. "Жұмыссыз азаматтарға анықтама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5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8" w:id="157"/>
    <w:p>
      <w:pPr>
        <w:spacing w:after="0"/>
        <w:ind w:left="0"/>
        <w:jc w:val="both"/>
      </w:pPr>
      <w:r>
        <w:rPr>
          <w:rFonts w:ascii="Times New Roman"/>
          <w:b w:val="false"/>
          <w:i w:val="false"/>
          <w:color w:val="000000"/>
          <w:sz w:val="28"/>
        </w:rPr>
        <w:t>
      2. Көрсетілетін мемлекеттік қызмет нысаны: электрондық (толық автоматтандырылған) және (немесе) қағаз түрінде.</w:t>
      </w:r>
    </w:p>
    <w:bookmarkEnd w:id="157"/>
    <w:bookmarkStart w:name="z199" w:id="158"/>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азаматтарға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жұмыссыз ретінде тіркеу туралы анықтама болып табылады (бұдан әрі – анықтама).</w:t>
      </w:r>
    </w:p>
    <w:bookmarkEnd w:id="158"/>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Start w:name="z200" w:id="15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59"/>
    <w:bookmarkStart w:name="z201" w:id="160"/>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өтiнiштің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мемлекеттік қызметті көрсету жөніндегі рәсімді (іс-қимылды) бастау үшін негіздеме болып табылады.</w:t>
      </w:r>
    </w:p>
    <w:bookmarkEnd w:id="160"/>
    <w:bookmarkStart w:name="z202" w:id="16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61"/>
    <w:p>
      <w:pPr>
        <w:spacing w:after="0"/>
        <w:ind w:left="0"/>
        <w:jc w:val="both"/>
      </w:pPr>
      <w:r>
        <w:rPr>
          <w:rFonts w:ascii="Times New Roman"/>
          <w:b w:val="false"/>
          <w:i w:val="false"/>
          <w:color w:val="000000"/>
          <w:sz w:val="28"/>
        </w:rPr>
        <w:t>
      көрсетiлетiн қызметтi берушінің маманы көрсетілетін қызметті алушы ұсынған құжаттарды тексереді, кіріс құжаттар журналында тіркейді, анықтаманы дайындайды - 5 (бес) минут;</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анықтамасына қол қояды - 3 (үш) минут;</w:t>
      </w:r>
    </w:p>
    <w:p>
      <w:pPr>
        <w:spacing w:after="0"/>
        <w:ind w:left="0"/>
        <w:jc w:val="both"/>
      </w:pPr>
      <w:r>
        <w:rPr>
          <w:rFonts w:ascii="Times New Roman"/>
          <w:b w:val="false"/>
          <w:i w:val="false"/>
          <w:color w:val="000000"/>
          <w:sz w:val="28"/>
        </w:rPr>
        <w:t>
      көрсетілетін қызметті берушінің маманы анықтама беруді жүзеге асырады - 2 (екі) минут.</w:t>
      </w:r>
    </w:p>
    <w:bookmarkStart w:name="z203" w:id="162"/>
    <w:p>
      <w:pPr>
        <w:spacing w:after="0"/>
        <w:ind w:left="0"/>
        <w:jc w:val="both"/>
      </w:pPr>
      <w:r>
        <w:rPr>
          <w:rFonts w:ascii="Times New Roman"/>
          <w:b w:val="false"/>
          <w:i w:val="false"/>
          <w:color w:val="000000"/>
          <w:sz w:val="28"/>
        </w:rPr>
        <w:t>
      6. Рәсімнің (іс-қимылдың) нәтижесі анықтаманы беру болып табылады.</w:t>
      </w:r>
    </w:p>
    <w:bookmarkEnd w:id="162"/>
    <w:bookmarkStart w:name="z204" w:id="16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3"/>
    <w:bookmarkStart w:name="z205" w:id="16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6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206" w:id="165"/>
    <w:p>
      <w:pPr>
        <w:spacing w:after="0"/>
        <w:ind w:left="0"/>
        <w:jc w:val="both"/>
      </w:pPr>
      <w:r>
        <w:rPr>
          <w:rFonts w:ascii="Times New Roman"/>
          <w:b w:val="false"/>
          <w:i w:val="false"/>
          <w:color w:val="000000"/>
          <w:sz w:val="28"/>
        </w:rPr>
        <w:t xml:space="preserve">
      8. Әрбір рәсімді (іс-қимылды) өтудің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65"/>
    <w:bookmarkStart w:name="z207" w:id="16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166"/>
    <w:bookmarkStart w:name="z208" w:id="167"/>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67"/>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 – 15 (он бес) минут.</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анықтама беру болып табылады.</w:t>
      </w:r>
    </w:p>
    <w:bookmarkStart w:name="z209" w:id="168"/>
    <w:p>
      <w:pPr>
        <w:spacing w:after="0"/>
        <w:ind w:left="0"/>
        <w:jc w:val="both"/>
      </w:pPr>
      <w:r>
        <w:rPr>
          <w:rFonts w:ascii="Times New Roman"/>
          <w:b w:val="false"/>
          <w:i w:val="false"/>
          <w:color w:val="000000"/>
          <w:sz w:val="28"/>
        </w:rPr>
        <w:t xml:space="preserve">
      10.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ақпараттарды ұсына отырып, портал арқылы жүгінеді.</w:t>
      </w:r>
    </w:p>
    <w:bookmarkEnd w:id="168"/>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жүгінген сәттен бастап – 15 (он бес) минут.</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 және рәсімнің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қызметті алушының мемлекеттік қызметті алу үшін ЖСН мен парольді (автоматтандыру үдерісі)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ЭҰШ/ЭҮӨШ арқылы ЖАО АЖ-ға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(жәрдемақы тағайындау туралы хабарламаны) қалыптастыруы. Электрондық құжатты маман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210" w:id="169"/>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12" w:id="170"/>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
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
Кравченко көшесі, 85-үй</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14" w:id="17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71"/>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2316"/>
        <w:gridCol w:w="6631"/>
        <w:gridCol w:w="1311"/>
        <w:gridCol w:w="147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6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6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Мемлекеттiк қызмет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алу. Ұсынылған құжаттарды тексеру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беруді жүзеге асыру</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журналында құжаттарды тіркеу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қою</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анықтама беру</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минут</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минут</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минут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6" w:id="172"/>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кезіндегі функционалдық өзара іс-қимыл диаграммасы</w:t>
      </w:r>
    </w:p>
    <w:bookmarkEnd w:id="172"/>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73"/>
    <w:p>
      <w:pPr>
        <w:spacing w:after="0"/>
        <w:ind w:left="0"/>
        <w:jc w:val="left"/>
      </w:pPr>
      <w:r>
        <w:rPr>
          <w:rFonts w:ascii="Times New Roman"/>
          <w:b/>
          <w:i w:val="false"/>
          <w:color w:val="000000"/>
        </w:rPr>
        <w:t xml:space="preserve"> Шартты белгілер:</w:t>
      </w:r>
    </w:p>
    <w:bookmarkEnd w:id="173"/>
    <w:p>
      <w:pPr>
        <w:spacing w:after="0"/>
        <w:ind w:left="0"/>
        <w:jc w:val="left"/>
      </w:pPr>
      <w:r>
        <w:br/>
      </w:r>
    </w:p>
    <w:p>
      <w:pPr>
        <w:spacing w:after="0"/>
        <w:ind w:left="0"/>
        <w:jc w:val="both"/>
      </w:pPr>
      <w:r>
        <w:drawing>
          <wp:inline distT="0" distB="0" distL="0" distR="0">
            <wp:extent cx="70739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739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19" w:id="17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4"/>
    <w:p>
      <w:pPr>
        <w:spacing w:after="0"/>
        <w:ind w:left="0"/>
        <w:jc w:val="left"/>
      </w:pPr>
      <w:r>
        <w:br/>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310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"26" ақпандағы</w:t>
            </w:r>
            <w:r>
              <w:br/>
            </w:r>
            <w:r>
              <w:rPr>
                <w:rFonts w:ascii="Times New Roman"/>
                <w:b w:val="false"/>
                <w:i w:val="false"/>
                <w:color w:val="000000"/>
                <w:sz w:val="20"/>
              </w:rPr>
              <w:t>№ 82/3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21" w:id="175"/>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p>
    <w:bookmarkEnd w:id="175"/>
    <w:bookmarkStart w:name="z222" w:id="176"/>
    <w:p>
      <w:pPr>
        <w:spacing w:after="0"/>
        <w:ind w:left="0"/>
        <w:jc w:val="left"/>
      </w:pPr>
      <w:r>
        <w:rPr>
          <w:rFonts w:ascii="Times New Roman"/>
          <w:b/>
          <w:i w:val="false"/>
          <w:color w:val="000000"/>
        </w:rPr>
        <w:t xml:space="preserve"> 1. Жалпы ережелер</w:t>
      </w:r>
    </w:p>
    <w:bookmarkEnd w:id="176"/>
    <w:bookmarkStart w:name="z223" w:id="177"/>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7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Start w:name="z224" w:id="178"/>
    <w:p>
      <w:pPr>
        <w:spacing w:after="0"/>
        <w:ind w:left="0"/>
        <w:jc w:val="both"/>
      </w:pPr>
      <w:r>
        <w:rPr>
          <w:rFonts w:ascii="Times New Roman"/>
          <w:b w:val="false"/>
          <w:i w:val="false"/>
          <w:color w:val="000000"/>
          <w:sz w:val="28"/>
        </w:rPr>
        <w:t>
      2. Мемлекеттiк қызметті көрсету нысаны: қағаз түрінде.</w:t>
      </w:r>
    </w:p>
    <w:bookmarkEnd w:id="178"/>
    <w:bookmarkStart w:name="z225" w:id="179"/>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болып табылады.</w:t>
      </w:r>
    </w:p>
    <w:bookmarkEnd w:id="179"/>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226" w:id="180"/>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80"/>
    <w:bookmarkStart w:name="z227" w:id="181"/>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қажетті құжаттар мемлекеттік қызметті көрсету жөніндегі рәсімді (іс-қимылды) бастау үшін негіздеме болып табылады.</w:t>
      </w:r>
    </w:p>
    <w:bookmarkEnd w:id="181"/>
    <w:bookmarkStart w:name="z228" w:id="18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82"/>
    <w:p>
      <w:pPr>
        <w:spacing w:after="0"/>
        <w:ind w:left="0"/>
        <w:jc w:val="both"/>
      </w:pPr>
      <w:r>
        <w:rPr>
          <w:rFonts w:ascii="Times New Roman"/>
          <w:b w:val="false"/>
          <w:i w:val="false"/>
          <w:color w:val="000000"/>
          <w:sz w:val="28"/>
        </w:rPr>
        <w:t>
      Көрсетiлетiн қызметтi алушы қажеттi құжаттардың барлығын тапсырған кезде көрсетiлетiн қызметтi берушi көрсетiлетiн қызметтi алушыға тiркелген күні және мемлекеттiк көрсетiлетiн қызметтi алатын күнi, құжаттарды қабылдаған адамның тегi мен аты-жөнi көрсетiлген үзбелі талон бередi - 4 (төрт) сағат,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Көрсетiлетiн қызметтi берушінің маманы көрсетiлетiн қызметтi алушы тапсырған құжаттарды тексереді, кіріс құжаттар журналында тіркейді - 4 (төрт) сағат.</w:t>
      </w:r>
    </w:p>
    <w:p>
      <w:pPr>
        <w:spacing w:after="0"/>
        <w:ind w:left="0"/>
        <w:jc w:val="both"/>
      </w:pPr>
      <w:r>
        <w:rPr>
          <w:rFonts w:ascii="Times New Roman"/>
          <w:b w:val="false"/>
          <w:i w:val="false"/>
          <w:color w:val="000000"/>
          <w:sz w:val="28"/>
        </w:rPr>
        <w:t xml:space="preserve">
      Көрсетiлетiн қызметтi берушінің маманы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тағайындау туралы хабарламаның немесе мемлекеттік қызметті көрсетуден бас тарту туралы дәлелді жауаптың жобасын дайындайды - 4 (төрт) жұмыс күні.</w:t>
      </w:r>
    </w:p>
    <w:p>
      <w:pPr>
        <w:spacing w:after="0"/>
        <w:ind w:left="0"/>
        <w:jc w:val="both"/>
      </w:pPr>
      <w:r>
        <w:rPr>
          <w:rFonts w:ascii="Times New Roman"/>
          <w:b w:val="false"/>
          <w:i w:val="false"/>
          <w:color w:val="000000"/>
          <w:sz w:val="28"/>
        </w:rPr>
        <w:t>
      Көрсетiлетiн қызметтi берушінің басшысы тағайындау туралы хабарламаға немесе мемлекеттік қызметті көрсетуден бас тарту туралы дәлелді жауапқа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тағайындау туралы хабарламаны немесе мемлекеттік қызметті көрсетуден бас тарту туралы дәлелді жауапты өзі келгенде береді немесе көрсетiлетiн қызметтi алушының өтінішінде көрсетілген мекенжайға пошта арқылы жібереді – 1 (бір) жұмыс күні.</w:t>
      </w:r>
    </w:p>
    <w:bookmarkStart w:name="z229" w:id="183"/>
    <w:p>
      <w:pPr>
        <w:spacing w:after="0"/>
        <w:ind w:left="0"/>
        <w:jc w:val="both"/>
      </w:pPr>
      <w:r>
        <w:rPr>
          <w:rFonts w:ascii="Times New Roman"/>
          <w:b w:val="false"/>
          <w:i w:val="false"/>
          <w:color w:val="000000"/>
          <w:sz w:val="28"/>
        </w:rPr>
        <w:t>
      6. Рәсімнің (іс-қимылдың) нәтижесі он сегіз жасқа дейінгі балаларға мемлекеттік жәрдемақы тағайындау туралы немесе тағайындаудан бас тарту туралы хабарлама болып табылады.</w:t>
      </w:r>
    </w:p>
    <w:bookmarkEnd w:id="183"/>
    <w:bookmarkStart w:name="z230" w:id="18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4"/>
    <w:bookmarkStart w:name="z231" w:id="185"/>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85"/>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232" w:id="186"/>
    <w:p>
      <w:pPr>
        <w:spacing w:after="0"/>
        <w:ind w:left="0"/>
        <w:jc w:val="both"/>
      </w:pPr>
      <w:r>
        <w:rPr>
          <w:rFonts w:ascii="Times New Roman"/>
          <w:b w:val="false"/>
          <w:i w:val="false"/>
          <w:color w:val="000000"/>
          <w:sz w:val="28"/>
        </w:rPr>
        <w:t xml:space="preserve">
      8. Әрбір рәсімді (іс-қимылды) өтудің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86"/>
    <w:bookmarkStart w:name="z233" w:id="18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87"/>
    <w:bookmarkStart w:name="z234" w:id="188"/>
    <w:p>
      <w:pPr>
        <w:spacing w:after="0"/>
        <w:ind w:left="0"/>
        <w:jc w:val="both"/>
      </w:pPr>
      <w:r>
        <w:rPr>
          <w:rFonts w:ascii="Times New Roman"/>
          <w:b w:val="false"/>
          <w:i w:val="false"/>
          <w:color w:val="000000"/>
          <w:sz w:val="28"/>
        </w:rPr>
        <w:t>
      9. Әкімге өтініш білдірген кезде:</w:t>
      </w:r>
    </w:p>
    <w:bookmarkEnd w:id="188"/>
    <w:p>
      <w:pPr>
        <w:spacing w:after="0"/>
        <w:ind w:left="0"/>
        <w:jc w:val="both"/>
      </w:pPr>
      <w:r>
        <w:rPr>
          <w:rFonts w:ascii="Times New Roman"/>
          <w:b w:val="false"/>
          <w:i w:val="false"/>
          <w:color w:val="000000"/>
          <w:sz w:val="28"/>
        </w:rPr>
        <w:t>
      Көрсетiлетiн қызметтi алушыға тiркелген күні және мемлекеттiк көрсетiлетiн қызметтi алатын күнi, құжаттарды қабылдаған адамның тегi мен аты-жөнi көрсетiлген үзбелі талон бередi - 4 (төрт) сағат, сонымен қатар бір қызмет алушыға жіберілетін уақыт - 30 (отыз) минут.</w:t>
      </w:r>
    </w:p>
    <w:p>
      <w:pPr>
        <w:spacing w:after="0"/>
        <w:ind w:left="0"/>
        <w:jc w:val="both"/>
      </w:pPr>
      <w:r>
        <w:rPr>
          <w:rFonts w:ascii="Times New Roman"/>
          <w:b w:val="false"/>
          <w:i w:val="false"/>
          <w:color w:val="000000"/>
          <w:sz w:val="28"/>
        </w:rPr>
        <w:t>
      Әкімнің маманы өтінішті кіріс құжаттар журналында тіркейді және қызмет алушыдан алынған құжаттарды қызмет берушінің маманына береді – 3 (үш) жұмыс күні.</w:t>
      </w:r>
    </w:p>
    <w:p>
      <w:pPr>
        <w:spacing w:after="0"/>
        <w:ind w:left="0"/>
        <w:jc w:val="both"/>
      </w:pPr>
      <w:r>
        <w:rPr>
          <w:rFonts w:ascii="Times New Roman"/>
          <w:b w:val="false"/>
          <w:i w:val="false"/>
          <w:color w:val="000000"/>
          <w:sz w:val="28"/>
        </w:rPr>
        <w:t>
      Көрсетiлетiн қызметтi берушінің маманы әкім ұсынған құжаттарды тексереді, кіріс құжаттар журналында тіркейді – 4 (төрт) сағат.</w:t>
      </w:r>
    </w:p>
    <w:p>
      <w:pPr>
        <w:spacing w:after="0"/>
        <w:ind w:left="0"/>
        <w:jc w:val="both"/>
      </w:pPr>
      <w:r>
        <w:rPr>
          <w:rFonts w:ascii="Times New Roman"/>
          <w:b w:val="false"/>
          <w:i w:val="false"/>
          <w:color w:val="000000"/>
          <w:sz w:val="28"/>
        </w:rPr>
        <w:t xml:space="preserve">
      Көрсетiлетiн қызметтi берушінің маманы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тағайындау туралы хабарламаның және мемлекеттік қызметті көрсетуден бас тарту туралы дәлелді жауаптың жобасын дайындайды - 12 (он екі) жұмыс күні.</w:t>
      </w:r>
    </w:p>
    <w:p>
      <w:pPr>
        <w:spacing w:after="0"/>
        <w:ind w:left="0"/>
        <w:jc w:val="both"/>
      </w:pPr>
      <w:r>
        <w:rPr>
          <w:rFonts w:ascii="Times New Roman"/>
          <w:b w:val="false"/>
          <w:i w:val="false"/>
          <w:color w:val="000000"/>
          <w:sz w:val="28"/>
        </w:rPr>
        <w:t>
      Көрсетiлетiн қызметтi берушінің басшысы тағайындау туралы хабарламаға немесе мемлекеттік қызметті көрсетуден бас тарту туралы дәлелді жауапқа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әкімге тағайындау туралы хабарламаны немесе мемлекеттік қызметті көрсетуден бас тарту туралы дәлелді жауапты жібереді - 3 (үш) жұмыс күні.</w:t>
      </w:r>
    </w:p>
    <w:p>
      <w:pPr>
        <w:spacing w:after="0"/>
        <w:ind w:left="0"/>
        <w:jc w:val="both"/>
      </w:pPr>
      <w:r>
        <w:rPr>
          <w:rFonts w:ascii="Times New Roman"/>
          <w:b w:val="false"/>
          <w:i w:val="false"/>
          <w:color w:val="000000"/>
          <w:sz w:val="28"/>
        </w:rPr>
        <w:t>
      Әкімнің маманы тағайындау туралы хабарламаны немесе мемлекеттік қызметті көрсетуден бас тарту туралы дәлелді жауапты береді - 2 (екі) жұмыс күні.</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p>
      <w:pPr>
        <w:spacing w:after="0"/>
        <w:ind w:left="0"/>
        <w:jc w:val="both"/>
      </w:pPr>
      <w:r>
        <w:rPr>
          <w:rFonts w:ascii="Times New Roman"/>
          <w:b w:val="false"/>
          <w:i w:val="false"/>
          <w:color w:val="000000"/>
          <w:sz w:val="28"/>
        </w:rPr>
        <w:t>
      Әкім арқылы мемлекеттік қызметті көрсету рәсімінің нәтижесі көрсетiлетiн қызметтi алушыға тағайындау туралы хабарламаны немесе мемлекеттік қызметті көрсетуден бас тарту туралы дәлелді жауапты беру болып табылады.</w:t>
      </w:r>
    </w:p>
    <w:bookmarkStart w:name="z235" w:id="189"/>
    <w:p>
      <w:pPr>
        <w:spacing w:after="0"/>
        <w:ind w:left="0"/>
        <w:jc w:val="both"/>
      </w:pPr>
      <w:r>
        <w:rPr>
          <w:rFonts w:ascii="Times New Roman"/>
          <w:b w:val="false"/>
          <w:i w:val="false"/>
          <w:color w:val="000000"/>
          <w:sz w:val="28"/>
        </w:rPr>
        <w:t xml:space="preserve">
      10.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89"/>
    <w:p>
      <w:pPr>
        <w:spacing w:after="0"/>
        <w:ind w:left="0"/>
        <w:jc w:val="both"/>
      </w:pPr>
      <w:r>
        <w:rPr>
          <w:rFonts w:ascii="Times New Roman"/>
          <w:b w:val="false"/>
          <w:i w:val="false"/>
          <w:color w:val="000000"/>
          <w:sz w:val="28"/>
        </w:rPr>
        <w:t>
      Мемлекеттiк қызметтi көрсету мерзiмi Мемлекеттік корпорацияға құжаттардың топтамасын тапсырған сәттен бастап – 7 (жеті)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 ақпараттық жүйесінде (бұдан әрі – Мемлекеттік корпорацияның АЖ) Мемлекеттік корпорация қызметкерінің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 </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xml:space="preserve">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 </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рәсімінің нәтижесі Мемлекеттік корпорация арқылы тағайындау туралы хабарламаны немесе мемлекеттік қызметті көрсетуден бас тарту туралы дәлелді жауапты беру болып табылады.</w:t>
      </w:r>
    </w:p>
    <w:bookmarkStart w:name="z236" w:id="190"/>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90"/>
    <w:bookmarkStart w:name="z237" w:id="19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9" w:id="192"/>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41" w:id="193"/>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3"/>
    <w:p>
      <w:pPr>
        <w:spacing w:after="0"/>
        <w:ind w:left="0"/>
        <w:jc w:val="both"/>
      </w:pPr>
      <w:r>
        <w:rPr>
          <w:rFonts w:ascii="Times New Roman"/>
          <w:b w:val="false"/>
          <w:i w:val="false"/>
          <w:color w:val="000000"/>
          <w:sz w:val="28"/>
        </w:rPr>
        <w:t>
      1)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2305"/>
        <w:gridCol w:w="1304"/>
        <w:gridCol w:w="1305"/>
        <w:gridCol w:w="2359"/>
        <w:gridCol w:w="2308"/>
        <w:gridCol w:w="215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(процесінің, рәсімнің, операцияның) атауы және оның сипаттамасы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қабылдайды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өңдейді</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жобасын қарайды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үзбелі талонын береді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журналында тіркейді</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хабарламаны немесе мемлекеттік қызметті көрсетуден бас тарту туралы дәлелді жауап-ты дайындайды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хабарламаға немесе мемлекеттік қызметті көрсетуден бас тарту туралы дәлелді жауапқа қол қояды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хабарламаны немесе мемлекеттік қызметті көрсетуден бас тарту туралы дәлелді жауапты береді</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сағат</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сағат</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p>
      <w:pPr>
        <w:spacing w:after="0"/>
        <w:ind w:left="0"/>
        <w:jc w:val="both"/>
      </w:pPr>
      <w:r>
        <w:rPr>
          <w:rFonts w:ascii="Times New Roman"/>
          <w:b w:val="false"/>
          <w:i w:val="false"/>
          <w:color w:val="000000"/>
          <w:sz w:val="28"/>
        </w:rPr>
        <w:t>
      2) әкімге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
        <w:gridCol w:w="1888"/>
        <w:gridCol w:w="1069"/>
        <w:gridCol w:w="1198"/>
        <w:gridCol w:w="1069"/>
        <w:gridCol w:w="1585"/>
        <w:gridCol w:w="1502"/>
        <w:gridCol w:w="1373"/>
        <w:gridCol w:w="2151"/>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Әкімнің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кіріс құжаттар журналына тіркейді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тескереді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өңдейді</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жобасын қарайды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хабарламаны немесе мемлекеттік қызметті көрсетуден бас тарту туралы дәлелді жауапты қабылдау</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үзбелі талонын береді</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көрсетілетін қызметті берушіге береді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журналына тіркейді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хабарламаны немесе бас тарту туралы дәлелді жауапты дайындайды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хабарламаға немесе бас тарту туралы дәлелді жауапқа қол қояды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туралы хабарламаны немесе бас тарту туралы дәлелді жауапты береді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тағайындау туралы хабарламаны немесе мемлекеттік қызметті көрсетуден бас тарту туралы дәлелді жауапты беру</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сағат</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сағат</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(он екі) жұмыс күні</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43" w:id="19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94"/>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961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