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3d7816" w14:textId="83d781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Павлодар облысы әкімдігінің 2015 жылғы 24 сәуірдегі "Сәулет, қала құрылысы және құрылыс саласындағы мемлекеттік көрсетілетін қызметтер регламенттерін бекіту туралы" № 111/4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Павлодар облыстық әкімдігінің 2016 жылғы 16 ақпандағы № 37/2 қаулысы. Павлодар облысының Әділет департаментінде 2016 жылғы 18 наурызда № 5002 болып тіркелді. Күші жойылды - Павлодар облысы әкімдігінің 2020 жылғы 24 желтоқсандағы № 282/5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ff0000"/>
          <w:sz w:val="28"/>
        </w:rPr>
        <w:t xml:space="preserve">
      Ескерту. Күші жойылды - Павлодар облысы әкімдігінің 24.12.2020 № 282/5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1" w:id="0"/>
    <w:p>
      <w:pPr>
        <w:spacing w:after="0"/>
        <w:ind w:left="0"/>
        <w:jc w:val="both"/>
      </w:pP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Заңының 16-бабы </w:t>
      </w:r>
      <w:r>
        <w:rPr>
          <w:rFonts w:ascii="Times New Roman"/>
          <w:b w:val="false"/>
          <w:i w:val="false"/>
          <w:color w:val="000000"/>
          <w:sz w:val="28"/>
        </w:rPr>
        <w:t>3-тармағына</w:t>
      </w:r>
      <w:r>
        <w:rPr>
          <w:rFonts w:ascii="Times New Roman"/>
          <w:b w:val="false"/>
          <w:i w:val="false"/>
          <w:color w:val="000000"/>
          <w:sz w:val="28"/>
        </w:rPr>
        <w:t xml:space="preserve"> сәйкес Павлодар облысының әкімдігі </w:t>
      </w:r>
      <w:r>
        <w:rPr>
          <w:rFonts w:ascii="Times New Roman"/>
          <w:b/>
          <w:i w:val="false"/>
          <w:color w:val="000000"/>
          <w:sz w:val="28"/>
        </w:rPr>
        <w:t>ҚАУЛЫ ЕТЕДІ:</w:t>
      </w:r>
    </w:p>
    <w:bookmarkEnd w:id="0"/>
    <w:bookmarkStart w:name="z2" w:id="1"/>
    <w:p>
      <w:pPr>
        <w:spacing w:after="0"/>
        <w:ind w:left="0"/>
        <w:jc w:val="both"/>
      </w:pPr>
      <w:r>
        <w:rPr>
          <w:rFonts w:ascii="Times New Roman"/>
          <w:b w:val="false"/>
          <w:i w:val="false"/>
          <w:color w:val="000000"/>
          <w:sz w:val="28"/>
        </w:rPr>
        <w:t xml:space="preserve">
      1. Павлодар облысы әкімдігінің 2015 жылғы 24 сәуірдегі "Сәулет, қала құрылысы және құрылыс саласындағы мемлекеттік көрсетілетін қызметтер регламенттерін бекіту туралы" № 111/4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4509 болып тіркелген, 2015 жылғы 12 маусымда "Регион.kz" газетінде жарияланған) келесідей өзгерістер енгізілсін:</w:t>
      </w:r>
    </w:p>
    <w:bookmarkEnd w:id="1"/>
    <w:bookmarkStart w:name="z3" w:id="2"/>
    <w:p>
      <w:pPr>
        <w:spacing w:after="0"/>
        <w:ind w:left="0"/>
        <w:jc w:val="both"/>
      </w:pPr>
      <w:r>
        <w:rPr>
          <w:rFonts w:ascii="Times New Roman"/>
          <w:b w:val="false"/>
          <w:i w:val="false"/>
          <w:color w:val="000000"/>
          <w:sz w:val="28"/>
        </w:rPr>
        <w:t xml:space="preserve">
      көрсетілген қаулымен бекітілген "Құрылыс-монтаждау жұмыстарына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жаңа редакцияда жазылсын;</w:t>
      </w:r>
    </w:p>
    <w:bookmarkEnd w:id="2"/>
    <w:bookmarkStart w:name="z4" w:id="3"/>
    <w:p>
      <w:pPr>
        <w:spacing w:after="0"/>
        <w:ind w:left="0"/>
        <w:jc w:val="both"/>
      </w:pPr>
      <w:r>
        <w:rPr>
          <w:rFonts w:ascii="Times New Roman"/>
          <w:b w:val="false"/>
          <w:i w:val="false"/>
          <w:color w:val="000000"/>
          <w:sz w:val="28"/>
        </w:rPr>
        <w:t xml:space="preserve">
      көрсетілген қаулымен бекітілген "Жобалау қызметіне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жаңа редакцияда жазылсын;</w:t>
      </w:r>
    </w:p>
    <w:bookmarkEnd w:id="3"/>
    <w:bookmarkStart w:name="z5" w:id="4"/>
    <w:p>
      <w:pPr>
        <w:spacing w:after="0"/>
        <w:ind w:left="0"/>
        <w:jc w:val="both"/>
      </w:pPr>
      <w:r>
        <w:rPr>
          <w:rFonts w:ascii="Times New Roman"/>
          <w:b w:val="false"/>
          <w:i w:val="false"/>
          <w:color w:val="000000"/>
          <w:sz w:val="28"/>
        </w:rPr>
        <w:t xml:space="preserve">
      көрсетілген қаулымен бекітілген "Іздестіру қызметіне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жаңа редакцияда жазылсын;</w:t>
      </w:r>
    </w:p>
    <w:bookmarkEnd w:id="4"/>
    <w:bookmarkStart w:name="z6" w:id="5"/>
    <w:p>
      <w:pPr>
        <w:spacing w:after="0"/>
        <w:ind w:left="0"/>
        <w:jc w:val="both"/>
      </w:pPr>
      <w:r>
        <w:rPr>
          <w:rFonts w:ascii="Times New Roman"/>
          <w:b w:val="false"/>
          <w:i w:val="false"/>
          <w:color w:val="000000"/>
          <w:sz w:val="28"/>
        </w:rPr>
        <w:t xml:space="preserve">
      көрсетілген қаулымен бекітілген "Үлескерлердің ақшасын тарту есебінен тұрғын үй ғимараттарын салуды ұйымдастыру жөніндегі қызметке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жаңа редакцияда жазылсын;</w:t>
      </w:r>
    </w:p>
    <w:bookmarkEnd w:id="5"/>
    <w:bookmarkStart w:name="z7" w:id="6"/>
    <w:p>
      <w:pPr>
        <w:spacing w:after="0"/>
        <w:ind w:left="0"/>
        <w:jc w:val="both"/>
      </w:pPr>
      <w:r>
        <w:rPr>
          <w:rFonts w:ascii="Times New Roman"/>
          <w:b w:val="false"/>
          <w:i w:val="false"/>
          <w:color w:val="000000"/>
          <w:sz w:val="28"/>
        </w:rPr>
        <w:t xml:space="preserve">
      көрсетілген қаулымен бекітілген "Сәулет, қала құрылысы және құрылыс қызметі саласында сараптамалық жұмыстар мен инжинирингтiк қызметтерді жүзеге асыратын сарапшыларды аттестаттау" мемлекеттік көрсетілетін қызмет </w:t>
      </w:r>
      <w:r>
        <w:rPr>
          <w:rFonts w:ascii="Times New Roman"/>
          <w:b w:val="false"/>
          <w:i w:val="false"/>
          <w:color w:val="000000"/>
          <w:sz w:val="28"/>
        </w:rPr>
        <w:t>регламентінің</w:t>
      </w:r>
      <w:r>
        <w:rPr>
          <w:rFonts w:ascii="Times New Roman"/>
          <w:b w:val="false"/>
          <w:i w:val="false"/>
          <w:color w:val="000000"/>
          <w:sz w:val="28"/>
        </w:rPr>
        <w:t xml:space="preserve"> мәтіні бойынша "Орталықпен өзара іс-қимыл тәртібін, сондай-ақ мемлекеттік қызметті көрсету процесінде ақпараттық жүйелерді пайдалану тәртібін сипаттау" сөздері "Мемлекеттік қызметті көрсету процесінде Мемлекеттік корпорациямен және (немесе) өзге де көрсетілетін қызметті берушілермен өзара іс-қимыл тәртібін, сондай-ақ ақпараттық жүйелерді пайдалану тәртібін сипаттау" сөздерімен ауыстырылсын;</w:t>
      </w:r>
    </w:p>
    <w:bookmarkEnd w:id="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12-тармақ</w:t>
      </w:r>
      <w:r>
        <w:rPr>
          <w:rFonts w:ascii="Times New Roman"/>
          <w:b w:val="false"/>
          <w:i w:val="false"/>
          <w:color w:val="000000"/>
          <w:sz w:val="28"/>
        </w:rPr>
        <w:t xml:space="preserve"> келесі редакцияда жазылсын:</w:t>
      </w:r>
    </w:p>
    <w:p>
      <w:pPr>
        <w:spacing w:after="0"/>
        <w:ind w:left="0"/>
        <w:jc w:val="both"/>
      </w:pPr>
      <w:r>
        <w:rPr>
          <w:rFonts w:ascii="Times New Roman"/>
          <w:b w:val="false"/>
          <w:i w:val="false"/>
          <w:color w:val="000000"/>
          <w:sz w:val="28"/>
        </w:rPr>
        <w:t xml:space="preserve">
      "12. Мемлекеттік қызметті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 толық сипаттау, сондай-ақ мемлекеттік қызметті көрсету процесінде ақпараттық жүйелерді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көрсетілген.".</w:t>
      </w:r>
    </w:p>
    <w:bookmarkStart w:name="z9" w:id="7"/>
    <w:p>
      <w:pPr>
        <w:spacing w:after="0"/>
        <w:ind w:left="0"/>
        <w:jc w:val="both"/>
      </w:pPr>
      <w:r>
        <w:rPr>
          <w:rFonts w:ascii="Times New Roman"/>
          <w:b w:val="false"/>
          <w:i w:val="false"/>
          <w:color w:val="000000"/>
          <w:sz w:val="28"/>
        </w:rPr>
        <w:t>
      2. "Павлодар облысының мемлекеттік сәулет-құрылыс бақылау басқармасы" мемлекеттік мекемесі заңнамамен белгіленген тәртіпте:</w:t>
      </w:r>
    </w:p>
    <w:bookmarkEnd w:id="7"/>
    <w:p>
      <w:pPr>
        <w:spacing w:after="0"/>
        <w:ind w:left="0"/>
        <w:jc w:val="both"/>
      </w:pPr>
      <w:r>
        <w:rPr>
          <w:rFonts w:ascii="Times New Roman"/>
          <w:b w:val="false"/>
          <w:i w:val="false"/>
          <w:color w:val="000000"/>
          <w:sz w:val="28"/>
        </w:rPr>
        <w:t>
      осы қаулының аумақтық әділет органында мемлекеттік тіркелуін;</w:t>
      </w:r>
    </w:p>
    <w:p>
      <w:pPr>
        <w:spacing w:after="0"/>
        <w:ind w:left="0"/>
        <w:jc w:val="both"/>
      </w:pPr>
      <w:r>
        <w:rPr>
          <w:rFonts w:ascii="Times New Roman"/>
          <w:b w:val="false"/>
          <w:i w:val="false"/>
          <w:color w:val="000000"/>
          <w:sz w:val="28"/>
        </w:rPr>
        <w:t>
      осы қаулы аумақтық әділет органында мемлекеттік тіркелгеннен кейін он күнтізбелік күн ішінде бұқаралық ақпарат құралдарында және "Әділет" ақпараттық-құқықтық жүйесінде ресми жариялауға жіберілуін;</w:t>
      </w:r>
    </w:p>
    <w:p>
      <w:pPr>
        <w:spacing w:after="0"/>
        <w:ind w:left="0"/>
        <w:jc w:val="both"/>
      </w:pPr>
      <w:r>
        <w:rPr>
          <w:rFonts w:ascii="Times New Roman"/>
          <w:b w:val="false"/>
          <w:i w:val="false"/>
          <w:color w:val="000000"/>
          <w:sz w:val="28"/>
        </w:rPr>
        <w:t>
      осы қаулыны Павлодар облысы әкімдігінің интернет-ресурсында орналастыруды қамтамасыз етсін.</w:t>
      </w:r>
    </w:p>
    <w:bookmarkStart w:name="z10" w:id="8"/>
    <w:p>
      <w:pPr>
        <w:spacing w:after="0"/>
        <w:ind w:left="0"/>
        <w:jc w:val="both"/>
      </w:pPr>
      <w:r>
        <w:rPr>
          <w:rFonts w:ascii="Times New Roman"/>
          <w:b w:val="false"/>
          <w:i w:val="false"/>
          <w:color w:val="000000"/>
          <w:sz w:val="28"/>
        </w:rPr>
        <w:t>
      3. Осы қаулының орындалуын бақылау облыс әкімінің бірінші орынбасары Д.Н. Тұрғановқа жүктелсін.</w:t>
      </w:r>
    </w:p>
    <w:bookmarkEnd w:id="8"/>
    <w:bookmarkStart w:name="z11" w:id="9"/>
    <w:p>
      <w:pPr>
        <w:spacing w:after="0"/>
        <w:ind w:left="0"/>
        <w:jc w:val="both"/>
      </w:pPr>
      <w:r>
        <w:rPr>
          <w:rFonts w:ascii="Times New Roman"/>
          <w:b w:val="false"/>
          <w:i w:val="false"/>
          <w:color w:val="000000"/>
          <w:sz w:val="28"/>
        </w:rPr>
        <w:t>
      4. Осы қаулы алғаш ресми жарияланған күнінен кейін күнтізбелік он күн өткен соң қолданысқа енгізіледі.</w:t>
      </w:r>
    </w:p>
    <w:bookmarkEnd w:id="9"/>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Бозымбаев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2016 жылғы "16" ақпандағы</w:t>
            </w:r>
            <w:r>
              <w:br/>
            </w:r>
            <w:r>
              <w:rPr>
                <w:rFonts w:ascii="Times New Roman"/>
                <w:b w:val="false"/>
                <w:i w:val="false"/>
                <w:color w:val="000000"/>
                <w:sz w:val="20"/>
              </w:rPr>
              <w:t>№ 37/2 қаулысына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сәуірдегі</w:t>
            </w:r>
            <w:r>
              <w:br/>
            </w:r>
            <w:r>
              <w:rPr>
                <w:rFonts w:ascii="Times New Roman"/>
                <w:b w:val="false"/>
                <w:i w:val="false"/>
                <w:color w:val="000000"/>
                <w:sz w:val="20"/>
              </w:rPr>
              <w:t>№ 111/4 қаулысымен</w:t>
            </w:r>
            <w:r>
              <w:br/>
            </w:r>
            <w:r>
              <w:rPr>
                <w:rFonts w:ascii="Times New Roman"/>
                <w:b w:val="false"/>
                <w:i w:val="false"/>
                <w:color w:val="000000"/>
                <w:sz w:val="20"/>
              </w:rPr>
              <w:t>бекітілді</w:t>
            </w:r>
          </w:p>
        </w:tc>
      </w:tr>
    </w:tbl>
    <w:bookmarkStart w:name="z13" w:id="10"/>
    <w:p>
      <w:pPr>
        <w:spacing w:after="0"/>
        <w:ind w:left="0"/>
        <w:jc w:val="left"/>
      </w:pPr>
      <w:r>
        <w:rPr>
          <w:rFonts w:ascii="Times New Roman"/>
          <w:b/>
          <w:i w:val="false"/>
          <w:color w:val="000000"/>
        </w:rPr>
        <w:t xml:space="preserve"> "Құрылыс-монтаждау жұмыстарына лицензия беру"</w:t>
      </w:r>
      <w:r>
        <w:br/>
      </w:r>
      <w:r>
        <w:rPr>
          <w:rFonts w:ascii="Times New Roman"/>
          <w:b/>
          <w:i w:val="false"/>
          <w:color w:val="000000"/>
        </w:rPr>
        <w:t>мемлекеттік көрсетілетін қызмет регламенті</w:t>
      </w:r>
    </w:p>
    <w:bookmarkEnd w:id="10"/>
    <w:bookmarkStart w:name="z14" w:id="11"/>
    <w:p>
      <w:pPr>
        <w:spacing w:after="0"/>
        <w:ind w:left="0"/>
        <w:jc w:val="left"/>
      </w:pPr>
      <w:r>
        <w:rPr>
          <w:rFonts w:ascii="Times New Roman"/>
          <w:b/>
          <w:i w:val="false"/>
          <w:color w:val="000000"/>
        </w:rPr>
        <w:t xml:space="preserve"> 1. Жалпы ережелер</w:t>
      </w:r>
    </w:p>
    <w:bookmarkEnd w:id="11"/>
    <w:bookmarkStart w:name="z15" w:id="12"/>
    <w:p>
      <w:pPr>
        <w:spacing w:after="0"/>
        <w:ind w:left="0"/>
        <w:jc w:val="both"/>
      </w:pPr>
      <w:r>
        <w:rPr>
          <w:rFonts w:ascii="Times New Roman"/>
          <w:b w:val="false"/>
          <w:i w:val="false"/>
          <w:color w:val="000000"/>
          <w:sz w:val="28"/>
        </w:rPr>
        <w:t>
      1. "Құрылыс-монтаждау жұмыстарына лицензия беру" мемлекеттік көрсетілетін қызметін (бұдан әрі – мемлекеттік көрсетілетін қызмет) "Павлодар облысының мемлекеттік сәулет-құрылыс бақылау басқармасы" мемлекеттік мекемесі (бұдан әрі – көрсетілетін қызметті беруші) көрсетеді.</w:t>
      </w:r>
    </w:p>
    <w:bookmarkEnd w:id="12"/>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Start w:name="z16" w:id="13"/>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13"/>
    <w:bookmarkStart w:name="z17" w:id="14"/>
    <w:p>
      <w:pPr>
        <w:spacing w:after="0"/>
        <w:ind w:left="0"/>
        <w:jc w:val="both"/>
      </w:pPr>
      <w:r>
        <w:rPr>
          <w:rFonts w:ascii="Times New Roman"/>
          <w:b w:val="false"/>
          <w:i w:val="false"/>
          <w:color w:val="000000"/>
          <w:sz w:val="28"/>
        </w:rPr>
        <w:t xml:space="preserve">
      3. Қазақстан Республикасы Ұлттық экономика министрінің міндетін атқарушының 2015 жылғы 27 наурыздағы № 276 </w:t>
      </w:r>
      <w:r>
        <w:rPr>
          <w:rFonts w:ascii="Times New Roman"/>
          <w:b w:val="false"/>
          <w:i w:val="false"/>
          <w:color w:val="000000"/>
          <w:sz w:val="28"/>
        </w:rPr>
        <w:t>бұйрығымен</w:t>
      </w:r>
      <w:r>
        <w:rPr>
          <w:rFonts w:ascii="Times New Roman"/>
          <w:b w:val="false"/>
          <w:i w:val="false"/>
          <w:color w:val="000000"/>
          <w:sz w:val="28"/>
        </w:rPr>
        <w:t xml:space="preserve"> бекітілген "Құрылыс-монтаждау жұмыстарына лицензия беру"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жағдайларда және негіздерде құрылыс-монтаждау жұмыстарына лицензияны беру, қайта ресімдеу және лицензияның телнұсқасын беру немесе мемлекеттік қызметті көрсетуден бас тарту туралы дәлелді жауап мемлекеттік қызметті көрсету нәтижесі болып табылады.</w:t>
      </w:r>
    </w:p>
    <w:bookmarkEnd w:id="14"/>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қызметті көрсету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 жолданады.</w:t>
      </w:r>
    </w:p>
    <w:p>
      <w:pPr>
        <w:spacing w:after="0"/>
        <w:ind w:left="0"/>
        <w:jc w:val="both"/>
      </w:pPr>
      <w:r>
        <w:rPr>
          <w:rFonts w:ascii="Times New Roman"/>
          <w:b w:val="false"/>
          <w:i w:val="false"/>
          <w:color w:val="000000"/>
          <w:sz w:val="28"/>
        </w:rPr>
        <w:t>
      Көрсетілетін қызметті алушы мемлекеттік қызметті көрсету нәтижесіне қағаз тасымалдағышта жүгінген жағдайда, электрондық форматта ресімделген мемлекеттік қызметті көрсету нәтижесі басып шығарылады.</w:t>
      </w:r>
    </w:p>
    <w:bookmarkStart w:name="z18" w:id="15"/>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іс-қимылы тәртібін сипаттау</w:t>
      </w:r>
    </w:p>
    <w:bookmarkEnd w:id="15"/>
    <w:bookmarkStart w:name="z19" w:id="16"/>
    <w:p>
      <w:pPr>
        <w:spacing w:after="0"/>
        <w:ind w:left="0"/>
        <w:jc w:val="both"/>
      </w:pPr>
      <w:r>
        <w:rPr>
          <w:rFonts w:ascii="Times New Roman"/>
          <w:b w:val="false"/>
          <w:i w:val="false"/>
          <w:color w:val="000000"/>
          <w:sz w:val="28"/>
        </w:rPr>
        <w:t xml:space="preserve">
      4. Көрсетілетін қызметті алушыда өтініштің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құжаттардың болуы мемлекеттік қызметті көрсету бойынша рәсімді (іс-қимылды) бастауға негіздеме болып табылады.</w:t>
      </w:r>
    </w:p>
    <w:bookmarkEnd w:id="16"/>
    <w:bookmarkStart w:name="z20" w:id="17"/>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17"/>
    <w:p>
      <w:pPr>
        <w:spacing w:after="0"/>
        <w:ind w:left="0"/>
        <w:jc w:val="both"/>
      </w:pPr>
      <w:r>
        <w:rPr>
          <w:rFonts w:ascii="Times New Roman"/>
          <w:b w:val="false"/>
          <w:i w:val="false"/>
          <w:color w:val="000000"/>
          <w:sz w:val="28"/>
        </w:rPr>
        <w:t>
      1)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 құжаттар пакетін Мемлекеттік корпорацияға немесе порталға тапсырған сәттен бастап – 15 (он бес) жұмыс күні (өтінішті және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көрсетілетін қызметті берушінің кеңсе қызметкерінің өтінішті тіркеуі – келіп түскен күні;</w:t>
      </w:r>
    </w:p>
    <w:p>
      <w:pPr>
        <w:spacing w:after="0"/>
        <w:ind w:left="0"/>
        <w:jc w:val="both"/>
      </w:pPr>
      <w:r>
        <w:rPr>
          <w:rFonts w:ascii="Times New Roman"/>
          <w:b w:val="false"/>
          <w:i w:val="false"/>
          <w:color w:val="000000"/>
          <w:sz w:val="28"/>
        </w:rPr>
        <w:t>
      көрсетілетін қызметті беруші басшысының өтінішті қарауы және көрсетілетін қызметті берушінің жауапты қызметкеріне орындау үшін жолдауы – келіп түскен күні;</w:t>
      </w:r>
    </w:p>
    <w:p>
      <w:pPr>
        <w:spacing w:after="0"/>
        <w:ind w:left="0"/>
        <w:jc w:val="both"/>
      </w:pPr>
      <w:r>
        <w:rPr>
          <w:rFonts w:ascii="Times New Roman"/>
          <w:b w:val="false"/>
          <w:i w:val="false"/>
          <w:color w:val="000000"/>
          <w:sz w:val="28"/>
        </w:rPr>
        <w:t>
      көрсетілетін қызметті берушінің жауапты қызметкерінің ұсынылған құжаттардың толықтығын көрсетілетін қызметті алушының құжаттарын алған сәттен бастап тексеруі, ұсынылған құжаттар толық болмаған жағдайда, өтінішті одан әрі қараудан бас тарту – 2 (екі) жұмыс күні;</w:t>
      </w:r>
    </w:p>
    <w:p>
      <w:pPr>
        <w:spacing w:after="0"/>
        <w:ind w:left="0"/>
        <w:jc w:val="both"/>
      </w:pPr>
      <w:r>
        <w:rPr>
          <w:rFonts w:ascii="Times New Roman"/>
          <w:b w:val="false"/>
          <w:i w:val="false"/>
          <w:color w:val="000000"/>
          <w:sz w:val="28"/>
        </w:rPr>
        <w:t>
      ұсынылған құжаттар толық болған жағдайда, лицензияны немесе қолданыстағы лицензияның шеңберінде лицензияға қосымшаны беру кезінде көрсетілетін қызметті берушінің жауапты қызметкері лицензиялық бақылауды жүзеге асырады, сондай-ақ көрсетілетін қызметті берушінің жауапты қызметкерінің өтініш иесінің біліктілік талаптарына сәйкестігіне қорытынды дайындауы және материалдарды лицензиялық комиссияның отырысына дайындау – 10 (он) жұмыс күні;</w:t>
      </w:r>
    </w:p>
    <w:p>
      <w:pPr>
        <w:spacing w:after="0"/>
        <w:ind w:left="0"/>
        <w:jc w:val="both"/>
      </w:pPr>
      <w:r>
        <w:rPr>
          <w:rFonts w:ascii="Times New Roman"/>
          <w:b w:val="false"/>
          <w:i w:val="false"/>
          <w:color w:val="000000"/>
          <w:sz w:val="28"/>
        </w:rPr>
        <w:t>
      лицензиялық комиссияның өтінішке бекітілген материалдардың біліктілік талаптарына сәйкестігін және көрсетілетін қызметті берушінің құрылымдық бөлімшесінің қорытындысын қарауы, біліктілік талаптарына сәйкестікті қараудың қорытындысы бойынша лицензиялық комиссия отырысының хаттамасын бекітуі – 2 (екі) жұмыс күні;</w:t>
      </w:r>
    </w:p>
    <w:p>
      <w:pPr>
        <w:spacing w:after="0"/>
        <w:ind w:left="0"/>
        <w:jc w:val="both"/>
      </w:pPr>
      <w:r>
        <w:rPr>
          <w:rFonts w:ascii="Times New Roman"/>
          <w:b w:val="false"/>
          <w:i w:val="false"/>
          <w:color w:val="000000"/>
          <w:sz w:val="28"/>
        </w:rPr>
        <w:t>
      көрсетілетін қызметті берушінің жауапты қызметкерінің оң нәтижелі сұратуды немесе дәлелді бас тартуы бар сұратуды көрсетілетін қызметті берушінің басшысына қол қоюға жіберуі – 1 (бір) жұмыс күні;</w:t>
      </w:r>
    </w:p>
    <w:p>
      <w:pPr>
        <w:spacing w:after="0"/>
        <w:ind w:left="0"/>
        <w:jc w:val="both"/>
      </w:pPr>
      <w:r>
        <w:rPr>
          <w:rFonts w:ascii="Times New Roman"/>
          <w:b w:val="false"/>
          <w:i w:val="false"/>
          <w:color w:val="000000"/>
          <w:sz w:val="28"/>
        </w:rPr>
        <w:t>
      көрсетілетін қызметті беруші басшысының сұратуға қол қоюы – келіп түскен күні;</w:t>
      </w:r>
    </w:p>
    <w:p>
      <w:pPr>
        <w:spacing w:after="0"/>
        <w:ind w:left="0"/>
        <w:jc w:val="both"/>
      </w:pPr>
      <w:r>
        <w:rPr>
          <w:rFonts w:ascii="Times New Roman"/>
          <w:b w:val="false"/>
          <w:i w:val="false"/>
          <w:color w:val="000000"/>
          <w:sz w:val="28"/>
        </w:rPr>
        <w:t>
      2) лицензияның телнұсқасын беру – 2 (екі) жұмыс күні (өтінішті және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көрсетілетін қызметті берушінің кеңсе қызметкерінің өтінішті тіркеуі – келіп түскен күні;</w:t>
      </w:r>
    </w:p>
    <w:p>
      <w:pPr>
        <w:spacing w:after="0"/>
        <w:ind w:left="0"/>
        <w:jc w:val="both"/>
      </w:pPr>
      <w:r>
        <w:rPr>
          <w:rFonts w:ascii="Times New Roman"/>
          <w:b w:val="false"/>
          <w:i w:val="false"/>
          <w:color w:val="000000"/>
          <w:sz w:val="28"/>
        </w:rPr>
        <w:t>
      көрсетілетін қызметті беруші басшысының өтінішті қарауы және көрсетілетін қызметті берушінің жауапты қызметкеріне орындау үшін жолдауы – келіп түскен күні;</w:t>
      </w:r>
    </w:p>
    <w:p>
      <w:pPr>
        <w:spacing w:after="0"/>
        <w:ind w:left="0"/>
        <w:jc w:val="both"/>
      </w:pPr>
      <w:r>
        <w:rPr>
          <w:rFonts w:ascii="Times New Roman"/>
          <w:b w:val="false"/>
          <w:i w:val="false"/>
          <w:color w:val="000000"/>
          <w:sz w:val="28"/>
        </w:rPr>
        <w:t>
      көрсетілетін қызметті берушінің жауапты қызметкерінің ұсынылған құжаттардың толықтығын көрсетілетін қызметті алушының құжаттарын алған сәттен бастап тексеруі, ұсынылған құжаттар толық болмаған жағдайда, өтінішті одан әрі қараудан бас тарту – 1 (бір) жұмыс күні;</w:t>
      </w:r>
    </w:p>
    <w:p>
      <w:pPr>
        <w:spacing w:after="0"/>
        <w:ind w:left="0"/>
        <w:jc w:val="both"/>
      </w:pPr>
      <w:r>
        <w:rPr>
          <w:rFonts w:ascii="Times New Roman"/>
          <w:b w:val="false"/>
          <w:i w:val="false"/>
          <w:color w:val="000000"/>
          <w:sz w:val="28"/>
        </w:rPr>
        <w:t>
      ұсынылған құжаттар толық болған жағдайда, көрсетілетін қызметті берушінің жауапты қызметкерінің өтінішті қарауы және оң нәтижелі сұратуды немесе дәлелді бас тартуы бар сұратуды көрсетілетін қызметті берушінің басшысына қол қоюға жіберуі – 1 (бір) жұмыс күні;</w:t>
      </w:r>
    </w:p>
    <w:p>
      <w:pPr>
        <w:spacing w:after="0"/>
        <w:ind w:left="0"/>
        <w:jc w:val="both"/>
      </w:pPr>
      <w:r>
        <w:rPr>
          <w:rFonts w:ascii="Times New Roman"/>
          <w:b w:val="false"/>
          <w:i w:val="false"/>
          <w:color w:val="000000"/>
          <w:sz w:val="28"/>
        </w:rPr>
        <w:t>
      көрсетілетін қызметті беруші басшысының сұратуға қол қоюы – келіп түскен күні;</w:t>
      </w:r>
    </w:p>
    <w:p>
      <w:pPr>
        <w:spacing w:after="0"/>
        <w:ind w:left="0"/>
        <w:jc w:val="both"/>
      </w:pPr>
      <w:r>
        <w:rPr>
          <w:rFonts w:ascii="Times New Roman"/>
          <w:b w:val="false"/>
          <w:i w:val="false"/>
          <w:color w:val="000000"/>
          <w:sz w:val="28"/>
        </w:rPr>
        <w:t>
      3) жеке кәсіпкер-лицензиат қайта тіркелген, атауы немесе заңды мекенжайы өзгерген кезде лицензияны қайта ресімдеу, заңды тұлға-лицензиаттың атауы және (немесе) орналасқан жері өзгерген кезде лицензияны қайта ресімдеу, жеке тұлға-лицензиаттың тегі, аты, әкесінің аты (болған кезде) өзгеруіне байланысты лицензияны қайта ресімдеу – 3 (үш) жұмыс күні (өтінішті және құжаттарды қабылдау күні мемлекеттік қызмет көрсету мерзіміне кірмейді):</w:t>
      </w:r>
    </w:p>
    <w:p>
      <w:pPr>
        <w:spacing w:after="0"/>
        <w:ind w:left="0"/>
        <w:jc w:val="both"/>
      </w:pPr>
      <w:r>
        <w:rPr>
          <w:rFonts w:ascii="Times New Roman"/>
          <w:b w:val="false"/>
          <w:i w:val="false"/>
          <w:color w:val="000000"/>
          <w:sz w:val="28"/>
        </w:rPr>
        <w:t>
      көрсетілетін қызметті берушінің кеңсе қызметкерінің өтінішті тіркеуі – келіп түскен күні;</w:t>
      </w:r>
    </w:p>
    <w:p>
      <w:pPr>
        <w:spacing w:after="0"/>
        <w:ind w:left="0"/>
        <w:jc w:val="both"/>
      </w:pPr>
      <w:r>
        <w:rPr>
          <w:rFonts w:ascii="Times New Roman"/>
          <w:b w:val="false"/>
          <w:i w:val="false"/>
          <w:color w:val="000000"/>
          <w:sz w:val="28"/>
        </w:rPr>
        <w:t>
      көрсетілетін қызметті беруші басшысының өтінішті қарауы және көрсетілетін қызметті берушінің жауапты қызметкеріне орындау үшін жолдауы – келіп түскен күні;</w:t>
      </w:r>
    </w:p>
    <w:p>
      <w:pPr>
        <w:spacing w:after="0"/>
        <w:ind w:left="0"/>
        <w:jc w:val="both"/>
      </w:pPr>
      <w:r>
        <w:rPr>
          <w:rFonts w:ascii="Times New Roman"/>
          <w:b w:val="false"/>
          <w:i w:val="false"/>
          <w:color w:val="000000"/>
          <w:sz w:val="28"/>
        </w:rPr>
        <w:t>
      көрсетілетін қызметті берушінің жауапты қызметкерінің ұсынылған құжаттардың толықтығын көрсетілетін қызметті алушының құжаттарын алған сәттен бастап тексеруі, ұсынылған құжаттар толық болмаған жағдайда, өтінішті одан әрі қараудан бас тарту – 1 (бір) жұмыс күні;</w:t>
      </w:r>
    </w:p>
    <w:p>
      <w:pPr>
        <w:spacing w:after="0"/>
        <w:ind w:left="0"/>
        <w:jc w:val="both"/>
      </w:pPr>
      <w:r>
        <w:rPr>
          <w:rFonts w:ascii="Times New Roman"/>
          <w:b w:val="false"/>
          <w:i w:val="false"/>
          <w:color w:val="000000"/>
          <w:sz w:val="28"/>
        </w:rPr>
        <w:t>
      ұсынылған құжаттар толық болған жағдайда, көрсетілетін қызметті берушінің жауапты қызметкерінің өтінішті қарауы және оң нәтижелі сұратуды немесе дәлелді бас тартуы бар сұратуды көрсетілетін қызметті берушінің басшысына қол қоюға жіберуі – 1 (бір) жұмыс күні;</w:t>
      </w:r>
    </w:p>
    <w:p>
      <w:pPr>
        <w:spacing w:after="0"/>
        <w:ind w:left="0"/>
        <w:jc w:val="both"/>
      </w:pPr>
      <w:r>
        <w:rPr>
          <w:rFonts w:ascii="Times New Roman"/>
          <w:b w:val="false"/>
          <w:i w:val="false"/>
          <w:color w:val="000000"/>
          <w:sz w:val="28"/>
        </w:rPr>
        <w:t>
      көрсетілетін қызметті берушінің жауапты қызметкерінің өтініш иесінің біліктілік талаптарына сәйкестігі жөніндегі қорытындыны дайындауы және оң нәтижелі сұратуды немесе дәлелді бас тартуы бар сұратуды көрсетілетін қызметті берушінің басшысына қол қоюға жіберуі – 1 (бір) жұмыс күні;</w:t>
      </w:r>
    </w:p>
    <w:p>
      <w:pPr>
        <w:spacing w:after="0"/>
        <w:ind w:left="0"/>
        <w:jc w:val="both"/>
      </w:pPr>
      <w:r>
        <w:rPr>
          <w:rFonts w:ascii="Times New Roman"/>
          <w:b w:val="false"/>
          <w:i w:val="false"/>
          <w:color w:val="000000"/>
          <w:sz w:val="28"/>
        </w:rPr>
        <w:t>
      көрсетілетін қызметті беруші басшысының сұратуға қол қоюы – келіп түскен күні;</w:t>
      </w:r>
    </w:p>
    <w:bookmarkStart w:name="z21" w:id="18"/>
    <w:p>
      <w:pPr>
        <w:spacing w:after="0"/>
        <w:ind w:left="0"/>
        <w:jc w:val="both"/>
      </w:pPr>
      <w:r>
        <w:rPr>
          <w:rFonts w:ascii="Times New Roman"/>
          <w:b w:val="false"/>
          <w:i w:val="false"/>
          <w:color w:val="000000"/>
          <w:sz w:val="28"/>
        </w:rPr>
        <w:t>
      6. Мемлекеттік қызметті көрсету бойынша рәсімнің (іс-қимылдың) нәтижесі, ол келесі рәсімді (іс-қимылды) орындай бастауға негіздеме ретінде қызмет етеді:</w:t>
      </w:r>
    </w:p>
    <w:bookmarkEnd w:id="18"/>
    <w:p>
      <w:pPr>
        <w:spacing w:after="0"/>
        <w:ind w:left="0"/>
        <w:jc w:val="both"/>
      </w:pPr>
      <w:r>
        <w:rPr>
          <w:rFonts w:ascii="Times New Roman"/>
          <w:b w:val="false"/>
          <w:i w:val="false"/>
          <w:color w:val="000000"/>
          <w:sz w:val="28"/>
        </w:rPr>
        <w:t>
      1) кіріс нөмірі бар тіркелген өтініш;</w:t>
      </w:r>
    </w:p>
    <w:p>
      <w:pPr>
        <w:spacing w:after="0"/>
        <w:ind w:left="0"/>
        <w:jc w:val="both"/>
      </w:pPr>
      <w:r>
        <w:rPr>
          <w:rFonts w:ascii="Times New Roman"/>
          <w:b w:val="false"/>
          <w:i w:val="false"/>
          <w:color w:val="000000"/>
          <w:sz w:val="28"/>
        </w:rPr>
        <w:t>
      2) ұсынылған құжаттардың толықтығы;</w:t>
      </w:r>
    </w:p>
    <w:p>
      <w:pPr>
        <w:spacing w:after="0"/>
        <w:ind w:left="0"/>
        <w:jc w:val="both"/>
      </w:pPr>
      <w:r>
        <w:rPr>
          <w:rFonts w:ascii="Times New Roman"/>
          <w:b w:val="false"/>
          <w:i w:val="false"/>
          <w:color w:val="000000"/>
          <w:sz w:val="28"/>
        </w:rPr>
        <w:t>
      3) лицензиялық бақылаудың жүргізілгенін растайтын құжаттың болуы;</w:t>
      </w:r>
    </w:p>
    <w:p>
      <w:pPr>
        <w:spacing w:after="0"/>
        <w:ind w:left="0"/>
        <w:jc w:val="both"/>
      </w:pPr>
      <w:r>
        <w:rPr>
          <w:rFonts w:ascii="Times New Roman"/>
          <w:b w:val="false"/>
          <w:i w:val="false"/>
          <w:color w:val="000000"/>
          <w:sz w:val="28"/>
        </w:rPr>
        <w:t>
      4) өтініш иесінің біліктілік талаптарына сәйкестігі жөніндегі қорытынды;</w:t>
      </w:r>
    </w:p>
    <w:p>
      <w:pPr>
        <w:spacing w:after="0"/>
        <w:ind w:left="0"/>
        <w:jc w:val="both"/>
      </w:pPr>
      <w:r>
        <w:rPr>
          <w:rFonts w:ascii="Times New Roman"/>
          <w:b w:val="false"/>
          <w:i w:val="false"/>
          <w:color w:val="000000"/>
          <w:sz w:val="28"/>
        </w:rPr>
        <w:t>
      5) уәкілетті органның басшысы бекіткен лицензиялық комиссия отырысының хаттамасы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p>
    <w:p>
      <w:pPr>
        <w:spacing w:after="0"/>
        <w:ind w:left="0"/>
        <w:jc w:val="both"/>
      </w:pPr>
      <w:r>
        <w:rPr>
          <w:rFonts w:ascii="Times New Roman"/>
          <w:b w:val="false"/>
          <w:i w:val="false"/>
          <w:color w:val="000000"/>
          <w:sz w:val="28"/>
        </w:rPr>
        <w:t>
      6) өтінішті электрондық түрде берген жағдайда, электрондық құжат нысанындағы немесе өтінішті қағаз түрінде берген жағдайда, қағаз тасымалдағыштағы көрсетілетін қызметті беруші басшысының ЭЦҚ-сымен қол қойылған электрондық құжат немесе мемлекеттік қызметті көрсетуден бас тарту туралы дәлелді жауап.</w:t>
      </w:r>
    </w:p>
    <w:bookmarkStart w:name="z22" w:id="19"/>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іс-қимылы тәртібін сипаттау</w:t>
      </w:r>
    </w:p>
    <w:bookmarkEnd w:id="19"/>
    <w:bookmarkStart w:name="z23" w:id="20"/>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 қызметкерлерінің тізбесі:</w:t>
      </w:r>
    </w:p>
    <w:bookmarkEnd w:id="20"/>
    <w:p>
      <w:pPr>
        <w:spacing w:after="0"/>
        <w:ind w:left="0"/>
        <w:jc w:val="both"/>
      </w:pPr>
      <w:r>
        <w:rPr>
          <w:rFonts w:ascii="Times New Roman"/>
          <w:b w:val="false"/>
          <w:i w:val="false"/>
          <w:color w:val="000000"/>
          <w:sz w:val="28"/>
        </w:rPr>
        <w:t>
      1) көрсетілетін қызметті берушінің кеңсе қызметкері – мемлекеттік көрсетілетін қызметті алуға арналған өтінішті тіркеуге жауапты;</w:t>
      </w:r>
    </w:p>
    <w:p>
      <w:pPr>
        <w:spacing w:after="0"/>
        <w:ind w:left="0"/>
        <w:jc w:val="both"/>
      </w:pPr>
      <w:r>
        <w:rPr>
          <w:rFonts w:ascii="Times New Roman"/>
          <w:b w:val="false"/>
          <w:i w:val="false"/>
          <w:color w:val="000000"/>
          <w:sz w:val="28"/>
        </w:rPr>
        <w:t>
      2) көрсетілетін қызметті берушінің жауапты қызметкері – лицензиялық бақылауды жүргізуге, келіп түскен өтінімдерді көрсетілетін қызметті берушінің лицензиялық комиссиясының отырысында қарауға және дайындауға жауапты;</w:t>
      </w:r>
    </w:p>
    <w:p>
      <w:pPr>
        <w:spacing w:after="0"/>
        <w:ind w:left="0"/>
        <w:jc w:val="both"/>
      </w:pPr>
      <w:r>
        <w:rPr>
          <w:rFonts w:ascii="Times New Roman"/>
          <w:b w:val="false"/>
          <w:i w:val="false"/>
          <w:color w:val="000000"/>
          <w:sz w:val="28"/>
        </w:rPr>
        <w:t>
      3) көрсетілетін қызметті берушінің лицензиялық комиссиясы;</w:t>
      </w:r>
    </w:p>
    <w:p>
      <w:pPr>
        <w:spacing w:after="0"/>
        <w:ind w:left="0"/>
        <w:jc w:val="both"/>
      </w:pPr>
      <w:r>
        <w:rPr>
          <w:rFonts w:ascii="Times New Roman"/>
          <w:b w:val="false"/>
          <w:i w:val="false"/>
          <w:color w:val="000000"/>
          <w:sz w:val="28"/>
        </w:rPr>
        <w:t>
      4) көрсетілетін қызметті берушінің басшысы.</w:t>
      </w:r>
    </w:p>
    <w:bookmarkStart w:name="z24" w:id="21"/>
    <w:p>
      <w:pPr>
        <w:spacing w:after="0"/>
        <w:ind w:left="0"/>
        <w:jc w:val="both"/>
      </w:pPr>
      <w:r>
        <w:rPr>
          <w:rFonts w:ascii="Times New Roman"/>
          <w:b w:val="false"/>
          <w:i w:val="false"/>
          <w:color w:val="000000"/>
          <w:sz w:val="28"/>
        </w:rPr>
        <w:t>
      8. Әрбір рәсімді (іс-қимылды) көрсете отырып, көрсетілетін қызметті берушінің қызметкерлері арасындағы рәсімдердің (іс-қимылдардың) реттілігін сипаттау:</w:t>
      </w:r>
    </w:p>
    <w:bookmarkEnd w:id="21"/>
    <w:p>
      <w:pPr>
        <w:spacing w:after="0"/>
        <w:ind w:left="0"/>
        <w:jc w:val="both"/>
      </w:pPr>
      <w:r>
        <w:rPr>
          <w:rFonts w:ascii="Times New Roman"/>
          <w:b w:val="false"/>
          <w:i w:val="false"/>
          <w:color w:val="000000"/>
          <w:sz w:val="28"/>
        </w:rPr>
        <w:t xml:space="preserve">
      заңды тұлға-лицензиаттың бөліну және бөлініп шығу нысанында қайта құрылуына байланысты лицензияны беру, қайта ресімдеу кезінде және лицензияның телнұсқасын беру кезінде, жеке кәсіпкер-лицензиаттың қайта тіркелуіне, атауының немесе заңды мекенжайының өзгеруіне байланысты лицензияны қайта ресімдеу кезінде, заңды тұлға-лицензиаттың атауы және (немесе) орналасқан жері өзгерген кезде лицензияны қайта ресімдеу кезінде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Start w:name="z25" w:id="22"/>
    <w:p>
      <w:pPr>
        <w:spacing w:after="0"/>
        <w:ind w:left="0"/>
        <w:jc w:val="left"/>
      </w:pPr>
      <w:r>
        <w:rPr>
          <w:rFonts w:ascii="Times New Roman"/>
          <w:b/>
          <w:i w:val="false"/>
          <w:color w:val="000000"/>
        </w:rPr>
        <w:t xml:space="preserve"> 4. Мемлекеттік корпорациямен және (немесе)</w:t>
      </w:r>
      <w:r>
        <w:br/>
      </w:r>
      <w:r>
        <w:rPr>
          <w:rFonts w:ascii="Times New Roman"/>
          <w:b/>
          <w:i w:val="false"/>
          <w:color w:val="000000"/>
        </w:rPr>
        <w:t>өзге де көрсетілетін қызметті берушілермен өзара</w:t>
      </w:r>
      <w:r>
        <w:br/>
      </w:r>
      <w:r>
        <w:rPr>
          <w:rFonts w:ascii="Times New Roman"/>
          <w:b/>
          <w:i w:val="false"/>
          <w:color w:val="000000"/>
        </w:rPr>
        <w:t>іс-қимыл тәртібін, сондай-ақ мемлекеттік қызметті көрсету</w:t>
      </w:r>
      <w:r>
        <w:br/>
      </w:r>
      <w:r>
        <w:rPr>
          <w:rFonts w:ascii="Times New Roman"/>
          <w:b/>
          <w:i w:val="false"/>
          <w:color w:val="000000"/>
        </w:rPr>
        <w:t>процесінде ақпараттық жүйелерді пайдалану тәртібін сипаттау</w:t>
      </w:r>
    </w:p>
    <w:bookmarkEnd w:id="22"/>
    <w:bookmarkStart w:name="z26" w:id="23"/>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қызметті берушілерге жүгінген кезде көрсетілетін қызметті алушының сұратуын өңдеудің ұзақтығын сипаттау.</w:t>
      </w:r>
    </w:p>
    <w:bookmarkEnd w:id="23"/>
    <w:bookmarkStart w:name="z27" w:id="24"/>
    <w:p>
      <w:pPr>
        <w:spacing w:after="0"/>
        <w:ind w:left="0"/>
        <w:jc w:val="both"/>
      </w:pPr>
      <w:r>
        <w:rPr>
          <w:rFonts w:ascii="Times New Roman"/>
          <w:b w:val="false"/>
          <w:i w:val="false"/>
          <w:color w:val="000000"/>
          <w:sz w:val="28"/>
        </w:rPr>
        <w:t>
      10. Мемлекеттік қызметті көрсету мерзімдері:</w:t>
      </w:r>
    </w:p>
    <w:bookmarkEnd w:id="24"/>
    <w:p>
      <w:pPr>
        <w:spacing w:after="0"/>
        <w:ind w:left="0"/>
        <w:jc w:val="both"/>
      </w:pPr>
      <w:r>
        <w:rPr>
          <w:rFonts w:ascii="Times New Roman"/>
          <w:b w:val="false"/>
          <w:i w:val="false"/>
          <w:color w:val="000000"/>
          <w:sz w:val="28"/>
        </w:rPr>
        <w:t>
      Мемлекеттік корпорацияға немесе порталға құжаттар пакетін тапсырған күннен бастап:</w:t>
      </w:r>
    </w:p>
    <w:p>
      <w:pPr>
        <w:spacing w:after="0"/>
        <w:ind w:left="0"/>
        <w:jc w:val="both"/>
      </w:pPr>
      <w:r>
        <w:rPr>
          <w:rFonts w:ascii="Times New Roman"/>
          <w:b w:val="false"/>
          <w:i w:val="false"/>
          <w:color w:val="000000"/>
          <w:sz w:val="28"/>
        </w:rPr>
        <w:t>
      заңды тұлға-лицензиат бөліну және бөлініп шығу нысанында қайта құрылғанда лицензияны беру, қайта ресімдеу және санаттың берілуімен лицензияны қайта ресімдеу – 15 (он бес) жұмыс күні (өтінішті және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лицензияның телнұсқасын беру – 2 (екі) жұмыс күні (өтінішті және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жеке кәсіпкер-лицензиат қайта тіркелген, атауы немесе заңды мекенжайы өзгерген кезде лицензияны қайта ресімдеу, заңды тұлға-лицензиаттың атауы және (немесе) орналасқан жері өзгерген кезде лицензияны қайта ресімдеу, жеке тұлға-лицензиаттың тегі, аты, әкесінің аты (болған кезде) өзгеруіне байланысты лицензияны қайта ресімдеу – 3 (үш) жұмыс күні (өтінішті және құжаттарды қабылдау күні мемлекеттік қызмет көрсету мерзіміне кірмейді).</w:t>
      </w:r>
    </w:p>
    <w:bookmarkStart w:name="z28" w:id="25"/>
    <w:p>
      <w:pPr>
        <w:spacing w:after="0"/>
        <w:ind w:left="0"/>
        <w:jc w:val="both"/>
      </w:pPr>
      <w:r>
        <w:rPr>
          <w:rFonts w:ascii="Times New Roman"/>
          <w:b w:val="false"/>
          <w:i w:val="false"/>
          <w:color w:val="000000"/>
          <w:sz w:val="28"/>
        </w:rPr>
        <w:t xml:space="preserve">
      11. Портал арқылы қадамдық іс-қимылдар және шешімдер (электрондық мемлекеттік қызметті көрсету кезіндегі функционалдық өзара іс-қимыл)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5"/>
    <w:p>
      <w:pPr>
        <w:spacing w:after="0"/>
        <w:ind w:left="0"/>
        <w:jc w:val="both"/>
      </w:pPr>
      <w:r>
        <w:rPr>
          <w:rFonts w:ascii="Times New Roman"/>
          <w:b w:val="false"/>
          <w:i w:val="false"/>
          <w:color w:val="000000"/>
          <w:sz w:val="28"/>
        </w:rPr>
        <w:t>
      1) көрсетілетін қызметті алушы порталда тіркелуді көрсетілетін қызметті алушы компьютерінің интернет-браузерінде сақталатын өзінің ЭЦҚ тіркеу куәлігінің көмегімен жүзеге асырады;</w:t>
      </w:r>
    </w:p>
    <w:p>
      <w:pPr>
        <w:spacing w:after="0"/>
        <w:ind w:left="0"/>
        <w:jc w:val="both"/>
      </w:pPr>
      <w:r>
        <w:rPr>
          <w:rFonts w:ascii="Times New Roman"/>
          <w:b w:val="false"/>
          <w:i w:val="false"/>
          <w:color w:val="000000"/>
          <w:sz w:val="28"/>
        </w:rPr>
        <w:t>
      2) 1-процесс – ЭЦҚ тіркеу куәлігін көрсетілетін қызметті алушы компьютерінің интернет-браузерінде бекіту, мемлекеттік қызметті алу үшін көрсетілетін қызметті алушының порталда парольді енгізу процесі (авторландыру процесі);</w:t>
      </w:r>
    </w:p>
    <w:p>
      <w:pPr>
        <w:spacing w:after="0"/>
        <w:ind w:left="0"/>
        <w:jc w:val="both"/>
      </w:pPr>
      <w:r>
        <w:rPr>
          <w:rFonts w:ascii="Times New Roman"/>
          <w:b w:val="false"/>
          <w:i w:val="false"/>
          <w:color w:val="000000"/>
          <w:sz w:val="28"/>
        </w:rPr>
        <w:t>
      3) 1-шарт – жеке сәйкестендіру нөмірінің немесе бизнес сәйкестендіру нөмірінің (бұдан әрі – ЖСН/БСН) логині және пароль арқылы тіркелген көрсетілетін қызметті алушы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авторландырудан бас тарту туралы хабарламаны порталдың қалыптастыруы;</w:t>
      </w:r>
    </w:p>
    <w:p>
      <w:pPr>
        <w:spacing w:after="0"/>
        <w:ind w:left="0"/>
        <w:jc w:val="both"/>
      </w:pPr>
      <w:r>
        <w:rPr>
          <w:rFonts w:ascii="Times New Roman"/>
          <w:b w:val="false"/>
          <w:i w:val="false"/>
          <w:color w:val="000000"/>
          <w:sz w:val="28"/>
        </w:rPr>
        <w:t xml:space="preserve">
      5) 3-процесс – көрсетілетін қызметті алушының порталда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өтініш нысанын экранға шығаруы және оның құрылымы мен форматтық талаптарын ескере отырып, өтініш нысанына қажетті құжаттарды электрондық түрде бекіте отырып, көрсетілетін қызметті алушының нысанды толтыруы (деректерді енгізуі);</w:t>
      </w:r>
    </w:p>
    <w:p>
      <w:pPr>
        <w:spacing w:after="0"/>
        <w:ind w:left="0"/>
        <w:jc w:val="both"/>
      </w:pPr>
      <w:r>
        <w:rPr>
          <w:rFonts w:ascii="Times New Roman"/>
          <w:b w:val="false"/>
          <w:i w:val="false"/>
          <w:color w:val="000000"/>
          <w:sz w:val="28"/>
        </w:rPr>
        <w:t>
      6) 4-процесс – "электрондық үкімет" шлюзінде (бұдан әрі – ЭҮШ) қызметке ақы төлеу, бұдан кейін бұл ақпарат ақпараттық жүйеге келіп түседі;</w:t>
      </w:r>
    </w:p>
    <w:p>
      <w:pPr>
        <w:spacing w:after="0"/>
        <w:ind w:left="0"/>
        <w:jc w:val="both"/>
      </w:pPr>
      <w:r>
        <w:rPr>
          <w:rFonts w:ascii="Times New Roman"/>
          <w:b w:val="false"/>
          <w:i w:val="false"/>
          <w:color w:val="000000"/>
          <w:sz w:val="28"/>
        </w:rPr>
        <w:t>
      7) 2-шарт – ақпараттық жүйеде қызметті көрсету үшін ақы төлеу фактісін тексеру;</w:t>
      </w:r>
    </w:p>
    <w:p>
      <w:pPr>
        <w:spacing w:after="0"/>
        <w:ind w:left="0"/>
        <w:jc w:val="both"/>
      </w:pPr>
      <w:r>
        <w:rPr>
          <w:rFonts w:ascii="Times New Roman"/>
          <w:b w:val="false"/>
          <w:i w:val="false"/>
          <w:color w:val="000000"/>
          <w:sz w:val="28"/>
        </w:rPr>
        <w:t>
      8) 5-процесс – порталда қызметті көрсету үшін ақының болмауына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9) 6-процесс – өтінішті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10) 3-шарт – электрондық үкімет порталында (бұдан әрі – ЭҮП) ЭЦҚ тіркеу куәлігінің әрекет ету мерзімін және қайтарып алынған (күші жойылған) тіркеу куәліктерінің тізімінде болмауын, сондай-ақ сұратуда көрсетілген ЖСН/БСН мен ЭЦҚ тіркеу куәлігінде көрсетілген ЖСН/БСН арасындағы сәйкестендіру деректеріне сәйкестігін тексеру;</w:t>
      </w:r>
    </w:p>
    <w:p>
      <w:pPr>
        <w:spacing w:after="0"/>
        <w:ind w:left="0"/>
        <w:jc w:val="both"/>
      </w:pPr>
      <w:r>
        <w:rPr>
          <w:rFonts w:ascii="Times New Roman"/>
          <w:b w:val="false"/>
          <w:i w:val="false"/>
          <w:color w:val="000000"/>
          <w:sz w:val="28"/>
        </w:rPr>
        <w:t>
      11) 7-процесс – көрсетілетін қызметті алушының ЭЦҚ түпнұсқалығының расталмауына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12) 8-процесс – қызметті көрсетуге арналған өтініштің толтырылған нысанын (енгізілген деректерді) көрсетілетін қызметті алушының ЭЦҚ арқылы куәландыруы (қол қоюы);</w:t>
      </w:r>
    </w:p>
    <w:p>
      <w:pPr>
        <w:spacing w:after="0"/>
        <w:ind w:left="0"/>
        <w:jc w:val="both"/>
      </w:pPr>
      <w:r>
        <w:rPr>
          <w:rFonts w:ascii="Times New Roman"/>
          <w:b w:val="false"/>
          <w:i w:val="false"/>
          <w:color w:val="000000"/>
          <w:sz w:val="28"/>
        </w:rPr>
        <w:t>
      13) 9-процесс – "Е-лицензиялау" МДБ АЖ-да электрондық құжатты (көрсетілетін қызметті алушының өтінішін) тіркеу және "Е-лицензиялау" МДБ АЖ-да өтінішті өңдеу;</w:t>
      </w:r>
    </w:p>
    <w:p>
      <w:pPr>
        <w:spacing w:after="0"/>
        <w:ind w:left="0"/>
        <w:jc w:val="both"/>
      </w:pPr>
      <w:r>
        <w:rPr>
          <w:rFonts w:ascii="Times New Roman"/>
          <w:b w:val="false"/>
          <w:i w:val="false"/>
          <w:color w:val="000000"/>
          <w:sz w:val="28"/>
        </w:rPr>
        <w:t>
      14) 4-шарт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p>
    <w:p>
      <w:pPr>
        <w:spacing w:after="0"/>
        <w:ind w:left="0"/>
        <w:jc w:val="both"/>
      </w:pPr>
      <w:r>
        <w:rPr>
          <w:rFonts w:ascii="Times New Roman"/>
          <w:b w:val="false"/>
          <w:i w:val="false"/>
          <w:color w:val="000000"/>
          <w:sz w:val="28"/>
        </w:rPr>
        <w:t>
      15) 10-процесс – "Е-лицензиялау" МДБ АЖ-да көрсетілетін қызметті алушының деректерінде бұзушылықтардың болуына байланысты көрсетілетін қызметті берушінің қорытындысы негізінде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16) 11-процесс – көрсетілетін қызметті алушының "Е-лицензиялау" МДБ АЖ қалыптастырған қызметтің нәтижесін (электрондық лицензияны) алуы. Электрондық құжат көрсетілетін қызметті берушінің уәкілетті тұлғасының ЭЦҚ-сын пайдалану арқылы қалыптастырылады.</w:t>
      </w:r>
    </w:p>
    <w:bookmarkStart w:name="z29" w:id="26"/>
    <w:p>
      <w:pPr>
        <w:spacing w:after="0"/>
        <w:ind w:left="0"/>
        <w:jc w:val="both"/>
      </w:pPr>
      <w:r>
        <w:rPr>
          <w:rFonts w:ascii="Times New Roman"/>
          <w:b w:val="false"/>
          <w:i w:val="false"/>
          <w:color w:val="000000"/>
          <w:sz w:val="28"/>
        </w:rPr>
        <w:t>
      12. Мемлекеттік корпорацияның ақпараттық жүйесі (бұдан әрі – Мемлекеттік корпорация АЖ) арқылы қадамдық іс-қимылдар және шешімдер:</w:t>
      </w:r>
    </w:p>
    <w:bookmarkEnd w:id="26"/>
    <w:p>
      <w:pPr>
        <w:spacing w:after="0"/>
        <w:ind w:left="0"/>
        <w:jc w:val="both"/>
      </w:pPr>
      <w:r>
        <w:rPr>
          <w:rFonts w:ascii="Times New Roman"/>
          <w:b w:val="false"/>
          <w:i w:val="false"/>
          <w:color w:val="000000"/>
          <w:sz w:val="28"/>
        </w:rPr>
        <w:t>
      1) 1-үдеріс – қызмет көрсету үшін Мемлекеттік корпорация операторының Мемлекеттік корпорация АЖ-ның автоматтандырылған жұмыс орнында логин мен парольді енгізуі (авторландыру процесі);</w:t>
      </w:r>
    </w:p>
    <w:p>
      <w:pPr>
        <w:spacing w:after="0"/>
        <w:ind w:left="0"/>
        <w:jc w:val="both"/>
      </w:pPr>
      <w:r>
        <w:rPr>
          <w:rFonts w:ascii="Times New Roman"/>
          <w:b w:val="false"/>
          <w:i w:val="false"/>
          <w:color w:val="000000"/>
          <w:sz w:val="28"/>
        </w:rPr>
        <w:t xml:space="preserve">
      2) 2-процесс – Мемлекеттік корпорация операторының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өтініш нысанын экранға шығаруы және көрсетілетін қызметті алушының деректерін, сондай-ақ көрсетілетін қызметті алушы өкілінің сенімхат бойынша деректерін енгізуі (нотариалды түрде расталған сенімхат болған кезде, сенімхат өзгеше түрде расталған кезде – сенімхат деректері толтырылмайды);</w:t>
      </w:r>
    </w:p>
    <w:p>
      <w:pPr>
        <w:spacing w:after="0"/>
        <w:ind w:left="0"/>
        <w:jc w:val="both"/>
      </w:pPr>
      <w:r>
        <w:rPr>
          <w:rFonts w:ascii="Times New Roman"/>
          <w:b w:val="false"/>
          <w:i w:val="false"/>
          <w:color w:val="000000"/>
          <w:sz w:val="28"/>
        </w:rPr>
        <w:t>
      3) 3-процесс – ЭҮШ арқылы жеке тұлғалардың мемлекеттік деректер базасына/заңды тұлғалардың мемлекеттік деректер базасына (бұдан әрі – ЖТ МДБ/ЗТ МДБ) көрсетілетін қызметті алушы туралы деректерді, сондай-ақ Бірыңғай нотариалдық ақпараттық жүйеге (бұдан әрі – БНАЖ) көрсетілетін қызметті алушы өкілінің сенімхаты туралы деректерді жолдау;</w:t>
      </w:r>
    </w:p>
    <w:p>
      <w:pPr>
        <w:spacing w:after="0"/>
        <w:ind w:left="0"/>
        <w:jc w:val="both"/>
      </w:pPr>
      <w:r>
        <w:rPr>
          <w:rFonts w:ascii="Times New Roman"/>
          <w:b w:val="false"/>
          <w:i w:val="false"/>
          <w:color w:val="000000"/>
          <w:sz w:val="28"/>
        </w:rPr>
        <w:t>
      4) 1-шарт – ЖТ МДБ/ЗТ МДБ-да – көрсетілетін қызметті алушы деректерінің, БНАЖ-да сенімхат деректерінің бар болуын тексеру;</w:t>
      </w:r>
    </w:p>
    <w:p>
      <w:pPr>
        <w:spacing w:after="0"/>
        <w:ind w:left="0"/>
        <w:jc w:val="both"/>
      </w:pPr>
      <w:r>
        <w:rPr>
          <w:rFonts w:ascii="Times New Roman"/>
          <w:b w:val="false"/>
          <w:i w:val="false"/>
          <w:color w:val="000000"/>
          <w:sz w:val="28"/>
        </w:rPr>
        <w:t>
      5) 4-процесс – ЖТ МДБ/ЗТ МДБ-да – көрсетілетін қызметті алушы деректерінің, БНАЖ-да сенімхат деректерінің болмауына байланысты деректерді алу мүмкін еместігі туралы хабарламаны қалыптастыру;</w:t>
      </w:r>
    </w:p>
    <w:p>
      <w:pPr>
        <w:spacing w:after="0"/>
        <w:ind w:left="0"/>
        <w:jc w:val="both"/>
      </w:pPr>
      <w:r>
        <w:rPr>
          <w:rFonts w:ascii="Times New Roman"/>
          <w:b w:val="false"/>
          <w:i w:val="false"/>
          <w:color w:val="000000"/>
          <w:sz w:val="28"/>
        </w:rPr>
        <w:t>
      6) 5-процесс – Мемлекеттік корпорация операторының өтініш нысанын қағаз түріндегі құжаттардың болуы туралы белгі бөлігінде толтыруы және көрсетілетін қызметті алушы ұсынған құжаттардың сканерлеуі, оларды сұрату нысанына бекітуі және қызмет көрсетуге арналған өтініштің толтырылған нысанын (енгізілген деректерді) ЭЦҚ арқылы куәландыруы (қол қоюы);</w:t>
      </w:r>
    </w:p>
    <w:p>
      <w:pPr>
        <w:spacing w:after="0"/>
        <w:ind w:left="0"/>
        <w:jc w:val="both"/>
      </w:pPr>
      <w:r>
        <w:rPr>
          <w:rFonts w:ascii="Times New Roman"/>
          <w:b w:val="false"/>
          <w:i w:val="false"/>
          <w:color w:val="000000"/>
          <w:sz w:val="28"/>
        </w:rPr>
        <w:t>
      7) 6-процесс – ЭЦҚ арқылы куәландырылған (қол қойылған) электрондық құжатты (көрсетілетін қызметті алушының өтінішін) Мемлекеттік корпорация операторының ЭҮШ арқылы "Е-лицензиялау" МДБ АЖ-ға жолдауы;</w:t>
      </w:r>
    </w:p>
    <w:p>
      <w:pPr>
        <w:spacing w:after="0"/>
        <w:ind w:left="0"/>
        <w:jc w:val="both"/>
      </w:pPr>
      <w:r>
        <w:rPr>
          <w:rFonts w:ascii="Times New Roman"/>
          <w:b w:val="false"/>
          <w:i w:val="false"/>
          <w:color w:val="000000"/>
          <w:sz w:val="28"/>
        </w:rPr>
        <w:t>
      8) 7-процесс – өтінішті "Е-лицензиялау" МДБ АЖ-да тіркеу және қызметті "Е-лицензиялау" МДБ АЖ-да өңдеу;</w:t>
      </w:r>
    </w:p>
    <w:p>
      <w:pPr>
        <w:spacing w:after="0"/>
        <w:ind w:left="0"/>
        <w:jc w:val="both"/>
      </w:pPr>
      <w:r>
        <w:rPr>
          <w:rFonts w:ascii="Times New Roman"/>
          <w:b w:val="false"/>
          <w:i w:val="false"/>
          <w:color w:val="000000"/>
          <w:sz w:val="28"/>
        </w:rPr>
        <w:t>
      9) 2-шарт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p>
    <w:p>
      <w:pPr>
        <w:spacing w:after="0"/>
        <w:ind w:left="0"/>
        <w:jc w:val="both"/>
      </w:pPr>
      <w:r>
        <w:rPr>
          <w:rFonts w:ascii="Times New Roman"/>
          <w:b w:val="false"/>
          <w:i w:val="false"/>
          <w:color w:val="000000"/>
          <w:sz w:val="28"/>
        </w:rPr>
        <w:t>
      10) 8-процесс – "Е-лицензиялау" МДБ АЖ-да көрсетілетін қызметті алушының деректерінде бұзушылықтардың болуына байланысты көрсетілетін қызметті берушінің қортындысы негізінде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9-процесс – көрсетілетін қызметті алушының "Е-лицензиялау" МДБ АЖ қалыптастырған қызметтің нәтижесін (электрондық лицензияны) алуы. Электрондық құжат көрсетілетін қызметті берушінің уәкілетті тұлғасының ЭЦҚ-сын пайдалану арқылы қалыптастырылады.</w:t>
      </w:r>
    </w:p>
    <w:bookmarkStart w:name="z30" w:id="27"/>
    <w:p>
      <w:pPr>
        <w:spacing w:after="0"/>
        <w:ind w:left="0"/>
        <w:jc w:val="both"/>
      </w:pPr>
      <w:r>
        <w:rPr>
          <w:rFonts w:ascii="Times New Roman"/>
          <w:b w:val="false"/>
          <w:i w:val="false"/>
          <w:color w:val="000000"/>
          <w:sz w:val="28"/>
        </w:rPr>
        <w:t xml:space="preserve">
      13. Мемлекеттік қызметті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 толық сипаттау, сондай-ақ мемлекеттік қызметті көрсету процесінде ақпараттық жүйелерді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келтірілген.</w:t>
      </w:r>
    </w:p>
    <w:bookmarkEnd w:id="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"Құрылыс-монтаждау</w:t>
            </w:r>
            <w:r>
              <w:br/>
            </w:r>
            <w:r>
              <w:rPr>
                <w:rFonts w:ascii="Times New Roman"/>
                <w:b w:val="false"/>
                <w:i w:val="false"/>
                <w:color w:val="000000"/>
                <w:sz w:val="20"/>
              </w:rPr>
              <w:t>жұмыстарына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32" w:id="28"/>
    <w:p>
      <w:pPr>
        <w:spacing w:after="0"/>
        <w:ind w:left="0"/>
        <w:jc w:val="left"/>
      </w:pPr>
      <w:r>
        <w:rPr>
          <w:rFonts w:ascii="Times New Roman"/>
          <w:b/>
          <w:i w:val="false"/>
          <w:color w:val="000000"/>
        </w:rPr>
        <w:t xml:space="preserve"> Құрылымдық бөлімшелер (қызметкерлер) рәсімдерінің</w:t>
      </w:r>
      <w:r>
        <w:br/>
      </w:r>
      <w:r>
        <w:rPr>
          <w:rFonts w:ascii="Times New Roman"/>
          <w:b/>
          <w:i w:val="false"/>
          <w:color w:val="000000"/>
        </w:rPr>
        <w:t>(іс-қимылдарының) реттілігін сипаттау</w:t>
      </w:r>
    </w:p>
    <w:bookmarkEnd w:id="28"/>
    <w:p>
      <w:pPr>
        <w:spacing w:after="0"/>
        <w:ind w:left="0"/>
        <w:jc w:val="both"/>
      </w:pPr>
      <w:r>
        <w:rPr>
          <w:rFonts w:ascii="Times New Roman"/>
          <w:b w:val="false"/>
          <w:i w:val="false"/>
          <w:color w:val="000000"/>
          <w:sz w:val="28"/>
        </w:rPr>
        <w:t>
      а)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1"/>
        <w:gridCol w:w="1402"/>
        <w:gridCol w:w="1700"/>
        <w:gridCol w:w="847"/>
        <w:gridCol w:w="1143"/>
        <w:gridCol w:w="2519"/>
        <w:gridCol w:w="1143"/>
        <w:gridCol w:w="1851"/>
        <w:gridCol w:w="1294"/>
      </w:tblGrid>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іс-қимылдары</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Іс-қимылдың (жұмыс барысының, ағынының) нөмірі </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атауы</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тіркеуге жауапты қызметкер</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лицензиялық комиссиясы </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 (процесс, рәсім, операция) атауы </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қабылдау</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жауапты қызметкерге орындау үшін жіберу</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мазмұнының толықтығына тексеру</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лицензияны немесе лицензияның қосымшасын беру кезінде лицензиялық бақылауды жүзеге асыру, өтініш иесінің біліктілік талаптарына сәйкестігі бойынша қорытындыны дайындау</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Сұратуға бекітілген материалдардың сәйкестігін қарау </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нәтижелі сұратуды немесе дәлелді бас тартуы бар сұратуды көрсетілетін қызметті берушінің басшысына қол қоюға жіберу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нәтижелі сұратуға немесе дәлелді бас тартуы бар сұратуға қол қою</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ұйымдық-өкімшілік шешім)</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мөртаңбасы (кіріс нөмірі, күні) бар көрсетілетін қызметті алушы өтінішінің көшірмесі</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қою</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иесіне бас тарту</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лицензиялық комиссияның отырысына жұмыс материалдарын дайындау</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Лицензиялық комиссия отырысының хаттамасы</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немесе дәлелді бас тарту</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 ішінде</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(он) жұмыс күні ішінде</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 ішінде</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 ішінде</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r>
    </w:tbl>
    <w:p>
      <w:pPr>
        <w:spacing w:after="0"/>
        <w:ind w:left="0"/>
        <w:jc w:val="both"/>
      </w:pPr>
      <w:r>
        <w:rPr>
          <w:rFonts w:ascii="Times New Roman"/>
          <w:b w:val="false"/>
          <w:i w:val="false"/>
          <w:color w:val="000000"/>
          <w:sz w:val="28"/>
        </w:rPr>
        <w:t>
      ә) лицензияның телнұсқасын беру: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6"/>
        <w:gridCol w:w="2435"/>
        <w:gridCol w:w="2952"/>
        <w:gridCol w:w="1470"/>
        <w:gridCol w:w="2502"/>
        <w:gridCol w:w="2245"/>
      </w:tblGrid>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іс-қимылдары</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Іс-қимылдың (жұмыс барысының, ағынының) нөмірі </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атауы</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тіркеуге жауапты қызметкер</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(процесс, рәсім, операция) атауы</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қабылдау</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жауапты қызметкерге орындау үшін жіберу</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өтініш иесінің біліктілік талап-тарына сәйкестігі бойынша қорытындыны дайындау</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нәтижелі сұратуға немесе дәлелді бас тартуы бар сұратуға қол қою</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ұйымдық-өкімшілік шешім)</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мөртаңбасы (кіріс нөмірі, күні) бар көрсетілетін қызметті алушы өтінішінің көшірмесі</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қою</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немесе дәлелді бас тарту</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 ішінде</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r>
    </w:tbl>
    <w:p>
      <w:pPr>
        <w:spacing w:after="0"/>
        <w:ind w:left="0"/>
        <w:jc w:val="both"/>
      </w:pPr>
      <w:r>
        <w:rPr>
          <w:rFonts w:ascii="Times New Roman"/>
          <w:b w:val="false"/>
          <w:i w:val="false"/>
          <w:color w:val="000000"/>
          <w:sz w:val="28"/>
        </w:rPr>
        <w:t>
      б) жеке кәсіпкер-лицензиат қайта тіркелген, атауын немесе заңды мекенжайын өзгерткен кезде лицензияны қайта ресімдеу, заңды тұлға-лицензиат атауын және (немесе) орналасқан жерін өзгерткен кезде лицензияны қайта ресімдеу: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2"/>
        <w:gridCol w:w="2326"/>
        <w:gridCol w:w="3065"/>
        <w:gridCol w:w="1526"/>
        <w:gridCol w:w="2330"/>
        <w:gridCol w:w="2331"/>
      </w:tblGrid>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іс-қимылдары</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нөмірі</w:t>
            </w:r>
          </w:p>
        </w:tc>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атауы</w:t>
            </w:r>
          </w:p>
        </w:tc>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тіркеуге жауапты қызметкер</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 (процесс, рәсім, операция) атауы </w:t>
            </w:r>
          </w:p>
        </w:tc>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қабылдау</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жауапты қызметкерге орындау үшін жіберу</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өтініш иесінің біліктілік талаптарына сәйкестігі бойынша қорытындыны дайындау</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нәтижелі сұратуға немесе дәлелді бас тартуы бар сұратуға қол қою</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Аяқталу нысаны </w:t>
            </w:r>
            <w:r>
              <w:br/>
            </w:r>
            <w:r>
              <w:rPr>
                <w:rFonts w:ascii="Times New Roman"/>
                <w:b w:val="false"/>
                <w:i w:val="false"/>
                <w:color w:val="000000"/>
                <w:sz w:val="20"/>
              </w:rPr>
              <w:t>
(деректер, құжат, ұйымдық-өкімшілік шешім)</w:t>
            </w:r>
          </w:p>
        </w:tc>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мөртаңбасы (кіріс нөмірі, күні) бар көрсетілетін қызметті алушы өтінішінің көшірмесі</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қою</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немесе дәлелді бас тарту</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 жұмыс күні ішінде</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"Құрылыс-монтаждау</w:t>
            </w:r>
            <w:r>
              <w:br/>
            </w:r>
            <w:r>
              <w:rPr>
                <w:rFonts w:ascii="Times New Roman"/>
                <w:b w:val="false"/>
                <w:i w:val="false"/>
                <w:color w:val="000000"/>
                <w:sz w:val="20"/>
              </w:rPr>
              <w:t>жұмыстарына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34" w:id="29"/>
    <w:p>
      <w:pPr>
        <w:spacing w:after="0"/>
        <w:ind w:left="0"/>
        <w:jc w:val="left"/>
      </w:pPr>
      <w:r>
        <w:rPr>
          <w:rFonts w:ascii="Times New Roman"/>
          <w:b/>
          <w:i w:val="false"/>
          <w:color w:val="000000"/>
        </w:rPr>
        <w:t xml:space="preserve"> Портал арқылы мемлекеттік қызметті көрсету кезіндегі</w:t>
      </w:r>
      <w:r>
        <w:br/>
      </w:r>
      <w:r>
        <w:rPr>
          <w:rFonts w:ascii="Times New Roman"/>
          <w:b/>
          <w:i w:val="false"/>
          <w:color w:val="000000"/>
        </w:rPr>
        <w:t>функционалдық өзара іс-қимыл диаграммасы</w:t>
      </w:r>
    </w:p>
    <w:bookmarkEnd w:id="29"/>
    <w:p>
      <w:pPr>
        <w:spacing w:after="0"/>
        <w:ind w:left="0"/>
        <w:jc w:val="left"/>
      </w:pPr>
      <w:r>
        <w:br/>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 w:id="30"/>
    <w:p>
      <w:pPr>
        <w:spacing w:after="0"/>
        <w:ind w:left="0"/>
        <w:jc w:val="left"/>
      </w:pPr>
      <w:r>
        <w:rPr>
          <w:rFonts w:ascii="Times New Roman"/>
          <w:b/>
          <w:i w:val="false"/>
          <w:color w:val="000000"/>
        </w:rPr>
        <w:t xml:space="preserve"> Шартты белгілер мен қысқартулар:</w:t>
      </w:r>
    </w:p>
    <w:bookmarkEnd w:id="30"/>
    <w:p>
      <w:pPr>
        <w:spacing w:after="0"/>
        <w:ind w:left="0"/>
        <w:jc w:val="left"/>
      </w:pPr>
      <w:r>
        <w:br/>
      </w:r>
    </w:p>
    <w:p>
      <w:pPr>
        <w:spacing w:after="0"/>
        <w:ind w:left="0"/>
        <w:jc w:val="both"/>
      </w:pPr>
      <w:r>
        <w:drawing>
          <wp:inline distT="0" distB="0" distL="0" distR="0">
            <wp:extent cx="5143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1435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"Құрылыс-монтаждау</w:t>
            </w:r>
            <w:r>
              <w:br/>
            </w:r>
            <w:r>
              <w:rPr>
                <w:rFonts w:ascii="Times New Roman"/>
                <w:b w:val="false"/>
                <w:i w:val="false"/>
                <w:color w:val="000000"/>
                <w:sz w:val="20"/>
              </w:rPr>
              <w:t>жұмыстарына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37" w:id="31"/>
    <w:p>
      <w:pPr>
        <w:spacing w:after="0"/>
        <w:ind w:left="0"/>
        <w:jc w:val="left"/>
      </w:pPr>
      <w:r>
        <w:rPr>
          <w:rFonts w:ascii="Times New Roman"/>
          <w:b/>
          <w:i w:val="false"/>
          <w:color w:val="000000"/>
        </w:rPr>
        <w:t xml:space="preserve"> "Құрылыс-монтаждау жұмыстарына лицензия беру"</w:t>
      </w:r>
      <w:r>
        <w:br/>
      </w:r>
      <w:r>
        <w:rPr>
          <w:rFonts w:ascii="Times New Roman"/>
          <w:b/>
          <w:i w:val="false"/>
          <w:color w:val="000000"/>
        </w:rPr>
        <w:t xml:space="preserve">мемлекеттік қызметті көрсетудің бизнес-процестерінің анықтамалығы </w:t>
      </w:r>
    </w:p>
    <w:bookmarkEnd w:id="31"/>
    <w:p>
      <w:pPr>
        <w:spacing w:after="0"/>
        <w:ind w:left="0"/>
        <w:jc w:val="both"/>
      </w:pPr>
      <w:r>
        <w:rPr>
          <w:rFonts w:ascii="Times New Roman"/>
          <w:b w:val="false"/>
          <w:i w:val="false"/>
          <w:color w:val="000000"/>
          <w:sz w:val="28"/>
        </w:rPr>
        <w:t>
      а)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 лицензияның телнұсқасын беру: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 жеке кәсіпкер-лицензиат қайта тіркелген, атауын немесе заңды мекенжайын өзгерткен кезде лицензияны қайта ресімдеу, заңды тұлға-лицензиат атауын және (немесе) орналасқан жерін өзгерткен кезде лицензияны қайта ресімдеу: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 w:id="32"/>
    <w:p>
      <w:pPr>
        <w:spacing w:after="0"/>
        <w:ind w:left="0"/>
        <w:jc w:val="left"/>
      </w:pPr>
      <w:r>
        <w:rPr>
          <w:rFonts w:ascii="Times New Roman"/>
          <w:b/>
          <w:i w:val="false"/>
          <w:color w:val="000000"/>
        </w:rPr>
        <w:t xml:space="preserve"> Шартты белгілер:</w:t>
      </w:r>
    </w:p>
    <w:bookmarkEnd w:id="32"/>
    <w:p>
      <w:pPr>
        <w:spacing w:after="0"/>
        <w:ind w:left="0"/>
        <w:jc w:val="left"/>
      </w:pPr>
      <w:r>
        <w:br/>
      </w:r>
    </w:p>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2016 жылғы "16" ақпандағы</w:t>
            </w:r>
            <w:r>
              <w:br/>
            </w:r>
            <w:r>
              <w:rPr>
                <w:rFonts w:ascii="Times New Roman"/>
                <w:b w:val="false"/>
                <w:i w:val="false"/>
                <w:color w:val="000000"/>
                <w:sz w:val="20"/>
              </w:rPr>
              <w:t>№ 37/2 қаулысына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сәуірдегі</w:t>
            </w:r>
            <w:r>
              <w:br/>
            </w:r>
            <w:r>
              <w:rPr>
                <w:rFonts w:ascii="Times New Roman"/>
                <w:b w:val="false"/>
                <w:i w:val="false"/>
                <w:color w:val="000000"/>
                <w:sz w:val="20"/>
              </w:rPr>
              <w:t>№ 111/4 қаулысымен</w:t>
            </w:r>
            <w:r>
              <w:br/>
            </w:r>
            <w:r>
              <w:rPr>
                <w:rFonts w:ascii="Times New Roman"/>
                <w:b w:val="false"/>
                <w:i w:val="false"/>
                <w:color w:val="000000"/>
                <w:sz w:val="20"/>
              </w:rPr>
              <w:t>бекітілді</w:t>
            </w:r>
          </w:p>
        </w:tc>
      </w:tr>
    </w:tbl>
    <w:bookmarkStart w:name="z40" w:id="33"/>
    <w:p>
      <w:pPr>
        <w:spacing w:after="0"/>
        <w:ind w:left="0"/>
        <w:jc w:val="left"/>
      </w:pPr>
      <w:r>
        <w:rPr>
          <w:rFonts w:ascii="Times New Roman"/>
          <w:b/>
          <w:i w:val="false"/>
          <w:color w:val="000000"/>
        </w:rPr>
        <w:t xml:space="preserve"> "Жобалау қызметіне лицензия беру"</w:t>
      </w:r>
      <w:r>
        <w:br/>
      </w:r>
      <w:r>
        <w:rPr>
          <w:rFonts w:ascii="Times New Roman"/>
          <w:b/>
          <w:i w:val="false"/>
          <w:color w:val="000000"/>
        </w:rPr>
        <w:t>мемлекеттік көрсетілетін қызмет регламенті</w:t>
      </w:r>
    </w:p>
    <w:bookmarkEnd w:id="33"/>
    <w:bookmarkStart w:name="z41" w:id="34"/>
    <w:p>
      <w:pPr>
        <w:spacing w:after="0"/>
        <w:ind w:left="0"/>
        <w:jc w:val="left"/>
      </w:pPr>
      <w:r>
        <w:rPr>
          <w:rFonts w:ascii="Times New Roman"/>
          <w:b/>
          <w:i w:val="false"/>
          <w:color w:val="000000"/>
        </w:rPr>
        <w:t xml:space="preserve"> 1. Жалпы ережелер</w:t>
      </w:r>
    </w:p>
    <w:bookmarkEnd w:id="34"/>
    <w:bookmarkStart w:name="z42" w:id="35"/>
    <w:p>
      <w:pPr>
        <w:spacing w:after="0"/>
        <w:ind w:left="0"/>
        <w:jc w:val="both"/>
      </w:pPr>
      <w:r>
        <w:rPr>
          <w:rFonts w:ascii="Times New Roman"/>
          <w:b w:val="false"/>
          <w:i w:val="false"/>
          <w:color w:val="000000"/>
          <w:sz w:val="28"/>
        </w:rPr>
        <w:t>
      1. "Жобалау қызметіне лицензия беру" мемлекеттік көрсетілетін қызметін (бұдан әрі – мемлекеттік көрсетілетін қызмет) "Павлодар облысының мемлекеттік сәулет-құрылыс бақылау басқармасы" мемлекеттік мекемесі (бұдан әрі – көрсетілетін қызметті беруші) көрсетеді.</w:t>
      </w:r>
    </w:p>
    <w:bookmarkEnd w:id="35"/>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Start w:name="z43" w:id="36"/>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36"/>
    <w:bookmarkStart w:name="z44" w:id="37"/>
    <w:p>
      <w:pPr>
        <w:spacing w:after="0"/>
        <w:ind w:left="0"/>
        <w:jc w:val="both"/>
      </w:pPr>
      <w:r>
        <w:rPr>
          <w:rFonts w:ascii="Times New Roman"/>
          <w:b w:val="false"/>
          <w:i w:val="false"/>
          <w:color w:val="000000"/>
          <w:sz w:val="28"/>
        </w:rPr>
        <w:t xml:space="preserve">
      3. Қазақстан Республикасы Ұлттық экономика министрінің міндетін атқарушының 2015 жылғы 27 наурыздағы № 276 </w:t>
      </w:r>
      <w:r>
        <w:rPr>
          <w:rFonts w:ascii="Times New Roman"/>
          <w:b w:val="false"/>
          <w:i w:val="false"/>
          <w:color w:val="000000"/>
          <w:sz w:val="28"/>
        </w:rPr>
        <w:t>бұйрығымен</w:t>
      </w:r>
      <w:r>
        <w:rPr>
          <w:rFonts w:ascii="Times New Roman"/>
          <w:b w:val="false"/>
          <w:i w:val="false"/>
          <w:color w:val="000000"/>
          <w:sz w:val="28"/>
        </w:rPr>
        <w:t xml:space="preserve"> бекітілген "Жобалау қызметіне лицензия беру"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жағдайларда және негіздерде жобалау қызметіне лицензияны беру, қайта ресімдеу және лицензияның телнұсқасын беру немесе мемлекеттік қызметті көрсетуден бас тарту туралы дәлелді жауап мемлекеттік қызметті көрсету нәтижесі болып табылады.</w:t>
      </w:r>
    </w:p>
    <w:bookmarkEnd w:id="37"/>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қызметті көрсету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 жолданады.</w:t>
      </w:r>
    </w:p>
    <w:p>
      <w:pPr>
        <w:spacing w:after="0"/>
        <w:ind w:left="0"/>
        <w:jc w:val="both"/>
      </w:pPr>
      <w:r>
        <w:rPr>
          <w:rFonts w:ascii="Times New Roman"/>
          <w:b w:val="false"/>
          <w:i w:val="false"/>
          <w:color w:val="000000"/>
          <w:sz w:val="28"/>
        </w:rPr>
        <w:t>
      Көрсетілетін қызметті алушы мемлекеттік қызметті көрсету нәтижесіне қағаз тасымалдағышта жүгінген жағдайда, электрондық форматта ресімделген мемлекеттік қызметті көрсету нәтижесі басып шығарылады.</w:t>
      </w:r>
    </w:p>
    <w:bookmarkStart w:name="z45" w:id="38"/>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іс-қимылы тәртібін сипаттау</w:t>
      </w:r>
    </w:p>
    <w:bookmarkEnd w:id="38"/>
    <w:bookmarkStart w:name="z46" w:id="39"/>
    <w:p>
      <w:pPr>
        <w:spacing w:after="0"/>
        <w:ind w:left="0"/>
        <w:jc w:val="both"/>
      </w:pPr>
      <w:r>
        <w:rPr>
          <w:rFonts w:ascii="Times New Roman"/>
          <w:b w:val="false"/>
          <w:i w:val="false"/>
          <w:color w:val="000000"/>
          <w:sz w:val="28"/>
        </w:rPr>
        <w:t xml:space="preserve">
      4. Көрсетілетін қызметті алушыда өтініштің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құжаттардың болуы мемлекеттік қызметті көрсету бойынша рәсімді (іс-қимылды) бастауға негіздеме болып табылады.</w:t>
      </w:r>
    </w:p>
    <w:bookmarkEnd w:id="39"/>
    <w:bookmarkStart w:name="z47" w:id="40"/>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40"/>
    <w:p>
      <w:pPr>
        <w:spacing w:after="0"/>
        <w:ind w:left="0"/>
        <w:jc w:val="both"/>
      </w:pPr>
      <w:r>
        <w:rPr>
          <w:rFonts w:ascii="Times New Roman"/>
          <w:b w:val="false"/>
          <w:i w:val="false"/>
          <w:color w:val="000000"/>
          <w:sz w:val="28"/>
        </w:rPr>
        <w:t>
      1)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 құжаттар пакетін Мемлекеттік корпорацияға немесе порталға тапсырған күннен бастап – 15 (он бес) жұмыс күні (өтінішті және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көрсетілетін қызметті берушінің кеңсе қызметкерінің өтінішті тіркеуі – келіп түскен күні;</w:t>
      </w:r>
    </w:p>
    <w:p>
      <w:pPr>
        <w:spacing w:after="0"/>
        <w:ind w:left="0"/>
        <w:jc w:val="both"/>
      </w:pPr>
      <w:r>
        <w:rPr>
          <w:rFonts w:ascii="Times New Roman"/>
          <w:b w:val="false"/>
          <w:i w:val="false"/>
          <w:color w:val="000000"/>
          <w:sz w:val="28"/>
        </w:rPr>
        <w:t>
      көрсетілетін қызметті беруші басшысының өтінішті қарауы және көрсетілетін қызметті берушінің жауапты қызметкеріне орындау үшін жолдауы – келіп түскен күні;</w:t>
      </w:r>
    </w:p>
    <w:p>
      <w:pPr>
        <w:spacing w:after="0"/>
        <w:ind w:left="0"/>
        <w:jc w:val="both"/>
      </w:pPr>
      <w:r>
        <w:rPr>
          <w:rFonts w:ascii="Times New Roman"/>
          <w:b w:val="false"/>
          <w:i w:val="false"/>
          <w:color w:val="000000"/>
          <w:sz w:val="28"/>
        </w:rPr>
        <w:t>
      көрсетілетін қызметті берушінің жауапты қызметкерінің ұсынылған құжаттардың толықтығын көрсетілетін қызметті алушының құжаттарын алған сәттен бастап тексеруі, ұсынылған құжаттар толық болмаған жағдайда, өтінішті одан әрі қараудан бас тарту – 2 (екі) жұмыс күні;</w:t>
      </w:r>
    </w:p>
    <w:p>
      <w:pPr>
        <w:spacing w:after="0"/>
        <w:ind w:left="0"/>
        <w:jc w:val="both"/>
      </w:pPr>
      <w:r>
        <w:rPr>
          <w:rFonts w:ascii="Times New Roman"/>
          <w:b w:val="false"/>
          <w:i w:val="false"/>
          <w:color w:val="000000"/>
          <w:sz w:val="28"/>
        </w:rPr>
        <w:t>
      ұсынылған құжаттар толық болған жағдайда, лицензияны немесе қолданыстағы лицензияның шеңберінде лицензияға қосымшаны беру кезінде көрсетілетін қызметті берушінің жауапты қызметкері лицензиялық бақылауды жүзеге асырады, сондай-ақ көрсетілетін қызметті берушінің жауапты қызметкерінің өтініш иесінің біліктілік талаптарына сәйкестігіне қорытынды дайындауы және материалдарды лицензиялық комиссияның отырысына дайындау – 10 (он) жұмыс күні;</w:t>
      </w:r>
    </w:p>
    <w:p>
      <w:pPr>
        <w:spacing w:after="0"/>
        <w:ind w:left="0"/>
        <w:jc w:val="both"/>
      </w:pPr>
      <w:r>
        <w:rPr>
          <w:rFonts w:ascii="Times New Roman"/>
          <w:b w:val="false"/>
          <w:i w:val="false"/>
          <w:color w:val="000000"/>
          <w:sz w:val="28"/>
        </w:rPr>
        <w:t>
      лицензиялық комиссияның өтінішке бекітілген материалдардың біліктілік талаптарына сәйкестігін және көрсетілетін қызметті берушінің құрылымдық бөлімшесінің қорытындысын қарауы, біліктілік талаптарына сәйкестігін қараудың қорытындысы бойынша лицензиялық комиссия отырысының хаттамасын бекітуі – 2 (екі) жұмыс күні;</w:t>
      </w:r>
    </w:p>
    <w:p>
      <w:pPr>
        <w:spacing w:after="0"/>
        <w:ind w:left="0"/>
        <w:jc w:val="both"/>
      </w:pPr>
      <w:r>
        <w:rPr>
          <w:rFonts w:ascii="Times New Roman"/>
          <w:b w:val="false"/>
          <w:i w:val="false"/>
          <w:color w:val="000000"/>
          <w:sz w:val="28"/>
        </w:rPr>
        <w:t>
      көрсетілетін қызметті берушінің жауапты қызметкерінің оң нәтижелі сұратуды немесе дәлелді бас тартуы бар сұратуды көрсетілетін қызметті берушінің басшысына қол қоюға жіберуі – 1 (бір) жұмыс күні;</w:t>
      </w:r>
    </w:p>
    <w:p>
      <w:pPr>
        <w:spacing w:after="0"/>
        <w:ind w:left="0"/>
        <w:jc w:val="both"/>
      </w:pPr>
      <w:r>
        <w:rPr>
          <w:rFonts w:ascii="Times New Roman"/>
          <w:b w:val="false"/>
          <w:i w:val="false"/>
          <w:color w:val="000000"/>
          <w:sz w:val="28"/>
        </w:rPr>
        <w:t>
      көрсетілетін қызметті беруші басшысының сұратуға қол қоюы – келіп түскен күні;</w:t>
      </w:r>
    </w:p>
    <w:p>
      <w:pPr>
        <w:spacing w:after="0"/>
        <w:ind w:left="0"/>
        <w:jc w:val="both"/>
      </w:pPr>
      <w:r>
        <w:rPr>
          <w:rFonts w:ascii="Times New Roman"/>
          <w:b w:val="false"/>
          <w:i w:val="false"/>
          <w:color w:val="000000"/>
          <w:sz w:val="28"/>
        </w:rPr>
        <w:t>
      2) лицензияның телнұсқасын беру – 2 (екі) жұмыс күні (өтінішті және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көрсетілетін қызметті берушінің кеңсе қызметкерінің өтінішті тіркеуі – келіп түскен күні;</w:t>
      </w:r>
    </w:p>
    <w:p>
      <w:pPr>
        <w:spacing w:after="0"/>
        <w:ind w:left="0"/>
        <w:jc w:val="both"/>
      </w:pPr>
      <w:r>
        <w:rPr>
          <w:rFonts w:ascii="Times New Roman"/>
          <w:b w:val="false"/>
          <w:i w:val="false"/>
          <w:color w:val="000000"/>
          <w:sz w:val="28"/>
        </w:rPr>
        <w:t>
      көрсетілетін қызметті беруші басшысының өтінішті қарауы және көрсетілетін қызметті берушінің жауапты қызметкеріне орындау үшін жолдауы – келіп түскен күні;</w:t>
      </w:r>
    </w:p>
    <w:p>
      <w:pPr>
        <w:spacing w:after="0"/>
        <w:ind w:left="0"/>
        <w:jc w:val="both"/>
      </w:pPr>
      <w:r>
        <w:rPr>
          <w:rFonts w:ascii="Times New Roman"/>
          <w:b w:val="false"/>
          <w:i w:val="false"/>
          <w:color w:val="000000"/>
          <w:sz w:val="28"/>
        </w:rPr>
        <w:t>
      көрсетілетін қызметті берушінің жауапты қызметкерінің ұсынылған құжаттардың толықтығын көрсетілетін қызметті алушының құжаттарын алған сәттен бастап тексеруі, ұсынылған құжаттар толық болмаған жағдайда, өтінішті одан әрі қараудан бас тарту – 1 (бір) жұмыс күні;</w:t>
      </w:r>
    </w:p>
    <w:p>
      <w:pPr>
        <w:spacing w:after="0"/>
        <w:ind w:left="0"/>
        <w:jc w:val="both"/>
      </w:pPr>
      <w:r>
        <w:rPr>
          <w:rFonts w:ascii="Times New Roman"/>
          <w:b w:val="false"/>
          <w:i w:val="false"/>
          <w:color w:val="000000"/>
          <w:sz w:val="28"/>
        </w:rPr>
        <w:t>
      ұсынылған құжаттар толық болған жағдайда, көрсетілетін қызметті берушінің жауапты қызметкерінің өтінішті қарауы және оң нәтижелі сұратуды немесе дәлелді бас тартуы бар сұратуды көрсетілетін қызметті берушінің басшысына қол қоюға жіберуі – 1 (бір) жұмыс күні;</w:t>
      </w:r>
    </w:p>
    <w:p>
      <w:pPr>
        <w:spacing w:after="0"/>
        <w:ind w:left="0"/>
        <w:jc w:val="both"/>
      </w:pPr>
      <w:r>
        <w:rPr>
          <w:rFonts w:ascii="Times New Roman"/>
          <w:b w:val="false"/>
          <w:i w:val="false"/>
          <w:color w:val="000000"/>
          <w:sz w:val="28"/>
        </w:rPr>
        <w:t>
      көрсетілетін қызметті беруші басшысының сұратуға қол қоюы – келіп түскен күні;</w:t>
      </w:r>
    </w:p>
    <w:p>
      <w:pPr>
        <w:spacing w:after="0"/>
        <w:ind w:left="0"/>
        <w:jc w:val="both"/>
      </w:pPr>
      <w:r>
        <w:rPr>
          <w:rFonts w:ascii="Times New Roman"/>
          <w:b w:val="false"/>
          <w:i w:val="false"/>
          <w:color w:val="000000"/>
          <w:sz w:val="28"/>
        </w:rPr>
        <w:t>
      3) жеке кәсіпкер-лицензиат қайта тіркелген, атауы немесе заңды мекенжайы өзгерген кезде лицензияны қайта ресімдеу, заңды тұлға-лицензиаттың атауы және (немесе) орналасқан жері өзгерген кезде лицензияны қайта ресімдеу, жеке тұлға-лицензиаттың тегі, аты, әкесінің аты (болған кезде) өзгеруіне байланысты лицензияны қайта ресімдеу – 3 (үш) жұмыс күні (өтінішті және құжаттарды қабылдау күні мемлекеттік қызмет көрсету мерзіміне кірмейді):</w:t>
      </w:r>
    </w:p>
    <w:p>
      <w:pPr>
        <w:spacing w:after="0"/>
        <w:ind w:left="0"/>
        <w:jc w:val="both"/>
      </w:pPr>
      <w:r>
        <w:rPr>
          <w:rFonts w:ascii="Times New Roman"/>
          <w:b w:val="false"/>
          <w:i w:val="false"/>
          <w:color w:val="000000"/>
          <w:sz w:val="28"/>
        </w:rPr>
        <w:t>
      көрсетілетін қызметті берушінің кеңсе қызметкерінің өтінішті тіркеуі – келіп түскен күні;</w:t>
      </w:r>
    </w:p>
    <w:p>
      <w:pPr>
        <w:spacing w:after="0"/>
        <w:ind w:left="0"/>
        <w:jc w:val="both"/>
      </w:pPr>
      <w:r>
        <w:rPr>
          <w:rFonts w:ascii="Times New Roman"/>
          <w:b w:val="false"/>
          <w:i w:val="false"/>
          <w:color w:val="000000"/>
          <w:sz w:val="28"/>
        </w:rPr>
        <w:t>
      көрсетілетін қызметті беруші басшысының өтінішті қарауы және көрсетілетін қызметті берушінің жауапты қызметкеріне орындау үшін жолдауы – келіп түскен күні;</w:t>
      </w:r>
    </w:p>
    <w:p>
      <w:pPr>
        <w:spacing w:after="0"/>
        <w:ind w:left="0"/>
        <w:jc w:val="both"/>
      </w:pPr>
      <w:r>
        <w:rPr>
          <w:rFonts w:ascii="Times New Roman"/>
          <w:b w:val="false"/>
          <w:i w:val="false"/>
          <w:color w:val="000000"/>
          <w:sz w:val="28"/>
        </w:rPr>
        <w:t>
      көрсетілетін қызметті берушінің жауапты қызметкерінің ұсынылған құжаттардың толықтығын көрсетілетін қызметті алушының құжаттарын алған сәттен бастап тексеруі, ұсынылған құжаттар толық болмаған жағдайда, өтінішті одан әрі қараудан бас тарту – 1 (бір) жұмыс күні;</w:t>
      </w:r>
    </w:p>
    <w:p>
      <w:pPr>
        <w:spacing w:after="0"/>
        <w:ind w:left="0"/>
        <w:jc w:val="both"/>
      </w:pPr>
      <w:r>
        <w:rPr>
          <w:rFonts w:ascii="Times New Roman"/>
          <w:b w:val="false"/>
          <w:i w:val="false"/>
          <w:color w:val="000000"/>
          <w:sz w:val="28"/>
        </w:rPr>
        <w:t>
      ұсынылған құжаттар толық болған жағдайда, көрсетілетін қызметті берушінің жауапты қызметкерінің өтінішті қарауы және оң нәтижелі сұратуды немесе дәлелді бас тартуы бар сұратуды көрсетілетін қызметті берушінің басшысына қол қоюға жіберуі – 1 (бір) жұмыс күні;</w:t>
      </w:r>
    </w:p>
    <w:p>
      <w:pPr>
        <w:spacing w:after="0"/>
        <w:ind w:left="0"/>
        <w:jc w:val="both"/>
      </w:pPr>
      <w:r>
        <w:rPr>
          <w:rFonts w:ascii="Times New Roman"/>
          <w:b w:val="false"/>
          <w:i w:val="false"/>
          <w:color w:val="000000"/>
          <w:sz w:val="28"/>
        </w:rPr>
        <w:t>
      көрсетілетін қызметті берушінің жауапты қызметкерінің өтініш иесінің біліктілік талаптарына сәйкестігі жөніндегі қорытындыны дайындауы және оң нәтижелі сұратуды немесе дәлелді бас тартуы бар сұратуды көрсетілетін қызметті берушінің басшысына қол қоюға жіберуі – 1 (бір) жұмыс күні;</w:t>
      </w:r>
    </w:p>
    <w:p>
      <w:pPr>
        <w:spacing w:after="0"/>
        <w:ind w:left="0"/>
        <w:jc w:val="both"/>
      </w:pPr>
      <w:r>
        <w:rPr>
          <w:rFonts w:ascii="Times New Roman"/>
          <w:b w:val="false"/>
          <w:i w:val="false"/>
          <w:color w:val="000000"/>
          <w:sz w:val="28"/>
        </w:rPr>
        <w:t>
      көрсетілетін қызметті беруші басшысының сұратуға қол қоюы – келіп түскен күні.</w:t>
      </w:r>
    </w:p>
    <w:bookmarkStart w:name="z48" w:id="41"/>
    <w:p>
      <w:pPr>
        <w:spacing w:after="0"/>
        <w:ind w:left="0"/>
        <w:jc w:val="both"/>
      </w:pPr>
      <w:r>
        <w:rPr>
          <w:rFonts w:ascii="Times New Roman"/>
          <w:b w:val="false"/>
          <w:i w:val="false"/>
          <w:color w:val="000000"/>
          <w:sz w:val="28"/>
        </w:rPr>
        <w:t>
      6. Мемлекеттік қызметті көрсету бойынша рәсімнің (іс-қимылдың) нәтижесі, ол келесі рәсімді (іс-қимылды) орындай бастауға негіздеме ретінде қызмет етеді:</w:t>
      </w:r>
    </w:p>
    <w:bookmarkEnd w:id="41"/>
    <w:p>
      <w:pPr>
        <w:spacing w:after="0"/>
        <w:ind w:left="0"/>
        <w:jc w:val="both"/>
      </w:pPr>
      <w:r>
        <w:rPr>
          <w:rFonts w:ascii="Times New Roman"/>
          <w:b w:val="false"/>
          <w:i w:val="false"/>
          <w:color w:val="000000"/>
          <w:sz w:val="28"/>
        </w:rPr>
        <w:t>
      1) кіріс нөмірі бар тіркелген өтініш;</w:t>
      </w:r>
    </w:p>
    <w:p>
      <w:pPr>
        <w:spacing w:after="0"/>
        <w:ind w:left="0"/>
        <w:jc w:val="both"/>
      </w:pPr>
      <w:r>
        <w:rPr>
          <w:rFonts w:ascii="Times New Roman"/>
          <w:b w:val="false"/>
          <w:i w:val="false"/>
          <w:color w:val="000000"/>
          <w:sz w:val="28"/>
        </w:rPr>
        <w:t>
      2) ұсынылған құжаттардың толықтығы;</w:t>
      </w:r>
    </w:p>
    <w:p>
      <w:pPr>
        <w:spacing w:after="0"/>
        <w:ind w:left="0"/>
        <w:jc w:val="both"/>
      </w:pPr>
      <w:r>
        <w:rPr>
          <w:rFonts w:ascii="Times New Roman"/>
          <w:b w:val="false"/>
          <w:i w:val="false"/>
          <w:color w:val="000000"/>
          <w:sz w:val="28"/>
        </w:rPr>
        <w:t>
      3) лицензиялық бақылаудың жүргізілгенін растайтын құжаттың болуы;</w:t>
      </w:r>
    </w:p>
    <w:p>
      <w:pPr>
        <w:spacing w:after="0"/>
        <w:ind w:left="0"/>
        <w:jc w:val="both"/>
      </w:pPr>
      <w:r>
        <w:rPr>
          <w:rFonts w:ascii="Times New Roman"/>
          <w:b w:val="false"/>
          <w:i w:val="false"/>
          <w:color w:val="000000"/>
          <w:sz w:val="28"/>
        </w:rPr>
        <w:t>
      4) өтініш иесінің біліктілік талаптарына сәйкестігі бойынша қорытынды;</w:t>
      </w:r>
    </w:p>
    <w:p>
      <w:pPr>
        <w:spacing w:after="0"/>
        <w:ind w:left="0"/>
        <w:jc w:val="both"/>
      </w:pPr>
      <w:r>
        <w:rPr>
          <w:rFonts w:ascii="Times New Roman"/>
          <w:b w:val="false"/>
          <w:i w:val="false"/>
          <w:color w:val="000000"/>
          <w:sz w:val="28"/>
        </w:rPr>
        <w:t>
      5) уәкілетті органның басшысы бекіткен лицензиялық комиссия отырысының хаттамасы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p>
    <w:p>
      <w:pPr>
        <w:spacing w:after="0"/>
        <w:ind w:left="0"/>
        <w:jc w:val="both"/>
      </w:pPr>
      <w:r>
        <w:rPr>
          <w:rFonts w:ascii="Times New Roman"/>
          <w:b w:val="false"/>
          <w:i w:val="false"/>
          <w:color w:val="000000"/>
          <w:sz w:val="28"/>
        </w:rPr>
        <w:t>
      6) өтінішті электрондық түрде берген жағдайда, электрондық құжат нысанындағы немесе өтінішті қағаз түрінде берген жағдайда, қағаз тасымалдағыштағы көрсетілетін қызметті беруші басшысының ЭЦҚ-сымен қол қойылған электрондық құжат немесе мемлекеттік қызметті көрсетуден бас тарту туралы дәлелді жауап.</w:t>
      </w:r>
    </w:p>
    <w:bookmarkStart w:name="z49" w:id="42"/>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іс-қимылы тәртібін сипаттау</w:t>
      </w:r>
    </w:p>
    <w:bookmarkEnd w:id="42"/>
    <w:bookmarkStart w:name="z50" w:id="43"/>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 қызметкерлерінің тізбесі:</w:t>
      </w:r>
    </w:p>
    <w:bookmarkEnd w:id="43"/>
    <w:p>
      <w:pPr>
        <w:spacing w:after="0"/>
        <w:ind w:left="0"/>
        <w:jc w:val="both"/>
      </w:pPr>
      <w:r>
        <w:rPr>
          <w:rFonts w:ascii="Times New Roman"/>
          <w:b w:val="false"/>
          <w:i w:val="false"/>
          <w:color w:val="000000"/>
          <w:sz w:val="28"/>
        </w:rPr>
        <w:t>
      1) көрсетілетін қызметті берушінің кеңсе қызметкері – мемлекеттік көрсетілетін қызметті алуға арналған өтінішті тіркеуге жауапты;</w:t>
      </w:r>
    </w:p>
    <w:p>
      <w:pPr>
        <w:spacing w:after="0"/>
        <w:ind w:left="0"/>
        <w:jc w:val="both"/>
      </w:pPr>
      <w:r>
        <w:rPr>
          <w:rFonts w:ascii="Times New Roman"/>
          <w:b w:val="false"/>
          <w:i w:val="false"/>
          <w:color w:val="000000"/>
          <w:sz w:val="28"/>
        </w:rPr>
        <w:t>
      2) көрсетілетін қызметті берушінің жауапты қызметкері – лицензиялық бақылауды жүргізуге, келіп түскен өтінімдерді көрсетілетін қызметті берушінің лицензиялық комиссиясының отырысында қарауға және дайындауға жауапты;</w:t>
      </w:r>
    </w:p>
    <w:p>
      <w:pPr>
        <w:spacing w:after="0"/>
        <w:ind w:left="0"/>
        <w:jc w:val="both"/>
      </w:pPr>
      <w:r>
        <w:rPr>
          <w:rFonts w:ascii="Times New Roman"/>
          <w:b w:val="false"/>
          <w:i w:val="false"/>
          <w:color w:val="000000"/>
          <w:sz w:val="28"/>
        </w:rPr>
        <w:t>
      3) көрсетілетін қызметті берушінің лицензиялық комиссиясы;</w:t>
      </w:r>
    </w:p>
    <w:p>
      <w:pPr>
        <w:spacing w:after="0"/>
        <w:ind w:left="0"/>
        <w:jc w:val="both"/>
      </w:pPr>
      <w:r>
        <w:rPr>
          <w:rFonts w:ascii="Times New Roman"/>
          <w:b w:val="false"/>
          <w:i w:val="false"/>
          <w:color w:val="000000"/>
          <w:sz w:val="28"/>
        </w:rPr>
        <w:t>
      4) көрсетілетін қызметті берушінің басшысы.</w:t>
      </w:r>
    </w:p>
    <w:bookmarkStart w:name="z51" w:id="44"/>
    <w:p>
      <w:pPr>
        <w:spacing w:after="0"/>
        <w:ind w:left="0"/>
        <w:jc w:val="both"/>
      </w:pPr>
      <w:r>
        <w:rPr>
          <w:rFonts w:ascii="Times New Roman"/>
          <w:b w:val="false"/>
          <w:i w:val="false"/>
          <w:color w:val="000000"/>
          <w:sz w:val="28"/>
        </w:rPr>
        <w:t>
      8. Әрбір рәсімді (іс-қимылды) көрсете отырып, көрсетілетін қызметті берушінің қызметкерлері арасындағы рәсімдердің (іс-қимылдардың) реттілігін сипаттау:</w:t>
      </w:r>
    </w:p>
    <w:bookmarkEnd w:id="44"/>
    <w:p>
      <w:pPr>
        <w:spacing w:after="0"/>
        <w:ind w:left="0"/>
        <w:jc w:val="both"/>
      </w:pPr>
      <w:r>
        <w:rPr>
          <w:rFonts w:ascii="Times New Roman"/>
          <w:b w:val="false"/>
          <w:i w:val="false"/>
          <w:color w:val="000000"/>
          <w:sz w:val="28"/>
        </w:rPr>
        <w:t xml:space="preserve">
      заңды тұлға-лицензиаттың бөліну және бөлініп шығу нысанында қайта құрылуына байланысты лицензияны беру, қайта ресімдеу кезінде және лицензияның телнұсқасын беру кезінде, жеке кәсіпкер-лицензиаттың қайта тіркелуіне, атауының немесе заңды мекенжайының өзгеруіне байланысты лицензияны қайта ресімдеу кезінде, заңды тұлға-лицензиаттың атауы және (немесе) орналасқан жері өзгерген кезде лицензияны қайта ресімдеу кезінде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Start w:name="z52" w:id="45"/>
    <w:p>
      <w:pPr>
        <w:spacing w:after="0"/>
        <w:ind w:left="0"/>
        <w:jc w:val="left"/>
      </w:pPr>
      <w:r>
        <w:rPr>
          <w:rFonts w:ascii="Times New Roman"/>
          <w:b/>
          <w:i w:val="false"/>
          <w:color w:val="000000"/>
        </w:rPr>
        <w:t xml:space="preserve"> 4. Мемлекеттік корпорациямен және (немесе)</w:t>
      </w:r>
      <w:r>
        <w:br/>
      </w:r>
      <w:r>
        <w:rPr>
          <w:rFonts w:ascii="Times New Roman"/>
          <w:b/>
          <w:i w:val="false"/>
          <w:color w:val="000000"/>
        </w:rPr>
        <w:t>өзге де көрсетілетін қызметті берушілермен өзара</w:t>
      </w:r>
      <w:r>
        <w:br/>
      </w:r>
      <w:r>
        <w:rPr>
          <w:rFonts w:ascii="Times New Roman"/>
          <w:b/>
          <w:i w:val="false"/>
          <w:color w:val="000000"/>
        </w:rPr>
        <w:t>іс-қимыл тәртібін, сондай-ақ мемлекеттік қызметті көрсету</w:t>
      </w:r>
      <w:r>
        <w:br/>
      </w:r>
      <w:r>
        <w:rPr>
          <w:rFonts w:ascii="Times New Roman"/>
          <w:b/>
          <w:i w:val="false"/>
          <w:color w:val="000000"/>
        </w:rPr>
        <w:t>процесінде ақпараттық жүйелерді пайдалану тәртібін сипаттау</w:t>
      </w:r>
    </w:p>
    <w:bookmarkEnd w:id="45"/>
    <w:bookmarkStart w:name="z53" w:id="46"/>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қызметті берушілерге жүгінген кезде көрсетілетін қызметті алушының сұратуын өңдеудің ұзақтығын сипаттау.</w:t>
      </w:r>
    </w:p>
    <w:bookmarkEnd w:id="46"/>
    <w:bookmarkStart w:name="z54" w:id="47"/>
    <w:p>
      <w:pPr>
        <w:spacing w:after="0"/>
        <w:ind w:left="0"/>
        <w:jc w:val="both"/>
      </w:pPr>
      <w:r>
        <w:rPr>
          <w:rFonts w:ascii="Times New Roman"/>
          <w:b w:val="false"/>
          <w:i w:val="false"/>
          <w:color w:val="000000"/>
          <w:sz w:val="28"/>
        </w:rPr>
        <w:t>
      10. Мемлекеттік қызметті көрсету мерзімдері:</w:t>
      </w:r>
    </w:p>
    <w:bookmarkEnd w:id="47"/>
    <w:p>
      <w:pPr>
        <w:spacing w:after="0"/>
        <w:ind w:left="0"/>
        <w:jc w:val="both"/>
      </w:pPr>
      <w:r>
        <w:rPr>
          <w:rFonts w:ascii="Times New Roman"/>
          <w:b w:val="false"/>
          <w:i w:val="false"/>
          <w:color w:val="000000"/>
          <w:sz w:val="28"/>
        </w:rPr>
        <w:t>
      1) Мемлекеттік корпорацияға немесе порталға құжаттар пакетін тапсырған күннен бастап:</w:t>
      </w:r>
    </w:p>
    <w:p>
      <w:pPr>
        <w:spacing w:after="0"/>
        <w:ind w:left="0"/>
        <w:jc w:val="both"/>
      </w:pPr>
      <w:r>
        <w:rPr>
          <w:rFonts w:ascii="Times New Roman"/>
          <w:b w:val="false"/>
          <w:i w:val="false"/>
          <w:color w:val="000000"/>
          <w:sz w:val="28"/>
        </w:rPr>
        <w:t>
      заңды тұлға-лицензиат бөліну және бөлініп шығу нысанында қайта құрылғанда лицензияны беру, қайта ресімдеу және санаттың берілуімен лицензияны қайта ресімдеу – 15 (он бес) жұмыс күні (өтінішті және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лицензияның телнұсқасын беру – 2 (екі) жұмыс күні (өтінішті және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жеке кәсіпкер-лицензиат қайта тіркелген, атауы немесе заңды мекенжайы өзгерген кезде лицензияны қайта ресімдеу, заңды тұлға-лицензиаттың атауы және (немесе) орналасқан жері өзгерген кезде лицензияны қайта ресімдеу, жеке тұлға-лицензиаттың тегі, аты, әкесінің аты (болған кезде) өзгеруіне байланысты лицензияны қайта ресімдеу – 3 (үш) жұмыс күні (өтінішті және құжаттарды қабылдау күні мемлекеттік қызмет көрсету мерзіміне кірмейді).</w:t>
      </w:r>
    </w:p>
    <w:bookmarkStart w:name="z55" w:id="48"/>
    <w:p>
      <w:pPr>
        <w:spacing w:after="0"/>
        <w:ind w:left="0"/>
        <w:jc w:val="both"/>
      </w:pPr>
      <w:r>
        <w:rPr>
          <w:rFonts w:ascii="Times New Roman"/>
          <w:b w:val="false"/>
          <w:i w:val="false"/>
          <w:color w:val="000000"/>
          <w:sz w:val="28"/>
        </w:rPr>
        <w:t xml:space="preserve">
      11. Портал арқылы қадамдық іс-қимылдар және шешімдер (электрондық мемлекеттік қызметті көрсету кезіндегі функционалдық өзара іс-қимыл)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48"/>
    <w:p>
      <w:pPr>
        <w:spacing w:after="0"/>
        <w:ind w:left="0"/>
        <w:jc w:val="both"/>
      </w:pPr>
      <w:r>
        <w:rPr>
          <w:rFonts w:ascii="Times New Roman"/>
          <w:b w:val="false"/>
          <w:i w:val="false"/>
          <w:color w:val="000000"/>
          <w:sz w:val="28"/>
        </w:rPr>
        <w:t>
      1) көрсетілетін қызметті алушы порталда тіркелуді көрсетілетін қызметті алушы компьютерінің интернет-браузерінде сақталатын өзінің ЭЦҚ тіркеу куәлігінің көмегімен жүзеге асырады;</w:t>
      </w:r>
    </w:p>
    <w:p>
      <w:pPr>
        <w:spacing w:after="0"/>
        <w:ind w:left="0"/>
        <w:jc w:val="both"/>
      </w:pPr>
      <w:r>
        <w:rPr>
          <w:rFonts w:ascii="Times New Roman"/>
          <w:b w:val="false"/>
          <w:i w:val="false"/>
          <w:color w:val="000000"/>
          <w:sz w:val="28"/>
        </w:rPr>
        <w:t>
      2) 1-процесс – ЭЦҚ тіркеу куәлігін көрсетілетін қызметті алушы компьютерінің интернет-браузерінде бекіту, мемлекеттік қызметті алу үшін көрсетілетін қызметті алушының порталда парольді енгізу процесі (авторландыру процесі);</w:t>
      </w:r>
    </w:p>
    <w:p>
      <w:pPr>
        <w:spacing w:after="0"/>
        <w:ind w:left="0"/>
        <w:jc w:val="both"/>
      </w:pPr>
      <w:r>
        <w:rPr>
          <w:rFonts w:ascii="Times New Roman"/>
          <w:b w:val="false"/>
          <w:i w:val="false"/>
          <w:color w:val="000000"/>
          <w:sz w:val="28"/>
        </w:rPr>
        <w:t>
      3) 1-шарт – жеке сәйкестендіру нөмірінің немесе бизнес сәйкестендіру нөмірінің (бұдан әрі – ЖСН/БСН) логині және пароль арқылы тіркелген көрсетілетін қызметті алушы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авторландырудан бас тарту туралы хабарламаны порталдың қалыптастыруы;</w:t>
      </w:r>
    </w:p>
    <w:p>
      <w:pPr>
        <w:spacing w:after="0"/>
        <w:ind w:left="0"/>
        <w:jc w:val="both"/>
      </w:pPr>
      <w:r>
        <w:rPr>
          <w:rFonts w:ascii="Times New Roman"/>
          <w:b w:val="false"/>
          <w:i w:val="false"/>
          <w:color w:val="000000"/>
          <w:sz w:val="28"/>
        </w:rPr>
        <w:t xml:space="preserve">
      5) 3-процесс – көрсетілетін қызметті алушының порталда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өтініш нысанын экранға шығаруы және оның құрылымы мен форматтық талаптарын ескере отырып, өтініш нысанына қажетті құжаттарды электрондық түрде бекіте отырып, көрсетілетін қызметті алушының нысанды толтыруы (деректерді енгізуі);</w:t>
      </w:r>
    </w:p>
    <w:p>
      <w:pPr>
        <w:spacing w:after="0"/>
        <w:ind w:left="0"/>
        <w:jc w:val="both"/>
      </w:pPr>
      <w:r>
        <w:rPr>
          <w:rFonts w:ascii="Times New Roman"/>
          <w:b w:val="false"/>
          <w:i w:val="false"/>
          <w:color w:val="000000"/>
          <w:sz w:val="28"/>
        </w:rPr>
        <w:t>
      6) 4-процесс – "электрондық үкімет" шлюзінде (бұдан әрі – ЭҮШ) қызметке ақы төлеу, бұдан кейін бұл ақпарат ақпараттық жүйеге келіп түседі;</w:t>
      </w:r>
    </w:p>
    <w:p>
      <w:pPr>
        <w:spacing w:after="0"/>
        <w:ind w:left="0"/>
        <w:jc w:val="both"/>
      </w:pPr>
      <w:r>
        <w:rPr>
          <w:rFonts w:ascii="Times New Roman"/>
          <w:b w:val="false"/>
          <w:i w:val="false"/>
          <w:color w:val="000000"/>
          <w:sz w:val="28"/>
        </w:rPr>
        <w:t>
      7) 2-шарт – ақпараттық жүйеде қызметті көрсету үшін ақы төлеу фактісін тексеру;</w:t>
      </w:r>
    </w:p>
    <w:p>
      <w:pPr>
        <w:spacing w:after="0"/>
        <w:ind w:left="0"/>
        <w:jc w:val="both"/>
      </w:pPr>
      <w:r>
        <w:rPr>
          <w:rFonts w:ascii="Times New Roman"/>
          <w:b w:val="false"/>
          <w:i w:val="false"/>
          <w:color w:val="000000"/>
          <w:sz w:val="28"/>
        </w:rPr>
        <w:t>
      8) 5-процесс – порталда қызметті көрсету үшін ақының болмауына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9) 6-процесс – өтінішті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10) 3-шарт – электрондық үкімет порталында (бұдан әрі – ЭҮП) ЭЦҚ тіркеу куәлігінің әрекет ету мерзімін және қайтарып алынған (күші жойылған) тіркеу куәліктерінің тізімінде болмауын, сондай-ақ сұратуда көрсетілген ЖСН/БСН мен ЭЦҚ тіркеу куәлігінде көрсетілген ЖСН/БСН арасындағы сәйкестендіру деректеріне сәйкестігін тексеру;</w:t>
      </w:r>
    </w:p>
    <w:p>
      <w:pPr>
        <w:spacing w:after="0"/>
        <w:ind w:left="0"/>
        <w:jc w:val="both"/>
      </w:pPr>
      <w:r>
        <w:rPr>
          <w:rFonts w:ascii="Times New Roman"/>
          <w:b w:val="false"/>
          <w:i w:val="false"/>
          <w:color w:val="000000"/>
          <w:sz w:val="28"/>
        </w:rPr>
        <w:t>
      11) 7-процесс – көрсетілетін қызметті алушының ЭЦҚ түпнұсқалығының расталмауына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12) 8-процесс – қызметті көрсетуге арналған өтініштің толтырылған нысанын (енгізілген деректерді) көрсетілетін қызметті алушының ЭЦҚ арқылы куәландыруы (қол қоюы);</w:t>
      </w:r>
    </w:p>
    <w:p>
      <w:pPr>
        <w:spacing w:after="0"/>
        <w:ind w:left="0"/>
        <w:jc w:val="both"/>
      </w:pPr>
      <w:r>
        <w:rPr>
          <w:rFonts w:ascii="Times New Roman"/>
          <w:b w:val="false"/>
          <w:i w:val="false"/>
          <w:color w:val="000000"/>
          <w:sz w:val="28"/>
        </w:rPr>
        <w:t>
      13) 9-процесс – "Е-лицензиялау" МДБ АЖ-да электрондық құжатты (көрсетілетін қызметті алушының өтінішін) тіркеу және "Е-лицензиялау" МДБ АЖ-да өтінішті өңдеу;</w:t>
      </w:r>
    </w:p>
    <w:p>
      <w:pPr>
        <w:spacing w:after="0"/>
        <w:ind w:left="0"/>
        <w:jc w:val="both"/>
      </w:pPr>
      <w:r>
        <w:rPr>
          <w:rFonts w:ascii="Times New Roman"/>
          <w:b w:val="false"/>
          <w:i w:val="false"/>
          <w:color w:val="000000"/>
          <w:sz w:val="28"/>
        </w:rPr>
        <w:t>
      14) 4-шарт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p>
    <w:p>
      <w:pPr>
        <w:spacing w:after="0"/>
        <w:ind w:left="0"/>
        <w:jc w:val="both"/>
      </w:pPr>
      <w:r>
        <w:rPr>
          <w:rFonts w:ascii="Times New Roman"/>
          <w:b w:val="false"/>
          <w:i w:val="false"/>
          <w:color w:val="000000"/>
          <w:sz w:val="28"/>
        </w:rPr>
        <w:t>
      15) 10-процесс – "Е-лицензиялау" МДБ АЖ-да көрсетілетін қызметті алушының деректерінде бұзушылықтардың болуына байланысты көрсетілетін қызметті берушінің қорытындысы негізінде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16) 11-процесс – көрсетілетін қызметті алушының "Е-лицензиялау" МДБ АЖ қалыптастырған қызметтің нәтижесін (электрондық лицензияны) алуы. Электрондық құжат көрсетілетін қызметті берушінің уәкілетті тұлғасының ЭЦҚ-сын пайдалану арқылы қалыптастырылады.</w:t>
      </w:r>
    </w:p>
    <w:bookmarkStart w:name="z56" w:id="49"/>
    <w:p>
      <w:pPr>
        <w:spacing w:after="0"/>
        <w:ind w:left="0"/>
        <w:jc w:val="both"/>
      </w:pPr>
      <w:r>
        <w:rPr>
          <w:rFonts w:ascii="Times New Roman"/>
          <w:b w:val="false"/>
          <w:i w:val="false"/>
          <w:color w:val="000000"/>
          <w:sz w:val="28"/>
        </w:rPr>
        <w:t>
      12. Мемлекеттік корпорацияның ақпараттық жүйесі (бұдан әрі – Мемлекеттік корпорация АЖ) арқылы қадамдық іс-қимылдар және шешімдер:</w:t>
      </w:r>
    </w:p>
    <w:bookmarkEnd w:id="49"/>
    <w:p>
      <w:pPr>
        <w:spacing w:after="0"/>
        <w:ind w:left="0"/>
        <w:jc w:val="both"/>
      </w:pPr>
      <w:r>
        <w:rPr>
          <w:rFonts w:ascii="Times New Roman"/>
          <w:b w:val="false"/>
          <w:i w:val="false"/>
          <w:color w:val="000000"/>
          <w:sz w:val="28"/>
        </w:rPr>
        <w:t>
      1) 1-үдеріс – қызмет көрсету үшін Мемлекеттік корпорация операторының Мемлекеттік корпорация АЖ-ның автоматтандырылған жұмыс орнында логин мен парольді енгізуі (авторландыру процесі);</w:t>
      </w:r>
    </w:p>
    <w:p>
      <w:pPr>
        <w:spacing w:after="0"/>
        <w:ind w:left="0"/>
        <w:jc w:val="both"/>
      </w:pPr>
      <w:r>
        <w:rPr>
          <w:rFonts w:ascii="Times New Roman"/>
          <w:b w:val="false"/>
          <w:i w:val="false"/>
          <w:color w:val="000000"/>
          <w:sz w:val="28"/>
        </w:rPr>
        <w:t xml:space="preserve">
      2) 2-процесс – Мемлекеттік корпорация операторының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өтініш нысанын экранға шығаруы және көрсетілетін қызметті алушының деректерін, сондай-ақ көрсетілетін қызметті алушы өкілінің сенімхат бойынша деректерін енгізуі (нотариалды түрде расталған сенімхат болған кезде, сенімхат өзгеше түрде расталған кезде – сенімхат деректері толтырылмайды);</w:t>
      </w:r>
    </w:p>
    <w:p>
      <w:pPr>
        <w:spacing w:after="0"/>
        <w:ind w:left="0"/>
        <w:jc w:val="both"/>
      </w:pPr>
      <w:r>
        <w:rPr>
          <w:rFonts w:ascii="Times New Roman"/>
          <w:b w:val="false"/>
          <w:i w:val="false"/>
          <w:color w:val="000000"/>
          <w:sz w:val="28"/>
        </w:rPr>
        <w:t>
      3) 3-процесс – ЭҮШ арқылы жеке тұлғалардың мемлекеттік деректер базасына/заңды тұлғалардың мемлекеттік деректер базасына (бұдан әрі – ЖТ МДБ/ЗТ МДБ) көрсетілетін қызметті алушы туралы деректерді, сондай-ақ Бірыңғай нотариалдық ақпараттық жүйеге (бұдан әрі – БНАЖ) көрсетілетін қызметті алушы өкілінің сенімхаты туралы деректерді жолдау;</w:t>
      </w:r>
    </w:p>
    <w:p>
      <w:pPr>
        <w:spacing w:after="0"/>
        <w:ind w:left="0"/>
        <w:jc w:val="both"/>
      </w:pPr>
      <w:r>
        <w:rPr>
          <w:rFonts w:ascii="Times New Roman"/>
          <w:b w:val="false"/>
          <w:i w:val="false"/>
          <w:color w:val="000000"/>
          <w:sz w:val="28"/>
        </w:rPr>
        <w:t>
      4) 1-шарт – ЖТ МДБ/ЗТ МДБ-да – көрсетілетін қызметті алушы деректерінің, БНАЖ-да сенімхат деректерінің бар болуын тексеру;</w:t>
      </w:r>
    </w:p>
    <w:p>
      <w:pPr>
        <w:spacing w:after="0"/>
        <w:ind w:left="0"/>
        <w:jc w:val="both"/>
      </w:pPr>
      <w:r>
        <w:rPr>
          <w:rFonts w:ascii="Times New Roman"/>
          <w:b w:val="false"/>
          <w:i w:val="false"/>
          <w:color w:val="000000"/>
          <w:sz w:val="28"/>
        </w:rPr>
        <w:t>
      5) 4-процесс – ЖТ МДБ/ЗТ МДБ-да – көрсетілетін қызметті алушы деректерінің, БНАЖ-да сенімхат деректерінің болмауына байланысты деректерді алу мүмкін еместігі туралы хабарламаны қалыптастыру;</w:t>
      </w:r>
    </w:p>
    <w:p>
      <w:pPr>
        <w:spacing w:after="0"/>
        <w:ind w:left="0"/>
        <w:jc w:val="both"/>
      </w:pPr>
      <w:r>
        <w:rPr>
          <w:rFonts w:ascii="Times New Roman"/>
          <w:b w:val="false"/>
          <w:i w:val="false"/>
          <w:color w:val="000000"/>
          <w:sz w:val="28"/>
        </w:rPr>
        <w:t>
      6) 5-процесс – Мемлекеттік корпорация операторының өтініш нысанын қағаз түріндегі құжаттардың болуы туралы белгі бөлігінде толтыруы және көрсетілетін қызметті алушы ұсынған құжаттардың сканерлеуі, оларды сұрату нысанына бекітуі және қызмет көрсетуге арналған өтініштің толтырылған нысанын (енгізілген деректерді) ЭЦҚ арқылы куәландыруы (қол қоюы);</w:t>
      </w:r>
    </w:p>
    <w:p>
      <w:pPr>
        <w:spacing w:after="0"/>
        <w:ind w:left="0"/>
        <w:jc w:val="both"/>
      </w:pPr>
      <w:r>
        <w:rPr>
          <w:rFonts w:ascii="Times New Roman"/>
          <w:b w:val="false"/>
          <w:i w:val="false"/>
          <w:color w:val="000000"/>
          <w:sz w:val="28"/>
        </w:rPr>
        <w:t>
      7) 6-процесс – ЭЦҚ арқылы куәландырылған (қол қойылған) электрондық құжатты (көрсетілетін қызметті алушының өтінішін) Мемлекеттік корпорация операторының ЭҮШ арқылы "Е-лицензиялау" МДБ АЖ-ға жолдауы;</w:t>
      </w:r>
    </w:p>
    <w:p>
      <w:pPr>
        <w:spacing w:after="0"/>
        <w:ind w:left="0"/>
        <w:jc w:val="both"/>
      </w:pPr>
      <w:r>
        <w:rPr>
          <w:rFonts w:ascii="Times New Roman"/>
          <w:b w:val="false"/>
          <w:i w:val="false"/>
          <w:color w:val="000000"/>
          <w:sz w:val="28"/>
        </w:rPr>
        <w:t>
      8) 7-процесс – өтінішті "Е-лицензиялау" МДБ АЖ-да тіркеу және қызметті "Е-лицензиялау" МДБ АЖ-да өңдеу;</w:t>
      </w:r>
    </w:p>
    <w:p>
      <w:pPr>
        <w:spacing w:after="0"/>
        <w:ind w:left="0"/>
        <w:jc w:val="both"/>
      </w:pPr>
      <w:r>
        <w:rPr>
          <w:rFonts w:ascii="Times New Roman"/>
          <w:b w:val="false"/>
          <w:i w:val="false"/>
          <w:color w:val="000000"/>
          <w:sz w:val="28"/>
        </w:rPr>
        <w:t>
      9) 2-шарт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p>
    <w:p>
      <w:pPr>
        <w:spacing w:after="0"/>
        <w:ind w:left="0"/>
        <w:jc w:val="both"/>
      </w:pPr>
      <w:r>
        <w:rPr>
          <w:rFonts w:ascii="Times New Roman"/>
          <w:b w:val="false"/>
          <w:i w:val="false"/>
          <w:color w:val="000000"/>
          <w:sz w:val="28"/>
        </w:rPr>
        <w:t>
      10) 8-процесс – "Е-лицензиялау" МДБ АЖ-да көрсетілетін қызметті алушының деректерінде бұзушылықтардың болуына байланысты көрсетілетін қызметті берушінің қортындысы негізінде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9-процесс – көрсетілетін қызметті алушының "Е-лицензиялау" МДБ АЖ қалыптастырған қызметтің нәтижесін (электрондық лицензияны) алуы. Электрондық құжат көрсетілетін қызметті берушінің уәкілетті тұлғасының ЭЦҚ-сын пайдалану арқылы қалыптастырылады.</w:t>
      </w:r>
    </w:p>
    <w:bookmarkStart w:name="z57" w:id="50"/>
    <w:p>
      <w:pPr>
        <w:spacing w:after="0"/>
        <w:ind w:left="0"/>
        <w:jc w:val="both"/>
      </w:pPr>
      <w:r>
        <w:rPr>
          <w:rFonts w:ascii="Times New Roman"/>
          <w:b w:val="false"/>
          <w:i w:val="false"/>
          <w:color w:val="000000"/>
          <w:sz w:val="28"/>
        </w:rPr>
        <w:t xml:space="preserve">
      13. Мемлекеттік қызметті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 толық сипаттау, сондай-ақ мемлекеттік қызметті көрсету процесінде ақпараттық жүйелерді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келтірілген.</w:t>
      </w:r>
    </w:p>
    <w:bookmarkEnd w:id="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"Жобалау қызметіне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59" w:id="51"/>
    <w:p>
      <w:pPr>
        <w:spacing w:after="0"/>
        <w:ind w:left="0"/>
        <w:jc w:val="left"/>
      </w:pPr>
      <w:r>
        <w:rPr>
          <w:rFonts w:ascii="Times New Roman"/>
          <w:b/>
          <w:i w:val="false"/>
          <w:color w:val="000000"/>
        </w:rPr>
        <w:t xml:space="preserve"> Құрылымдық бөлімшелер (қызметкерлер) рәсімдерінің</w:t>
      </w:r>
      <w:r>
        <w:br/>
      </w:r>
      <w:r>
        <w:rPr>
          <w:rFonts w:ascii="Times New Roman"/>
          <w:b/>
          <w:i w:val="false"/>
          <w:color w:val="000000"/>
        </w:rPr>
        <w:t>(іс-қимылдарының) реттілігін сипаттау</w:t>
      </w:r>
    </w:p>
    <w:bookmarkEnd w:id="51"/>
    <w:p>
      <w:pPr>
        <w:spacing w:after="0"/>
        <w:ind w:left="0"/>
        <w:jc w:val="both"/>
      </w:pPr>
      <w:r>
        <w:rPr>
          <w:rFonts w:ascii="Times New Roman"/>
          <w:b w:val="false"/>
          <w:i w:val="false"/>
          <w:color w:val="000000"/>
          <w:sz w:val="28"/>
        </w:rPr>
        <w:t>
      а)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1"/>
        <w:gridCol w:w="1402"/>
        <w:gridCol w:w="1700"/>
        <w:gridCol w:w="847"/>
        <w:gridCol w:w="1143"/>
        <w:gridCol w:w="2519"/>
        <w:gridCol w:w="1143"/>
        <w:gridCol w:w="1851"/>
        <w:gridCol w:w="1294"/>
      </w:tblGrid>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іс-қимылдары</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нөмірі</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атауы</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тіркеуге жауапты қызметкер</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лицензиялық комиссиясы</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(процесс, рәсім, операция) атауы</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қабылдау</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жауапты қызметкерге орындау үшін жіберу</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мазмұнының толықтығына тексеру</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лицензияны немесе лицензияның қосымшасын беру кезінде лицензиялық бақылауды жүзеге асыру, өтініш иесінің біліктілік талаптарына сәйкестігі бойынша қорытындыны дайындау</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Сұратуға бекітілген материалдардың сәйкестігін қарау</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нәтижелі сұратуды немесе дәлелді бас тартуы бар сұратуды көрсетілетін қызметті берушінің басшысына қол қоюға жіберу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нәтижелі сұратуға немесе дәлелді бас тартуы бар сұратуға қол қою</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ұйымдық-өкімшілік шешім)</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мөртаңбасы (кіріс нөмірі, күні) бар көрсетілетін қызметті алушы өтінішінің көшірмесі</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қою</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иесіне бас тарту</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лицензиялық комиссияның отырысына жұмыс материалдарын дайындау</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Лицензиялық комиссия отырысының хаттамасы</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немесе дәлелді бас тарту</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 ішінде</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(он) жұмыс күні ішінде</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 ішінде</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 ішінде</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r>
    </w:tbl>
    <w:p>
      <w:pPr>
        <w:spacing w:after="0"/>
        <w:ind w:left="0"/>
        <w:jc w:val="both"/>
      </w:pPr>
      <w:r>
        <w:rPr>
          <w:rFonts w:ascii="Times New Roman"/>
          <w:b w:val="false"/>
          <w:i w:val="false"/>
          <w:color w:val="000000"/>
          <w:sz w:val="28"/>
        </w:rPr>
        <w:t>
      ә) лицензияның телнұсқасын беру: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2"/>
        <w:gridCol w:w="2326"/>
        <w:gridCol w:w="3065"/>
        <w:gridCol w:w="1526"/>
        <w:gridCol w:w="2330"/>
        <w:gridCol w:w="2331"/>
      </w:tblGrid>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іс-қимылдары</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нөмірі</w:t>
            </w:r>
          </w:p>
        </w:tc>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атауы</w:t>
            </w:r>
          </w:p>
        </w:tc>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тіркеуге жауапты қызметкер</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(процесс, рәсім, операция) атауы</w:t>
            </w:r>
          </w:p>
        </w:tc>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қабылдау</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жауапты қызметкерге орындау үшін жіберу</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өтініш иесінің біліктілік талаптарына сәйкестігі бойынша қорытындыны дайындау</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нәтижелі сұратуға немесе дәлелді бас тартуы бар сұратуға қол қою</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Аяқталу нысаны </w:t>
            </w:r>
            <w:r>
              <w:br/>
            </w:r>
            <w:r>
              <w:rPr>
                <w:rFonts w:ascii="Times New Roman"/>
                <w:b w:val="false"/>
                <w:i w:val="false"/>
                <w:color w:val="000000"/>
                <w:sz w:val="20"/>
              </w:rPr>
              <w:t>
(деректер, құжат, ұйымдық-өкімшілік шешім)</w:t>
            </w:r>
          </w:p>
        </w:tc>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мөртаңбасы (кіріс нөмірі, күні) бар көрсетілетін қызметті алушы өтінішінің көшірмесі</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қою</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немесе дәлелді бас тарту</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 ішінде</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r>
    </w:tbl>
    <w:p>
      <w:pPr>
        <w:spacing w:after="0"/>
        <w:ind w:left="0"/>
        <w:jc w:val="both"/>
      </w:pPr>
      <w:r>
        <w:rPr>
          <w:rFonts w:ascii="Times New Roman"/>
          <w:b w:val="false"/>
          <w:i w:val="false"/>
          <w:color w:val="000000"/>
          <w:sz w:val="28"/>
        </w:rPr>
        <w:t>
      б) жеке кәсіпкер-лицензиат қайта тіркелген, атауын немесе заңды мекенжайын өзгерткен кезде лицензияны қайта ресімдеу, заңды тұлға-лицензиат атауын және (немесе) орналасқан жерін өзгерткен кезде лицензияны қайта ресімдеу: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1"/>
        <w:gridCol w:w="2487"/>
        <w:gridCol w:w="3015"/>
        <w:gridCol w:w="1501"/>
        <w:gridCol w:w="2293"/>
        <w:gridCol w:w="2293"/>
      </w:tblGrid>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іс-қимылдары</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нөмірі</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атауы</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тіркеуге жауапты қызметкер</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(процесс, рәсім, операция) атауы</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қабылдау</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жауапты қызметкерге орындау үшін жіберу</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өтініш иесінің біліктілік талаптарына сәйкестігі бойынша қорытындыны дайындау</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нәтижелі сұратуға немесе дәлелді бас тартуы бар сұратуға қол қою</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ұйымдық-өкімшілік шешім)</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мөртаңбасы (кіріс нөмірі, күні) бар көрсетілетін қызметті алушы өтінішінің көшірмесі</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қою</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немесе дәлелді бас тарту</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 жұмыс күні ішінде</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"Жобалау қызметіне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61" w:id="52"/>
    <w:p>
      <w:pPr>
        <w:spacing w:after="0"/>
        <w:ind w:left="0"/>
        <w:jc w:val="left"/>
      </w:pPr>
      <w:r>
        <w:rPr>
          <w:rFonts w:ascii="Times New Roman"/>
          <w:b/>
          <w:i w:val="false"/>
          <w:color w:val="000000"/>
        </w:rPr>
        <w:t xml:space="preserve"> Портал арқылы мемлекеттік қызметті көрсету кезіндегі</w:t>
      </w:r>
      <w:r>
        <w:br/>
      </w:r>
      <w:r>
        <w:rPr>
          <w:rFonts w:ascii="Times New Roman"/>
          <w:b/>
          <w:i w:val="false"/>
          <w:color w:val="000000"/>
        </w:rPr>
        <w:t>функционалдық өзара іс-қимыл диаграммасы</w:t>
      </w:r>
    </w:p>
    <w:bookmarkEnd w:id="52"/>
    <w:p>
      <w:pPr>
        <w:spacing w:after="0"/>
        <w:ind w:left="0"/>
        <w:jc w:val="left"/>
      </w:pPr>
      <w:r>
        <w:br/>
      </w:r>
    </w:p>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 w:id="53"/>
    <w:p>
      <w:pPr>
        <w:spacing w:after="0"/>
        <w:ind w:left="0"/>
        <w:jc w:val="left"/>
      </w:pPr>
      <w:r>
        <w:rPr>
          <w:rFonts w:ascii="Times New Roman"/>
          <w:b/>
          <w:i w:val="false"/>
          <w:color w:val="000000"/>
        </w:rPr>
        <w:t xml:space="preserve"> Шартты белгілер мен қысқартулар:</w:t>
      </w:r>
    </w:p>
    <w:bookmarkEnd w:id="53"/>
    <w:p>
      <w:pPr>
        <w:spacing w:after="0"/>
        <w:ind w:left="0"/>
        <w:jc w:val="left"/>
      </w:pPr>
      <w:r>
        <w:br/>
      </w:r>
    </w:p>
    <w:p>
      <w:pPr>
        <w:spacing w:after="0"/>
        <w:ind w:left="0"/>
        <w:jc w:val="both"/>
      </w:pPr>
      <w:r>
        <w:drawing>
          <wp:inline distT="0" distB="0" distL="0" distR="0">
            <wp:extent cx="44577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44577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"Жобалау қызметіне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64" w:id="54"/>
    <w:p>
      <w:pPr>
        <w:spacing w:after="0"/>
        <w:ind w:left="0"/>
        <w:jc w:val="left"/>
      </w:pPr>
      <w:r>
        <w:rPr>
          <w:rFonts w:ascii="Times New Roman"/>
          <w:b/>
          <w:i w:val="false"/>
          <w:color w:val="000000"/>
        </w:rPr>
        <w:t xml:space="preserve"> "Жобалау қызметіне лицензия беру" мемлекеттік</w:t>
      </w:r>
      <w:r>
        <w:br/>
      </w:r>
      <w:r>
        <w:rPr>
          <w:rFonts w:ascii="Times New Roman"/>
          <w:b/>
          <w:i w:val="false"/>
          <w:color w:val="000000"/>
        </w:rPr>
        <w:t>қызметті көрсетудің бизнес-процестерінің анықтамалығы</w:t>
      </w:r>
    </w:p>
    <w:bookmarkEnd w:id="54"/>
    <w:p>
      <w:pPr>
        <w:spacing w:after="0"/>
        <w:ind w:left="0"/>
        <w:jc w:val="both"/>
      </w:pPr>
      <w:r>
        <w:rPr>
          <w:rFonts w:ascii="Times New Roman"/>
          <w:b w:val="false"/>
          <w:i w:val="false"/>
          <w:color w:val="000000"/>
          <w:sz w:val="28"/>
        </w:rPr>
        <w:t>
      а)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 лицензияның телнұсқасын беру: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 жеке кәсіпкер-лицензиат қайта тіркелген, атауын немесе заңды мекенжайын өзгерткен кезде лицензияны қайта ресімдеу, заңды тұлға-лицензиат атауын және (немесе) орналасқан жерін өзгерткен кезде лицензияны қайта ресімдеу: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 w:id="55"/>
    <w:p>
      <w:pPr>
        <w:spacing w:after="0"/>
        <w:ind w:left="0"/>
        <w:jc w:val="left"/>
      </w:pPr>
      <w:r>
        <w:rPr>
          <w:rFonts w:ascii="Times New Roman"/>
          <w:b/>
          <w:i w:val="false"/>
          <w:color w:val="000000"/>
        </w:rPr>
        <w:t xml:space="preserve"> Шартты белгілер:</w:t>
      </w:r>
    </w:p>
    <w:bookmarkEnd w:id="55"/>
    <w:p>
      <w:pPr>
        <w:spacing w:after="0"/>
        <w:ind w:left="0"/>
        <w:jc w:val="left"/>
      </w:pPr>
      <w:r>
        <w:br/>
      </w:r>
    </w:p>
    <w:p>
      <w:pPr>
        <w:spacing w:after="0"/>
        <w:ind w:left="0"/>
        <w:jc w:val="both"/>
      </w:pPr>
      <w:r>
        <w:drawing>
          <wp:inline distT="0" distB="0" distL="0" distR="0">
            <wp:extent cx="77343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7343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2016 жылғы "16" ақпандағы</w:t>
            </w:r>
            <w:r>
              <w:br/>
            </w:r>
            <w:r>
              <w:rPr>
                <w:rFonts w:ascii="Times New Roman"/>
                <w:b w:val="false"/>
                <w:i w:val="false"/>
                <w:color w:val="000000"/>
                <w:sz w:val="20"/>
              </w:rPr>
              <w:t>№ 37/2 қаулысына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сәуірдегі</w:t>
            </w:r>
            <w:r>
              <w:br/>
            </w:r>
            <w:r>
              <w:rPr>
                <w:rFonts w:ascii="Times New Roman"/>
                <w:b w:val="false"/>
                <w:i w:val="false"/>
                <w:color w:val="000000"/>
                <w:sz w:val="20"/>
              </w:rPr>
              <w:t>№ 111/4 қаулысымен</w:t>
            </w:r>
            <w:r>
              <w:br/>
            </w:r>
            <w:r>
              <w:rPr>
                <w:rFonts w:ascii="Times New Roman"/>
                <w:b w:val="false"/>
                <w:i w:val="false"/>
                <w:color w:val="000000"/>
                <w:sz w:val="20"/>
              </w:rPr>
              <w:t>бекітілді</w:t>
            </w:r>
          </w:p>
        </w:tc>
      </w:tr>
    </w:tbl>
    <w:bookmarkStart w:name="z67" w:id="56"/>
    <w:p>
      <w:pPr>
        <w:spacing w:after="0"/>
        <w:ind w:left="0"/>
        <w:jc w:val="left"/>
      </w:pPr>
      <w:r>
        <w:rPr>
          <w:rFonts w:ascii="Times New Roman"/>
          <w:b/>
          <w:i w:val="false"/>
          <w:color w:val="000000"/>
        </w:rPr>
        <w:t xml:space="preserve"> "Іздестіру қызметіне лицензия беру"</w:t>
      </w:r>
      <w:r>
        <w:br/>
      </w:r>
      <w:r>
        <w:rPr>
          <w:rFonts w:ascii="Times New Roman"/>
          <w:b/>
          <w:i w:val="false"/>
          <w:color w:val="000000"/>
        </w:rPr>
        <w:t>мемлекеттік көрсетілетін қызмет регламенті</w:t>
      </w:r>
    </w:p>
    <w:bookmarkEnd w:id="56"/>
    <w:bookmarkStart w:name="z68" w:id="57"/>
    <w:p>
      <w:pPr>
        <w:spacing w:after="0"/>
        <w:ind w:left="0"/>
        <w:jc w:val="left"/>
      </w:pPr>
      <w:r>
        <w:rPr>
          <w:rFonts w:ascii="Times New Roman"/>
          <w:b/>
          <w:i w:val="false"/>
          <w:color w:val="000000"/>
        </w:rPr>
        <w:t xml:space="preserve"> 1. Жалпы ережелер</w:t>
      </w:r>
    </w:p>
    <w:bookmarkEnd w:id="57"/>
    <w:bookmarkStart w:name="z69" w:id="58"/>
    <w:p>
      <w:pPr>
        <w:spacing w:after="0"/>
        <w:ind w:left="0"/>
        <w:jc w:val="both"/>
      </w:pPr>
      <w:r>
        <w:rPr>
          <w:rFonts w:ascii="Times New Roman"/>
          <w:b w:val="false"/>
          <w:i w:val="false"/>
          <w:color w:val="000000"/>
          <w:sz w:val="28"/>
        </w:rPr>
        <w:t>
      1. "Іздестіру қызметіне лицензия беру" мемлекеттік көрсетілетін қызметін (бұдан әрі – мемлекеттік көрсетілетін қызмет) "Павлодар облысының мемлекеттік сәулет-құрылыс бақылау басқармасы" мемлекеттік мекемесі (бұдан әрі – көрсетілетін қызметті беруші) көрсетеді.</w:t>
      </w:r>
    </w:p>
    <w:bookmarkEnd w:id="58"/>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Start w:name="z70" w:id="59"/>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59"/>
    <w:bookmarkStart w:name="z71" w:id="60"/>
    <w:p>
      <w:pPr>
        <w:spacing w:after="0"/>
        <w:ind w:left="0"/>
        <w:jc w:val="both"/>
      </w:pPr>
      <w:r>
        <w:rPr>
          <w:rFonts w:ascii="Times New Roman"/>
          <w:b w:val="false"/>
          <w:i w:val="false"/>
          <w:color w:val="000000"/>
          <w:sz w:val="28"/>
        </w:rPr>
        <w:t xml:space="preserve">
      3. Қазақстан Республикасы Ұлттық экономика министрінің міндетін атқарушының 2015 жылғы 27 наурыздағы № 276 </w:t>
      </w:r>
      <w:r>
        <w:rPr>
          <w:rFonts w:ascii="Times New Roman"/>
          <w:b w:val="false"/>
          <w:i w:val="false"/>
          <w:color w:val="000000"/>
          <w:sz w:val="28"/>
        </w:rPr>
        <w:t>бұйрығымен</w:t>
      </w:r>
      <w:r>
        <w:rPr>
          <w:rFonts w:ascii="Times New Roman"/>
          <w:b w:val="false"/>
          <w:i w:val="false"/>
          <w:color w:val="000000"/>
          <w:sz w:val="28"/>
        </w:rPr>
        <w:t xml:space="preserve"> бекітілген "Іздестіру қызметіне лицензия беру"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жағдайларда және негіздерде жобалау қызметіне лицензияны беру, қайта ресімдеу және лицензияның телнұсқасын беру немесе мемлекеттік қызметті көрсетуден бас тарту туралы дәлелді жауап мемлекеттік қызметті көрсету нәтижесі болып табылады.</w:t>
      </w:r>
    </w:p>
    <w:bookmarkEnd w:id="60"/>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қызметті көрсету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 жолданады.</w:t>
      </w:r>
    </w:p>
    <w:p>
      <w:pPr>
        <w:spacing w:after="0"/>
        <w:ind w:left="0"/>
        <w:jc w:val="both"/>
      </w:pPr>
      <w:r>
        <w:rPr>
          <w:rFonts w:ascii="Times New Roman"/>
          <w:b w:val="false"/>
          <w:i w:val="false"/>
          <w:color w:val="000000"/>
          <w:sz w:val="28"/>
        </w:rPr>
        <w:t>
      Көрсетілетін қызметті алушы мемлекеттік қызметті көрсету нәтижесіне қағаз тасымалдағышта жүгінген жағдайда, электрондық форматта ресімделген мемлекеттік қызметті көрсету нәтижесі басып шығарылады.</w:t>
      </w:r>
    </w:p>
    <w:bookmarkStart w:name="z72" w:id="61"/>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іс-қимылы тәртібін сипаттау</w:t>
      </w:r>
    </w:p>
    <w:bookmarkEnd w:id="61"/>
    <w:bookmarkStart w:name="z73" w:id="62"/>
    <w:p>
      <w:pPr>
        <w:spacing w:after="0"/>
        <w:ind w:left="0"/>
        <w:jc w:val="both"/>
      </w:pPr>
      <w:r>
        <w:rPr>
          <w:rFonts w:ascii="Times New Roman"/>
          <w:b w:val="false"/>
          <w:i w:val="false"/>
          <w:color w:val="000000"/>
          <w:sz w:val="28"/>
        </w:rPr>
        <w:t xml:space="preserve">
      4. Көрсетілетін қызметті алушыда өтініштің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құжаттардың болуы мемлекеттік қызметті көрсету бойынша рәсімді (іс-қимылды) бастауға негіздеме болып табылады.</w:t>
      </w:r>
    </w:p>
    <w:bookmarkEnd w:id="62"/>
    <w:bookmarkStart w:name="z74" w:id="63"/>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63"/>
    <w:p>
      <w:pPr>
        <w:spacing w:after="0"/>
        <w:ind w:left="0"/>
        <w:jc w:val="both"/>
      </w:pPr>
      <w:r>
        <w:rPr>
          <w:rFonts w:ascii="Times New Roman"/>
          <w:b w:val="false"/>
          <w:i w:val="false"/>
          <w:color w:val="000000"/>
          <w:sz w:val="28"/>
        </w:rPr>
        <w:t>
      1)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 құжаттар пакетін Мемлекеттік корпорацияға немесе порталға тапсырған күннен бастап – 15 (он бес) жұмыс күні (өтінішті және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көрсетілетін қызметті берушінің кеңсе қызметкерінің өтінішті тіркеуі – келіп түскен күні;</w:t>
      </w:r>
    </w:p>
    <w:p>
      <w:pPr>
        <w:spacing w:after="0"/>
        <w:ind w:left="0"/>
        <w:jc w:val="both"/>
      </w:pPr>
      <w:r>
        <w:rPr>
          <w:rFonts w:ascii="Times New Roman"/>
          <w:b w:val="false"/>
          <w:i w:val="false"/>
          <w:color w:val="000000"/>
          <w:sz w:val="28"/>
        </w:rPr>
        <w:t>
      көрсетілетін қызметті беруші басшысының өтінішті қарауы және көрсетілетін қызметті берушінің жауапты қызметкеріне орындау үшін жолдауы – келіп түскен күні;</w:t>
      </w:r>
    </w:p>
    <w:p>
      <w:pPr>
        <w:spacing w:after="0"/>
        <w:ind w:left="0"/>
        <w:jc w:val="both"/>
      </w:pPr>
      <w:r>
        <w:rPr>
          <w:rFonts w:ascii="Times New Roman"/>
          <w:b w:val="false"/>
          <w:i w:val="false"/>
          <w:color w:val="000000"/>
          <w:sz w:val="28"/>
        </w:rPr>
        <w:t>
      көрсетілетін қызметті берушінің жауапты қызметкерінің ұсынылған құжаттардың толықтығын көрсетілетін қызметті алушының құжаттарын алған сәттен бастап тексеруі, ұсынылған құжаттар толық болмаған жағдайда, өтінішті одан әрі қараудан бас тарту – 2 (екі) жұмыс күні;</w:t>
      </w:r>
    </w:p>
    <w:p>
      <w:pPr>
        <w:spacing w:after="0"/>
        <w:ind w:left="0"/>
        <w:jc w:val="both"/>
      </w:pPr>
      <w:r>
        <w:rPr>
          <w:rFonts w:ascii="Times New Roman"/>
          <w:b w:val="false"/>
          <w:i w:val="false"/>
          <w:color w:val="000000"/>
          <w:sz w:val="28"/>
        </w:rPr>
        <w:t>
      ұсынылған құжаттар толық болған жағдайда, лицензияны немесе қолданыстағы лицензияның шеңберінде лицензияға қосымшаны беру кезінде көрсетілетін қызметті берушінің жауапты қызметкері лицензиялық бақылауды жүзеге асырады, сондай-ақ көрсетілетін қызметті берушінің жауапты қызметкерінің өтініш иесінің біліктілік талаптарына сәйкестігіне қорытынды дайындауы және материалдарды лицензиялық комиссияның отырысына дайындау – 10 (он) жұмыс күні;</w:t>
      </w:r>
    </w:p>
    <w:p>
      <w:pPr>
        <w:spacing w:after="0"/>
        <w:ind w:left="0"/>
        <w:jc w:val="both"/>
      </w:pPr>
      <w:r>
        <w:rPr>
          <w:rFonts w:ascii="Times New Roman"/>
          <w:b w:val="false"/>
          <w:i w:val="false"/>
          <w:color w:val="000000"/>
          <w:sz w:val="28"/>
        </w:rPr>
        <w:t>
      лицензиялық комиссияның өтінішке бекітілген материалдардың біліктілік талаптарына сәйкестігін және көрсетілетін қызметті берушінің құрылымдық бөлімшесінің қорытындысын қарауы, біліктілік талаптарына сәйкестігін қараудың қорытындысы бойынша лицензиялық комиссия отырысының хаттамасын бекітуі – 2 (екі) жұмыс күні;</w:t>
      </w:r>
    </w:p>
    <w:p>
      <w:pPr>
        <w:spacing w:after="0"/>
        <w:ind w:left="0"/>
        <w:jc w:val="both"/>
      </w:pPr>
      <w:r>
        <w:rPr>
          <w:rFonts w:ascii="Times New Roman"/>
          <w:b w:val="false"/>
          <w:i w:val="false"/>
          <w:color w:val="000000"/>
          <w:sz w:val="28"/>
        </w:rPr>
        <w:t>
      көрсетілетін қызметті берушінің жауапты қызметкерінің оң нәтижелі сұратуды немесе дәлелді бас тартуы бар сұратуды көрсетілетін қызметті берушінің басшысына қол қоюға жіберуі – 1 (бір) жұмыс күні;</w:t>
      </w:r>
    </w:p>
    <w:p>
      <w:pPr>
        <w:spacing w:after="0"/>
        <w:ind w:left="0"/>
        <w:jc w:val="both"/>
      </w:pPr>
      <w:r>
        <w:rPr>
          <w:rFonts w:ascii="Times New Roman"/>
          <w:b w:val="false"/>
          <w:i w:val="false"/>
          <w:color w:val="000000"/>
          <w:sz w:val="28"/>
        </w:rPr>
        <w:t>
      көрсетілетін қызметті беруші басшысының сұратуға қол қоюы – келіп түскен күні;</w:t>
      </w:r>
    </w:p>
    <w:p>
      <w:pPr>
        <w:spacing w:after="0"/>
        <w:ind w:left="0"/>
        <w:jc w:val="both"/>
      </w:pPr>
      <w:r>
        <w:rPr>
          <w:rFonts w:ascii="Times New Roman"/>
          <w:b w:val="false"/>
          <w:i w:val="false"/>
          <w:color w:val="000000"/>
          <w:sz w:val="28"/>
        </w:rPr>
        <w:t>
      2) лицензияның телнұсқасын беру – 2 (екі) жұмыс күні (өтінішті және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көрсетілетін қызметті берушінің кеңсе қызметкерінің өтінішті тіркеуі – келіп түскен күні;</w:t>
      </w:r>
    </w:p>
    <w:p>
      <w:pPr>
        <w:spacing w:after="0"/>
        <w:ind w:left="0"/>
        <w:jc w:val="both"/>
      </w:pPr>
      <w:r>
        <w:rPr>
          <w:rFonts w:ascii="Times New Roman"/>
          <w:b w:val="false"/>
          <w:i w:val="false"/>
          <w:color w:val="000000"/>
          <w:sz w:val="28"/>
        </w:rPr>
        <w:t>
      көрсетілетін қызметті беруші басшысының өтінішті қарауы және көрсетілетін қызметті берушінің жауапты қызметкеріне орындау үшін жолдауы – келіп түскен күні;</w:t>
      </w:r>
    </w:p>
    <w:p>
      <w:pPr>
        <w:spacing w:after="0"/>
        <w:ind w:left="0"/>
        <w:jc w:val="both"/>
      </w:pPr>
      <w:r>
        <w:rPr>
          <w:rFonts w:ascii="Times New Roman"/>
          <w:b w:val="false"/>
          <w:i w:val="false"/>
          <w:color w:val="000000"/>
          <w:sz w:val="28"/>
        </w:rPr>
        <w:t>
      көрсетілетін қызметті берушінің жауапты қызметкерінің ұсынылған құжаттардың толықтығын көрсетілетін қызметті алушының құжаттарын алған сәттен бастап тексеруі, ұсынылған құжаттар толық болмаған жағдайда, өтінішті одан әрі қараудан бас тарту – 1 (бір) жұмыс күні;</w:t>
      </w:r>
    </w:p>
    <w:p>
      <w:pPr>
        <w:spacing w:after="0"/>
        <w:ind w:left="0"/>
        <w:jc w:val="both"/>
      </w:pPr>
      <w:r>
        <w:rPr>
          <w:rFonts w:ascii="Times New Roman"/>
          <w:b w:val="false"/>
          <w:i w:val="false"/>
          <w:color w:val="000000"/>
          <w:sz w:val="28"/>
        </w:rPr>
        <w:t>
      ұсынылған құжаттар толық болған жағдайда, көрсетілетін қызметті берушінің жауапты қызметкерінің өтінішті қарауы және оң нәтижелі сұратуды немесе дәлелді бас тартуы бар сұратуды көрсетілетін қызметті берушінің басшысына қол қоюға жіберуі – 1 (бір) жұмыс күні;</w:t>
      </w:r>
    </w:p>
    <w:p>
      <w:pPr>
        <w:spacing w:after="0"/>
        <w:ind w:left="0"/>
        <w:jc w:val="both"/>
      </w:pPr>
      <w:r>
        <w:rPr>
          <w:rFonts w:ascii="Times New Roman"/>
          <w:b w:val="false"/>
          <w:i w:val="false"/>
          <w:color w:val="000000"/>
          <w:sz w:val="28"/>
        </w:rPr>
        <w:t>
      көрсетілетін қызметті беруші басшысының сұратуға қол қоюы – келіп түскен күні;</w:t>
      </w:r>
    </w:p>
    <w:p>
      <w:pPr>
        <w:spacing w:after="0"/>
        <w:ind w:left="0"/>
        <w:jc w:val="both"/>
      </w:pPr>
      <w:r>
        <w:rPr>
          <w:rFonts w:ascii="Times New Roman"/>
          <w:b w:val="false"/>
          <w:i w:val="false"/>
          <w:color w:val="000000"/>
          <w:sz w:val="28"/>
        </w:rPr>
        <w:t>
      3) жеке кәсіпкер-лицензиат қайта тіркелген, атауы немесе заңды мекенжайы өзгерген кезде лицензияны қайта ресімдеу, заңды тұлға-лицензиаттың атауы және (немесе) орналасқан жері өзгерген кезде лицензияны қайта ресімдеу, жеке тұлға-лицензиаттың тегі, аты, әкесінің аты (болған кезде) өзгеруіне байланысты лицензияны қайта ресімдеу – 3 (үш) жұмыс күні (өтінішті және құжаттарды қабылдау күні мемлекеттік қызмет көрсету мерзіміне кірмейді):</w:t>
      </w:r>
    </w:p>
    <w:p>
      <w:pPr>
        <w:spacing w:after="0"/>
        <w:ind w:left="0"/>
        <w:jc w:val="both"/>
      </w:pPr>
      <w:r>
        <w:rPr>
          <w:rFonts w:ascii="Times New Roman"/>
          <w:b w:val="false"/>
          <w:i w:val="false"/>
          <w:color w:val="000000"/>
          <w:sz w:val="28"/>
        </w:rPr>
        <w:t>
      көрсетілетін қызметті берушінің кеңсе қызметкерінің өтінішті тіркеуі – келіп түскен күні;</w:t>
      </w:r>
    </w:p>
    <w:p>
      <w:pPr>
        <w:spacing w:after="0"/>
        <w:ind w:left="0"/>
        <w:jc w:val="both"/>
      </w:pPr>
      <w:r>
        <w:rPr>
          <w:rFonts w:ascii="Times New Roman"/>
          <w:b w:val="false"/>
          <w:i w:val="false"/>
          <w:color w:val="000000"/>
          <w:sz w:val="28"/>
        </w:rPr>
        <w:t>
      көрсетілетін қызметті беруші басшысының өтінішті қарауы және көрсетілетін қызметті берушінің жауапты қызметкеріне орындау үшін жолдауы – келіп түскен күні;</w:t>
      </w:r>
    </w:p>
    <w:p>
      <w:pPr>
        <w:spacing w:after="0"/>
        <w:ind w:left="0"/>
        <w:jc w:val="both"/>
      </w:pPr>
      <w:r>
        <w:rPr>
          <w:rFonts w:ascii="Times New Roman"/>
          <w:b w:val="false"/>
          <w:i w:val="false"/>
          <w:color w:val="000000"/>
          <w:sz w:val="28"/>
        </w:rPr>
        <w:t>
      көрсетілетін қызметті берушінің жауапты қызметкерінің ұсынылған құжаттардың толықтығын көрсетілетін қызметті алушының құжаттарын алған сәттен бастап тексеруі, ұсынылған құжаттар толық болмаған жағдайда, өтінішті одан әрі қараудан бас тарту – 1 (бір) жұмыс күні;</w:t>
      </w:r>
    </w:p>
    <w:p>
      <w:pPr>
        <w:spacing w:after="0"/>
        <w:ind w:left="0"/>
        <w:jc w:val="both"/>
      </w:pPr>
      <w:r>
        <w:rPr>
          <w:rFonts w:ascii="Times New Roman"/>
          <w:b w:val="false"/>
          <w:i w:val="false"/>
          <w:color w:val="000000"/>
          <w:sz w:val="28"/>
        </w:rPr>
        <w:t>
      ұсынылған құжаттар толық болған жағдайда, көрсетілетін қызметті берушінің жауапты қызметкерінің өтінішті қарауы және оң нәтижелі сұратуды немесе дәлелді бас тартуы бар сұратуды көрсетілетін қызметті берушінің басшысына қол қоюға жіберуі – 1 (бір) жұмыс күні;</w:t>
      </w:r>
    </w:p>
    <w:p>
      <w:pPr>
        <w:spacing w:after="0"/>
        <w:ind w:left="0"/>
        <w:jc w:val="both"/>
      </w:pPr>
      <w:r>
        <w:rPr>
          <w:rFonts w:ascii="Times New Roman"/>
          <w:b w:val="false"/>
          <w:i w:val="false"/>
          <w:color w:val="000000"/>
          <w:sz w:val="28"/>
        </w:rPr>
        <w:t>
      көрсетілетін қызметті берушінің жауапты қызметкерінің өтініш иесінің біліктілік талаптарына сәйкестігі жөніндегі қорытындыны дайындауы және оң нәтижелі сұратуды немесе дәлелді бас тартуы бар сұратуды көрсетілетін қызметті берушінің басшысына қол қоюға жіберуі – 1 (бір) жұмыс күні;</w:t>
      </w:r>
    </w:p>
    <w:p>
      <w:pPr>
        <w:spacing w:after="0"/>
        <w:ind w:left="0"/>
        <w:jc w:val="both"/>
      </w:pPr>
      <w:r>
        <w:rPr>
          <w:rFonts w:ascii="Times New Roman"/>
          <w:b w:val="false"/>
          <w:i w:val="false"/>
          <w:color w:val="000000"/>
          <w:sz w:val="28"/>
        </w:rPr>
        <w:t>
      көрсетілетін қызметті беруші басшысының сұратуға қол қоюы – келіп түскен күні.</w:t>
      </w:r>
    </w:p>
    <w:bookmarkStart w:name="z75" w:id="64"/>
    <w:p>
      <w:pPr>
        <w:spacing w:after="0"/>
        <w:ind w:left="0"/>
        <w:jc w:val="both"/>
      </w:pPr>
      <w:r>
        <w:rPr>
          <w:rFonts w:ascii="Times New Roman"/>
          <w:b w:val="false"/>
          <w:i w:val="false"/>
          <w:color w:val="000000"/>
          <w:sz w:val="28"/>
        </w:rPr>
        <w:t>
      6. Мемлекеттік қызметті көрсету бойынша рәсімнің (іс-қимылдың) нәтижесі, ол келесі рәсімді (іс-қимылды) орындай бастауға негіздеме ретінде қызмет етеді:</w:t>
      </w:r>
    </w:p>
    <w:bookmarkEnd w:id="64"/>
    <w:p>
      <w:pPr>
        <w:spacing w:after="0"/>
        <w:ind w:left="0"/>
        <w:jc w:val="both"/>
      </w:pPr>
      <w:r>
        <w:rPr>
          <w:rFonts w:ascii="Times New Roman"/>
          <w:b w:val="false"/>
          <w:i w:val="false"/>
          <w:color w:val="000000"/>
          <w:sz w:val="28"/>
        </w:rPr>
        <w:t>
      1) кіріс нөмірі бар тіркелген өтініш;</w:t>
      </w:r>
    </w:p>
    <w:p>
      <w:pPr>
        <w:spacing w:after="0"/>
        <w:ind w:left="0"/>
        <w:jc w:val="both"/>
      </w:pPr>
      <w:r>
        <w:rPr>
          <w:rFonts w:ascii="Times New Roman"/>
          <w:b w:val="false"/>
          <w:i w:val="false"/>
          <w:color w:val="000000"/>
          <w:sz w:val="28"/>
        </w:rPr>
        <w:t>
      2) ұсынылған құжаттардың толықтығы;</w:t>
      </w:r>
    </w:p>
    <w:p>
      <w:pPr>
        <w:spacing w:after="0"/>
        <w:ind w:left="0"/>
        <w:jc w:val="both"/>
      </w:pPr>
      <w:r>
        <w:rPr>
          <w:rFonts w:ascii="Times New Roman"/>
          <w:b w:val="false"/>
          <w:i w:val="false"/>
          <w:color w:val="000000"/>
          <w:sz w:val="28"/>
        </w:rPr>
        <w:t>
      3) лицензиялық бақылаудың жүргізілгенін растайтын құжаттың болуы;</w:t>
      </w:r>
    </w:p>
    <w:p>
      <w:pPr>
        <w:spacing w:after="0"/>
        <w:ind w:left="0"/>
        <w:jc w:val="both"/>
      </w:pPr>
      <w:r>
        <w:rPr>
          <w:rFonts w:ascii="Times New Roman"/>
          <w:b w:val="false"/>
          <w:i w:val="false"/>
          <w:color w:val="000000"/>
          <w:sz w:val="28"/>
        </w:rPr>
        <w:t>
      4) өтініш иесінің біліктілік талаптарына сәйкестігі бойынша қорытынды;</w:t>
      </w:r>
    </w:p>
    <w:p>
      <w:pPr>
        <w:spacing w:after="0"/>
        <w:ind w:left="0"/>
        <w:jc w:val="both"/>
      </w:pPr>
      <w:r>
        <w:rPr>
          <w:rFonts w:ascii="Times New Roman"/>
          <w:b w:val="false"/>
          <w:i w:val="false"/>
          <w:color w:val="000000"/>
          <w:sz w:val="28"/>
        </w:rPr>
        <w:t>
      5) уәкілетті органның басшысы бекіткен лицензиялық комиссия отырысының хаттамасы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p>
    <w:p>
      <w:pPr>
        <w:spacing w:after="0"/>
        <w:ind w:left="0"/>
        <w:jc w:val="both"/>
      </w:pPr>
      <w:r>
        <w:rPr>
          <w:rFonts w:ascii="Times New Roman"/>
          <w:b w:val="false"/>
          <w:i w:val="false"/>
          <w:color w:val="000000"/>
          <w:sz w:val="28"/>
        </w:rPr>
        <w:t>
      6) өтінішті электрондық түрде берген жағдайда, электрондық құжат нысанындағы немесе өтінішті қағаз түрінде берген жағдайда, қағаз тасымалдағыштағы көрсетілетін қызметті беруші басшысының ЭЦҚ-сымен қол қойылған электрондық құжат немесе мемлекеттік қызметті көрсетуден бас тарту туралы дәлелді жауап.</w:t>
      </w:r>
    </w:p>
    <w:bookmarkStart w:name="z76" w:id="65"/>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іс-қимылы тәртібін сипаттау</w:t>
      </w:r>
    </w:p>
    <w:bookmarkEnd w:id="65"/>
    <w:bookmarkStart w:name="z77" w:id="66"/>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 қызметкерлерінің тізбесі:</w:t>
      </w:r>
    </w:p>
    <w:bookmarkEnd w:id="66"/>
    <w:p>
      <w:pPr>
        <w:spacing w:after="0"/>
        <w:ind w:left="0"/>
        <w:jc w:val="both"/>
      </w:pPr>
      <w:r>
        <w:rPr>
          <w:rFonts w:ascii="Times New Roman"/>
          <w:b w:val="false"/>
          <w:i w:val="false"/>
          <w:color w:val="000000"/>
          <w:sz w:val="28"/>
        </w:rPr>
        <w:t>
      1) көрсетілетін қызметті берушінің кеңсе қызметкері – мемлекеттік көрсетілетін қызметті алуға арналған өтінішті тіркеуге жауапты;</w:t>
      </w:r>
    </w:p>
    <w:p>
      <w:pPr>
        <w:spacing w:after="0"/>
        <w:ind w:left="0"/>
        <w:jc w:val="both"/>
      </w:pPr>
      <w:r>
        <w:rPr>
          <w:rFonts w:ascii="Times New Roman"/>
          <w:b w:val="false"/>
          <w:i w:val="false"/>
          <w:color w:val="000000"/>
          <w:sz w:val="28"/>
        </w:rPr>
        <w:t>
      2) көрсетілетін қызметті берушінің жауапты қызметкері – лицензиялық бақылауды жүргізуге, келіп түскен өтінімдерді көрсетілетін қызметті берушінің лицензиялық комиссиясының отырысында қарауға және дайындауға жауапты;</w:t>
      </w:r>
    </w:p>
    <w:p>
      <w:pPr>
        <w:spacing w:after="0"/>
        <w:ind w:left="0"/>
        <w:jc w:val="both"/>
      </w:pPr>
      <w:r>
        <w:rPr>
          <w:rFonts w:ascii="Times New Roman"/>
          <w:b w:val="false"/>
          <w:i w:val="false"/>
          <w:color w:val="000000"/>
          <w:sz w:val="28"/>
        </w:rPr>
        <w:t>
      3) көрсетілетін қызметті берушінің лицензиялық комиссиясы;</w:t>
      </w:r>
    </w:p>
    <w:p>
      <w:pPr>
        <w:spacing w:after="0"/>
        <w:ind w:left="0"/>
        <w:jc w:val="both"/>
      </w:pPr>
      <w:r>
        <w:rPr>
          <w:rFonts w:ascii="Times New Roman"/>
          <w:b w:val="false"/>
          <w:i w:val="false"/>
          <w:color w:val="000000"/>
          <w:sz w:val="28"/>
        </w:rPr>
        <w:t>
      4) көрсетілетін қызметті берушінің басшысы.</w:t>
      </w:r>
    </w:p>
    <w:bookmarkStart w:name="z78" w:id="67"/>
    <w:p>
      <w:pPr>
        <w:spacing w:after="0"/>
        <w:ind w:left="0"/>
        <w:jc w:val="both"/>
      </w:pPr>
      <w:r>
        <w:rPr>
          <w:rFonts w:ascii="Times New Roman"/>
          <w:b w:val="false"/>
          <w:i w:val="false"/>
          <w:color w:val="000000"/>
          <w:sz w:val="28"/>
        </w:rPr>
        <w:t>
      8. Әрбір рәсімді (іс-қимылды) көрсете отырып, көрсетілетін қызметті берушінің қызметкерлері арасындағы рәсімдердің (іс-қимылдардың) реттілігін сипаттау:</w:t>
      </w:r>
    </w:p>
    <w:bookmarkEnd w:id="67"/>
    <w:p>
      <w:pPr>
        <w:spacing w:after="0"/>
        <w:ind w:left="0"/>
        <w:jc w:val="both"/>
      </w:pPr>
      <w:r>
        <w:rPr>
          <w:rFonts w:ascii="Times New Roman"/>
          <w:b w:val="false"/>
          <w:i w:val="false"/>
          <w:color w:val="000000"/>
          <w:sz w:val="28"/>
        </w:rPr>
        <w:t xml:space="preserve">
      заңды тұлға-лицензиаттың бөліну және бөлініп шығу нысанында қайта құрылуына байланысты лицензияны беру, қайта ресімдеу кезінде және лицензияның телнұсқасын беру кезінде, жеке кәсіпкер-лицензиаттың қайта тіркелуіне, атауының немесе заңды мекенжайының өзгеруіне байланысты лицензияны қайта ресімдеу кезінде, заңды тұлға-лицензиаттың атауы және (немесе) орналасқан жері өзгерген кезде лицензияны қайта ресімдеу кезінде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Start w:name="z79" w:id="68"/>
    <w:p>
      <w:pPr>
        <w:spacing w:after="0"/>
        <w:ind w:left="0"/>
        <w:jc w:val="left"/>
      </w:pPr>
      <w:r>
        <w:rPr>
          <w:rFonts w:ascii="Times New Roman"/>
          <w:b/>
          <w:i w:val="false"/>
          <w:color w:val="000000"/>
        </w:rPr>
        <w:t xml:space="preserve"> 4. Мемлекеттік корпорациямен және (немесе)</w:t>
      </w:r>
      <w:r>
        <w:br/>
      </w:r>
      <w:r>
        <w:rPr>
          <w:rFonts w:ascii="Times New Roman"/>
          <w:b/>
          <w:i w:val="false"/>
          <w:color w:val="000000"/>
        </w:rPr>
        <w:t>өзге де көрсетілетін қызметті берушілермен өзара</w:t>
      </w:r>
      <w:r>
        <w:br/>
      </w:r>
      <w:r>
        <w:rPr>
          <w:rFonts w:ascii="Times New Roman"/>
          <w:b/>
          <w:i w:val="false"/>
          <w:color w:val="000000"/>
        </w:rPr>
        <w:t>іс-қимыл тәртібін, сондай-ақ мемлекеттік қызметті көрсету</w:t>
      </w:r>
      <w:r>
        <w:br/>
      </w:r>
      <w:r>
        <w:rPr>
          <w:rFonts w:ascii="Times New Roman"/>
          <w:b/>
          <w:i w:val="false"/>
          <w:color w:val="000000"/>
        </w:rPr>
        <w:t>процесінде ақпараттық жүйелерді пайдалану тәртібін сипаттау</w:t>
      </w:r>
    </w:p>
    <w:bookmarkEnd w:id="68"/>
    <w:bookmarkStart w:name="z80" w:id="69"/>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қызметті берушілерге жүгінген кезде көрсетілетін қызметті алушының сұратуын өңдеудің ұзақтығын сипаттау.</w:t>
      </w:r>
    </w:p>
    <w:bookmarkEnd w:id="69"/>
    <w:bookmarkStart w:name="z81" w:id="70"/>
    <w:p>
      <w:pPr>
        <w:spacing w:after="0"/>
        <w:ind w:left="0"/>
        <w:jc w:val="both"/>
      </w:pPr>
      <w:r>
        <w:rPr>
          <w:rFonts w:ascii="Times New Roman"/>
          <w:b w:val="false"/>
          <w:i w:val="false"/>
          <w:color w:val="000000"/>
          <w:sz w:val="28"/>
        </w:rPr>
        <w:t>
      10. Мемлекеттік қызметті көрсету мерзімдері:</w:t>
      </w:r>
    </w:p>
    <w:bookmarkEnd w:id="70"/>
    <w:p>
      <w:pPr>
        <w:spacing w:after="0"/>
        <w:ind w:left="0"/>
        <w:jc w:val="both"/>
      </w:pPr>
      <w:r>
        <w:rPr>
          <w:rFonts w:ascii="Times New Roman"/>
          <w:b w:val="false"/>
          <w:i w:val="false"/>
          <w:color w:val="000000"/>
          <w:sz w:val="28"/>
        </w:rPr>
        <w:t>
      1) Мемлекеттік корпорацияға немесе порталға құжаттар пакетін тапсырған күннен бастап:</w:t>
      </w:r>
    </w:p>
    <w:p>
      <w:pPr>
        <w:spacing w:after="0"/>
        <w:ind w:left="0"/>
        <w:jc w:val="both"/>
      </w:pPr>
      <w:r>
        <w:rPr>
          <w:rFonts w:ascii="Times New Roman"/>
          <w:b w:val="false"/>
          <w:i w:val="false"/>
          <w:color w:val="000000"/>
          <w:sz w:val="28"/>
        </w:rPr>
        <w:t>
      заңды тұлға-лицензиат бөліну және бөлініп шығу нысанында қайта құрылғанда лицензияны беру, қайта ресімдеу және санаттың берілуімен лицензияны қайта ресімдеу – 15 (он бес) жұмыс күні (өтінішті және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лицензияның телнұсқасын беру – 2 (екі) жұмыс күні (өтінішті және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жеке кәсіпкер-лицензиат қайта тіркелген, атауы немесе заңды мекенжайы өзгерген кезде лицензияны қайта ресімдеу, заңды тұлға-лицензиаттың атауы және (немесе) орналасқан жері өзгерген кезде лицензияны қайта ресімдеу, жеке тұлға-лицензиаттың тегі, аты, әкесінің аты (болған кезде) өзгеруіне байланысты лицензияны қайта ресімдеу – 3 (үш) жұмыс күні (өтінішті және құжаттарды қабылдау күні мемлекеттік қызмет көрсету мерзіміне кірмейді).</w:t>
      </w:r>
    </w:p>
    <w:bookmarkStart w:name="z82" w:id="71"/>
    <w:p>
      <w:pPr>
        <w:spacing w:after="0"/>
        <w:ind w:left="0"/>
        <w:jc w:val="both"/>
      </w:pPr>
      <w:r>
        <w:rPr>
          <w:rFonts w:ascii="Times New Roman"/>
          <w:b w:val="false"/>
          <w:i w:val="false"/>
          <w:color w:val="000000"/>
          <w:sz w:val="28"/>
        </w:rPr>
        <w:t xml:space="preserve">
      11. Портал арқылы қадамдық іс-қимылдар және шешімдер (электрондық мемлекеттік қызметті көрсету кезіндегі функционалдық өзара іс-қимыл)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71"/>
    <w:p>
      <w:pPr>
        <w:spacing w:after="0"/>
        <w:ind w:left="0"/>
        <w:jc w:val="both"/>
      </w:pPr>
      <w:r>
        <w:rPr>
          <w:rFonts w:ascii="Times New Roman"/>
          <w:b w:val="false"/>
          <w:i w:val="false"/>
          <w:color w:val="000000"/>
          <w:sz w:val="28"/>
        </w:rPr>
        <w:t>
      1) көрсетілетін қызметті алушы порталда тіркелуді көрсетілетін қызметті алушы компьютерінің интернет-браузерінде сақталатын өзінің ЭЦҚ тіркеу куәлігінің көмегімен жүзеге асырады;</w:t>
      </w:r>
    </w:p>
    <w:p>
      <w:pPr>
        <w:spacing w:after="0"/>
        <w:ind w:left="0"/>
        <w:jc w:val="both"/>
      </w:pPr>
      <w:r>
        <w:rPr>
          <w:rFonts w:ascii="Times New Roman"/>
          <w:b w:val="false"/>
          <w:i w:val="false"/>
          <w:color w:val="000000"/>
          <w:sz w:val="28"/>
        </w:rPr>
        <w:t>
      2) 1-процесс – ЭЦҚ тіркеу куәлігін көрсетілетін қызметті алушы компьютерінің интернет-браузерінде бекіту, мемлекеттік қызметті алу үшін көрсетілетін қызметті алушының порталда парольді енгізу процесі (авторландыру процесі);</w:t>
      </w:r>
    </w:p>
    <w:p>
      <w:pPr>
        <w:spacing w:after="0"/>
        <w:ind w:left="0"/>
        <w:jc w:val="both"/>
      </w:pPr>
      <w:r>
        <w:rPr>
          <w:rFonts w:ascii="Times New Roman"/>
          <w:b w:val="false"/>
          <w:i w:val="false"/>
          <w:color w:val="000000"/>
          <w:sz w:val="28"/>
        </w:rPr>
        <w:t>
      3) 1-шарт – жеке сәйкестендіру нөмірінің немесе бизнес сәйкестендіру нөмірінің (бұдан әрі – ЖСН/БСН) логині және пароль арқылы тіркелген көрсетілетін қызметті алушы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авторландырудан бас тарту туралы хабарламаны порталдың қалыптастыруы;</w:t>
      </w:r>
    </w:p>
    <w:p>
      <w:pPr>
        <w:spacing w:after="0"/>
        <w:ind w:left="0"/>
        <w:jc w:val="both"/>
      </w:pPr>
      <w:r>
        <w:rPr>
          <w:rFonts w:ascii="Times New Roman"/>
          <w:b w:val="false"/>
          <w:i w:val="false"/>
          <w:color w:val="000000"/>
          <w:sz w:val="28"/>
        </w:rPr>
        <w:t xml:space="preserve">
      5) 3-процесс – көрсетілетін қызметті алушының порталда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өтініш нысанын экранға шығаруы және оның құрылымы мен форматтық талаптарын ескере отырып, өтініш нысанына қажетті құжаттарды электрондық түрде бекіте отырып, көрсетілетін қызметті алушының нысанды толтыруы (деректерді енгізуі);</w:t>
      </w:r>
    </w:p>
    <w:p>
      <w:pPr>
        <w:spacing w:after="0"/>
        <w:ind w:left="0"/>
        <w:jc w:val="both"/>
      </w:pPr>
      <w:r>
        <w:rPr>
          <w:rFonts w:ascii="Times New Roman"/>
          <w:b w:val="false"/>
          <w:i w:val="false"/>
          <w:color w:val="000000"/>
          <w:sz w:val="28"/>
        </w:rPr>
        <w:t>
      6) 4-процесс – "электрондық үкімет" шлюзінде (бұдан әрі – ЭҮШ) қызметке ақы төлеу, бұдан кейін бұл ақпарат ақпараттық жүйеге келіп түседі;</w:t>
      </w:r>
    </w:p>
    <w:p>
      <w:pPr>
        <w:spacing w:after="0"/>
        <w:ind w:left="0"/>
        <w:jc w:val="both"/>
      </w:pPr>
      <w:r>
        <w:rPr>
          <w:rFonts w:ascii="Times New Roman"/>
          <w:b w:val="false"/>
          <w:i w:val="false"/>
          <w:color w:val="000000"/>
          <w:sz w:val="28"/>
        </w:rPr>
        <w:t>
      7) 2-шарт – ақпараттық жүйеде қызметті көрсету үшін ақы төлеу фактісін тексеру;</w:t>
      </w:r>
    </w:p>
    <w:p>
      <w:pPr>
        <w:spacing w:after="0"/>
        <w:ind w:left="0"/>
        <w:jc w:val="both"/>
      </w:pPr>
      <w:r>
        <w:rPr>
          <w:rFonts w:ascii="Times New Roman"/>
          <w:b w:val="false"/>
          <w:i w:val="false"/>
          <w:color w:val="000000"/>
          <w:sz w:val="28"/>
        </w:rPr>
        <w:t>
      8) 5-процесс – порталда қызметті көрсету үшін ақының болмауына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9) 6-процесс – өтінішті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10) 3-шарт – электрондық үкімет порталында (бұдан әрі – ЭҮП) ЭЦҚ тіркеу куәлігінің әрекет ету мерзімін және қайтарып алынған (күші жойылған) тіркеу куәліктерінің тізімінде болмауын, сондай-ақ сұратуда көрсетілген ЖСН/БСН мен ЭЦҚ тіркеу куәлігінде көрсетілген ЖСН/БСН арасындағы сәйкестендіру деректеріне сәйкестігін тексеру;</w:t>
      </w:r>
    </w:p>
    <w:p>
      <w:pPr>
        <w:spacing w:after="0"/>
        <w:ind w:left="0"/>
        <w:jc w:val="both"/>
      </w:pPr>
      <w:r>
        <w:rPr>
          <w:rFonts w:ascii="Times New Roman"/>
          <w:b w:val="false"/>
          <w:i w:val="false"/>
          <w:color w:val="000000"/>
          <w:sz w:val="28"/>
        </w:rPr>
        <w:t>
      11) 7-процесс – көрсетілетін қызметті алушының ЭЦҚ түпнұсқалығының расталмауына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12) 8-процесс – қызметті көрсетуге арналған өтініштің толтырылған нысанын (енгізілген деректерді) көрсетілетін қызметті алушының ЭЦҚ арқылы куәландыруы (қол қоюы);</w:t>
      </w:r>
    </w:p>
    <w:p>
      <w:pPr>
        <w:spacing w:after="0"/>
        <w:ind w:left="0"/>
        <w:jc w:val="both"/>
      </w:pPr>
      <w:r>
        <w:rPr>
          <w:rFonts w:ascii="Times New Roman"/>
          <w:b w:val="false"/>
          <w:i w:val="false"/>
          <w:color w:val="000000"/>
          <w:sz w:val="28"/>
        </w:rPr>
        <w:t>
      13) 9-процесс – "Е-лицензиялау" МДБ АЖ-да электрондық құжатты (көрсетілетін қызметті алушының өтінішін) тіркеу және "Е-лицензиялау" МДБ АЖ-да өтінішті өңдеу;</w:t>
      </w:r>
    </w:p>
    <w:p>
      <w:pPr>
        <w:spacing w:after="0"/>
        <w:ind w:left="0"/>
        <w:jc w:val="both"/>
      </w:pPr>
      <w:r>
        <w:rPr>
          <w:rFonts w:ascii="Times New Roman"/>
          <w:b w:val="false"/>
          <w:i w:val="false"/>
          <w:color w:val="000000"/>
          <w:sz w:val="28"/>
        </w:rPr>
        <w:t>
      14) 4-шарт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p>
    <w:p>
      <w:pPr>
        <w:spacing w:after="0"/>
        <w:ind w:left="0"/>
        <w:jc w:val="both"/>
      </w:pPr>
      <w:r>
        <w:rPr>
          <w:rFonts w:ascii="Times New Roman"/>
          <w:b w:val="false"/>
          <w:i w:val="false"/>
          <w:color w:val="000000"/>
          <w:sz w:val="28"/>
        </w:rPr>
        <w:t>
      15) 10-процесс – "Е-лицензиялау" МДБ АЖ-да көрсетілетін қызметті алушының деректерінде бұзушылықтардың болуына байланысты көрсетілетін қызметті берушінің қорытындысы негізінде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16) 11-процесс – көрсетілетін қызметті алушының "Е-лицензиялау" МДБ АЖ қалыптастырған қызметтің нәтижесін (электрондық лицензияны) алуы. Электрондық құжат көрсетілетін қызметті берушінің уәкілетті тұлғасының ЭЦҚ-сын пайдалану арқылы қалыптастырылады.</w:t>
      </w:r>
    </w:p>
    <w:bookmarkStart w:name="z83" w:id="72"/>
    <w:p>
      <w:pPr>
        <w:spacing w:after="0"/>
        <w:ind w:left="0"/>
        <w:jc w:val="both"/>
      </w:pPr>
      <w:r>
        <w:rPr>
          <w:rFonts w:ascii="Times New Roman"/>
          <w:b w:val="false"/>
          <w:i w:val="false"/>
          <w:color w:val="000000"/>
          <w:sz w:val="28"/>
        </w:rPr>
        <w:t>
      12. Мемлекеттік корпорацияның ақпараттық жүйесі (бұдан әрі – Мемлекеттік корпорация АЖ) арқылы қадамдық іс-қимылдар және шешімдер:</w:t>
      </w:r>
    </w:p>
    <w:bookmarkEnd w:id="72"/>
    <w:p>
      <w:pPr>
        <w:spacing w:after="0"/>
        <w:ind w:left="0"/>
        <w:jc w:val="both"/>
      </w:pPr>
      <w:r>
        <w:rPr>
          <w:rFonts w:ascii="Times New Roman"/>
          <w:b w:val="false"/>
          <w:i w:val="false"/>
          <w:color w:val="000000"/>
          <w:sz w:val="28"/>
        </w:rPr>
        <w:t>
      1) 1-үдеріс – қызмет көрсету үшін Мемлекеттік корпорация операторының Мемлекеттік корпорация АЖ-ның автоматтандырылған жұмыс орнында логин мен парольді енгізуі (авторландыру процесі);</w:t>
      </w:r>
    </w:p>
    <w:p>
      <w:pPr>
        <w:spacing w:after="0"/>
        <w:ind w:left="0"/>
        <w:jc w:val="both"/>
      </w:pPr>
      <w:r>
        <w:rPr>
          <w:rFonts w:ascii="Times New Roman"/>
          <w:b w:val="false"/>
          <w:i w:val="false"/>
          <w:color w:val="000000"/>
          <w:sz w:val="28"/>
        </w:rPr>
        <w:t xml:space="preserve">
      2) 2-процесс – Мемлекеттік корпорация операторының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өтініш нысанын экранға шығаруы және көрсетілетін қызметті алушының деректерін, сондай-ақ көрсетілетін қызметті алушы өкілінің сенімхат бойынша деректерін енгізуі (нотариалды түрде расталған сенімхат болған кезде, сенімхат өзгеше түрде расталған кезде – сенімхат деректері толтырылмайды);</w:t>
      </w:r>
    </w:p>
    <w:p>
      <w:pPr>
        <w:spacing w:after="0"/>
        <w:ind w:left="0"/>
        <w:jc w:val="both"/>
      </w:pPr>
      <w:r>
        <w:rPr>
          <w:rFonts w:ascii="Times New Roman"/>
          <w:b w:val="false"/>
          <w:i w:val="false"/>
          <w:color w:val="000000"/>
          <w:sz w:val="28"/>
        </w:rPr>
        <w:t>
      3) 3-процесс – ЭҮШ арқылы жеке тұлғалардың мемлекеттік деректер базасына/заңды тұлғалардың мемлекеттік деректер базасына (бұдан әрі – ЖТ МДБ/ЗТ МДБ) көрсетілетін қызметті алушы туралы деректерді, сондай-ақ Бірыңғай нотариалдық ақпараттық жүйеге (бұдан әрі – БНАЖ) көрсетілетін қызметті алушы өкілінің сенімхаты туралы деректерді жолдау;</w:t>
      </w:r>
    </w:p>
    <w:p>
      <w:pPr>
        <w:spacing w:after="0"/>
        <w:ind w:left="0"/>
        <w:jc w:val="both"/>
      </w:pPr>
      <w:r>
        <w:rPr>
          <w:rFonts w:ascii="Times New Roman"/>
          <w:b w:val="false"/>
          <w:i w:val="false"/>
          <w:color w:val="000000"/>
          <w:sz w:val="28"/>
        </w:rPr>
        <w:t>
      4) 1-шарт – ЖТ МДБ/ЗТ МДБ-да – көрсетілетін қызметті алушы деректерінің, БНАЖ-да сенімхат деректерінің бар болуын тексеру;</w:t>
      </w:r>
    </w:p>
    <w:p>
      <w:pPr>
        <w:spacing w:after="0"/>
        <w:ind w:left="0"/>
        <w:jc w:val="both"/>
      </w:pPr>
      <w:r>
        <w:rPr>
          <w:rFonts w:ascii="Times New Roman"/>
          <w:b w:val="false"/>
          <w:i w:val="false"/>
          <w:color w:val="000000"/>
          <w:sz w:val="28"/>
        </w:rPr>
        <w:t>
      5) 4-процесс – ЖТ МДБ/ЗТ МДБ-да – көрсетілетін қызметті алушы деректерінің, БНАЖ-да сенімхат деректерінің болмауына байланысты деректерді алу мүмкін еместігі туралы хабарламаны қалыптастыру;</w:t>
      </w:r>
    </w:p>
    <w:p>
      <w:pPr>
        <w:spacing w:after="0"/>
        <w:ind w:left="0"/>
        <w:jc w:val="both"/>
      </w:pPr>
      <w:r>
        <w:rPr>
          <w:rFonts w:ascii="Times New Roman"/>
          <w:b w:val="false"/>
          <w:i w:val="false"/>
          <w:color w:val="000000"/>
          <w:sz w:val="28"/>
        </w:rPr>
        <w:t>
      6) 5-процесс – Мемлекеттік корпорация операторының өтініш нысанын қағаз түріндегі құжаттардың болуы туралы белгі бөлігінде толтыруы және көрсетілетін қызметті алушы ұсынған құжаттардың сканерлеуі, оларды сұрату нысанына бекітуі және қызмет көрсетуге арналған өтініштің толтырылған нысанын (енгізілген деректерді) ЭЦҚ арқылы куәландыруы (қол қоюы);</w:t>
      </w:r>
    </w:p>
    <w:p>
      <w:pPr>
        <w:spacing w:after="0"/>
        <w:ind w:left="0"/>
        <w:jc w:val="both"/>
      </w:pPr>
      <w:r>
        <w:rPr>
          <w:rFonts w:ascii="Times New Roman"/>
          <w:b w:val="false"/>
          <w:i w:val="false"/>
          <w:color w:val="000000"/>
          <w:sz w:val="28"/>
        </w:rPr>
        <w:t>
      7) 6-процесс – ЭЦҚ арқылы куәландырылған (қол қойылған) электрондық құжатты (көрсетілетін қызметті алушының өтінішін) Мемлекеттік корпорация операторының ЭҮШ арқылы "Е-лицензиялау" МДБ АЖ-ға жолдауы;</w:t>
      </w:r>
    </w:p>
    <w:p>
      <w:pPr>
        <w:spacing w:after="0"/>
        <w:ind w:left="0"/>
        <w:jc w:val="both"/>
      </w:pPr>
      <w:r>
        <w:rPr>
          <w:rFonts w:ascii="Times New Roman"/>
          <w:b w:val="false"/>
          <w:i w:val="false"/>
          <w:color w:val="000000"/>
          <w:sz w:val="28"/>
        </w:rPr>
        <w:t>
      8) 7-процесс – өтінішті "Е-лицензиялау" МДБ АЖ-да тіркеу және қызметті "Е-лицензиялау" МДБ АЖ-да өңдеу;</w:t>
      </w:r>
    </w:p>
    <w:p>
      <w:pPr>
        <w:spacing w:after="0"/>
        <w:ind w:left="0"/>
        <w:jc w:val="both"/>
      </w:pPr>
      <w:r>
        <w:rPr>
          <w:rFonts w:ascii="Times New Roman"/>
          <w:b w:val="false"/>
          <w:i w:val="false"/>
          <w:color w:val="000000"/>
          <w:sz w:val="28"/>
        </w:rPr>
        <w:t>
      9) 2-шарт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p>
    <w:p>
      <w:pPr>
        <w:spacing w:after="0"/>
        <w:ind w:left="0"/>
        <w:jc w:val="both"/>
      </w:pPr>
      <w:r>
        <w:rPr>
          <w:rFonts w:ascii="Times New Roman"/>
          <w:b w:val="false"/>
          <w:i w:val="false"/>
          <w:color w:val="000000"/>
          <w:sz w:val="28"/>
        </w:rPr>
        <w:t>
      10) 8-процесс – "Е-лицензиялау" МДБ АЖ-да көрсетілетін қызметті алушының деректерінде бұзушылықтардың болуына байланысты көрсетілетін қызметті берушінің қортындысы негізінде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9-процесс – көрсетілетін қызметті алушының "Е-лицензиялау" МДБ АЖ қалыптастырған қызметтің нәтижесін (электрондық лицензияны) алуы. Электрондық құжат көрсетілетін қызметті берушінің уәкілетті тұлғасының ЭЦҚ-сын пайдалану арқылы қалыптастырылады.</w:t>
      </w:r>
    </w:p>
    <w:bookmarkStart w:name="z84" w:id="73"/>
    <w:p>
      <w:pPr>
        <w:spacing w:after="0"/>
        <w:ind w:left="0"/>
        <w:jc w:val="both"/>
      </w:pPr>
      <w:r>
        <w:rPr>
          <w:rFonts w:ascii="Times New Roman"/>
          <w:b w:val="false"/>
          <w:i w:val="false"/>
          <w:color w:val="000000"/>
          <w:sz w:val="28"/>
        </w:rPr>
        <w:t xml:space="preserve">
      13. Мемлекеттік қызметті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 толық сипаттау, сондай-ақ мемлекеттік қызметті көрсету процесінде ақпараттық жүйелерді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келтірілген.</w:t>
      </w:r>
    </w:p>
    <w:bookmarkEnd w:id="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қызметіне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86" w:id="74"/>
    <w:p>
      <w:pPr>
        <w:spacing w:after="0"/>
        <w:ind w:left="0"/>
        <w:jc w:val="left"/>
      </w:pPr>
      <w:r>
        <w:rPr>
          <w:rFonts w:ascii="Times New Roman"/>
          <w:b/>
          <w:i w:val="false"/>
          <w:color w:val="000000"/>
        </w:rPr>
        <w:t xml:space="preserve"> Құрылымдық бөлімшелер (қызметкерлер) рәсімдерінің</w:t>
      </w:r>
      <w:r>
        <w:br/>
      </w:r>
      <w:r>
        <w:rPr>
          <w:rFonts w:ascii="Times New Roman"/>
          <w:b/>
          <w:i w:val="false"/>
          <w:color w:val="000000"/>
        </w:rPr>
        <w:t xml:space="preserve">(іс-қимылдарының) реттілігін сипаттау </w:t>
      </w:r>
    </w:p>
    <w:bookmarkEnd w:id="74"/>
    <w:p>
      <w:pPr>
        <w:spacing w:after="0"/>
        <w:ind w:left="0"/>
        <w:jc w:val="both"/>
      </w:pPr>
      <w:r>
        <w:rPr>
          <w:rFonts w:ascii="Times New Roman"/>
          <w:b w:val="false"/>
          <w:i w:val="false"/>
          <w:color w:val="000000"/>
          <w:sz w:val="28"/>
        </w:rPr>
        <w:t>
      а)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1"/>
        <w:gridCol w:w="1402"/>
        <w:gridCol w:w="1700"/>
        <w:gridCol w:w="847"/>
        <w:gridCol w:w="1143"/>
        <w:gridCol w:w="2519"/>
        <w:gridCol w:w="1143"/>
        <w:gridCol w:w="1851"/>
        <w:gridCol w:w="1294"/>
      </w:tblGrid>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іс-қимылдары</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нөмірі</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атауы</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тіркеуге жауапты қызметкер</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лицензиялық комиссиясы</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(процесс, рәсім, операция) атауы</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қабылдау</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жауапты қызметкерге орындау үшін жіберу</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мазмұнының толықтығына тексеру</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лицензияны немесе лицензияның қосымшасын беру кезінде лицензиялық бақылауды жүзеге асыру, өтініш иесінің біліктілік талаптарына сәйкестігі бойынша қорытындыны дайындау</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Сұратуға бекітілген материалдардың сәйкестігін қарау</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нәтижелі сұратуды немесе дәлелді бас тартуы бар сұратуды көрсетілетін қызметті берушінің басшысына қол қоюға жіберу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нәтижелі сұратуға немесе дәлелді бас тартуы бар сұратуға қол қою</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ұйымдық-өкімшілік шешім)</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мөртаңбасы (кіріс нөмірі, күні) бар көрсетілетін қызметті алушы өтінішінің көшірмесі</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қою</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иесіне бас тарту</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лицензиялық комиссияның отырысына жұмыс материалдарын дайындау</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Лицензиялық комиссия отырысының хаттамасы</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немесе дәлелді бас тарту</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 ішінде</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(он) жұмыс күні ішінде</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 ішінде</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 ішінде</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r>
    </w:tbl>
    <w:p>
      <w:pPr>
        <w:spacing w:after="0"/>
        <w:ind w:left="0"/>
        <w:jc w:val="both"/>
      </w:pPr>
      <w:r>
        <w:rPr>
          <w:rFonts w:ascii="Times New Roman"/>
          <w:b w:val="false"/>
          <w:i w:val="false"/>
          <w:color w:val="000000"/>
          <w:sz w:val="28"/>
        </w:rPr>
        <w:t>
      ә) лицензияның телнұсқасын беру: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1"/>
        <w:gridCol w:w="2487"/>
        <w:gridCol w:w="3015"/>
        <w:gridCol w:w="1501"/>
        <w:gridCol w:w="2293"/>
        <w:gridCol w:w="2293"/>
      </w:tblGrid>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іс-қимылдары</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нөмірі</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атауы</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тіркеуге жауапты қызметкер</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 (процесс, рәсім, операция) атауы </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қабылдау</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жауапты қызметкерге орындау үшін жіберу</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өтініш иесінің біліктілік талаптарына сәйкестігі бойынша қорытындыны дайындау</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нәтижелі сұратуға немесе дәлелді бас тартуы бар сұратуға қол қою</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ұйымдық-өкімшілік шешім)</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мөртаңбасы (кіріс нөмірі, күні) бар көрсетілетін қызметті алушы өтінішінің көшірмесі</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қою</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 немесе дәлелді бас тарту </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 ішінде</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r>
    </w:tbl>
    <w:p>
      <w:pPr>
        <w:spacing w:after="0"/>
        <w:ind w:left="0"/>
        <w:jc w:val="both"/>
      </w:pPr>
      <w:r>
        <w:rPr>
          <w:rFonts w:ascii="Times New Roman"/>
          <w:b w:val="false"/>
          <w:i w:val="false"/>
          <w:color w:val="000000"/>
          <w:sz w:val="28"/>
        </w:rPr>
        <w:t>
      б) жеке кәсіпкер-лицензиат қайта тіркелген, атауын немесе заңды мекенжайын өзгерткен кезде лицензияны қайта ресімдеу, заңды тұлға-лицензиат атауын және (немесе) орналасқан жерін өзгерткен кезде лицензияны қайта ресімдеу: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1"/>
        <w:gridCol w:w="2487"/>
        <w:gridCol w:w="3015"/>
        <w:gridCol w:w="1501"/>
        <w:gridCol w:w="2293"/>
        <w:gridCol w:w="2293"/>
      </w:tblGrid>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іс-қимылдары</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нөмірі</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атауы</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тіркеуге жауапты қызметкер</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(процесс, рәсім, операция) атауы</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қабылдау</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жауапты қызметкерге орындау үшін жіберу</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өтініш иесінің біліктілік талаптарына сәйкестігі бойынша қорытындыны дайындау</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нәтижелі сұратуға немесе дәлелді бас тартуы бар сұратуға қол қою</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ұйымдық-өкімшілік шешім)</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мөртаңбасы (кіріс нөмірі, күні) бар көрсетілетін қызметті алушы өтінішінің көшірмесі</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қою</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немесе дәлелді бас тарту</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 жұмыс күні ішінде</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қызметіне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88" w:id="75"/>
    <w:p>
      <w:pPr>
        <w:spacing w:after="0"/>
        <w:ind w:left="0"/>
        <w:jc w:val="left"/>
      </w:pPr>
      <w:r>
        <w:rPr>
          <w:rFonts w:ascii="Times New Roman"/>
          <w:b/>
          <w:i w:val="false"/>
          <w:color w:val="000000"/>
        </w:rPr>
        <w:t xml:space="preserve"> Портал арқылы мемлекеттік қызметті көрсету кезіндегі</w:t>
      </w:r>
      <w:r>
        <w:br/>
      </w:r>
      <w:r>
        <w:rPr>
          <w:rFonts w:ascii="Times New Roman"/>
          <w:b/>
          <w:i w:val="false"/>
          <w:color w:val="000000"/>
        </w:rPr>
        <w:t>функционалдық өзара іс-қимыл диаграммасы</w:t>
      </w:r>
    </w:p>
    <w:bookmarkEnd w:id="75"/>
    <w:p>
      <w:pPr>
        <w:spacing w:after="0"/>
        <w:ind w:left="0"/>
        <w:jc w:val="left"/>
      </w:pPr>
      <w:r>
        <w:br/>
      </w:r>
    </w:p>
    <w:p>
      <w:pPr>
        <w:spacing w:after="0"/>
        <w:ind w:left="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 w:id="76"/>
    <w:p>
      <w:pPr>
        <w:spacing w:after="0"/>
        <w:ind w:left="0"/>
        <w:jc w:val="left"/>
      </w:pPr>
      <w:r>
        <w:rPr>
          <w:rFonts w:ascii="Times New Roman"/>
          <w:b/>
          <w:i w:val="false"/>
          <w:color w:val="000000"/>
        </w:rPr>
        <w:t xml:space="preserve"> Шартты белгілер мен қысқартулар:</w:t>
      </w:r>
    </w:p>
    <w:bookmarkEnd w:id="76"/>
    <w:p>
      <w:pPr>
        <w:spacing w:after="0"/>
        <w:ind w:left="0"/>
        <w:jc w:val="left"/>
      </w:pPr>
      <w:r>
        <w:br/>
      </w:r>
    </w:p>
    <w:p>
      <w:pPr>
        <w:spacing w:after="0"/>
        <w:ind w:left="0"/>
        <w:jc w:val="both"/>
      </w:pPr>
      <w:r>
        <w:drawing>
          <wp:inline distT="0" distB="0" distL="0" distR="0">
            <wp:extent cx="45339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45339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қызметіне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91" w:id="77"/>
    <w:p>
      <w:pPr>
        <w:spacing w:after="0"/>
        <w:ind w:left="0"/>
        <w:jc w:val="left"/>
      </w:pPr>
      <w:r>
        <w:rPr>
          <w:rFonts w:ascii="Times New Roman"/>
          <w:b/>
          <w:i w:val="false"/>
          <w:color w:val="000000"/>
        </w:rPr>
        <w:t xml:space="preserve"> "Іздестіру қызметіне лицензия беру" мемлекеттік</w:t>
      </w:r>
      <w:r>
        <w:br/>
      </w:r>
      <w:r>
        <w:rPr>
          <w:rFonts w:ascii="Times New Roman"/>
          <w:b/>
          <w:i w:val="false"/>
          <w:color w:val="000000"/>
        </w:rPr>
        <w:t>қызметті көрсетудің бизнес-процестерінің анықтамалығы</w:t>
      </w:r>
    </w:p>
    <w:bookmarkEnd w:id="77"/>
    <w:p>
      <w:pPr>
        <w:spacing w:after="0"/>
        <w:ind w:left="0"/>
        <w:jc w:val="both"/>
      </w:pPr>
      <w:r>
        <w:rPr>
          <w:rFonts w:ascii="Times New Roman"/>
          <w:b w:val="false"/>
          <w:i w:val="false"/>
          <w:color w:val="000000"/>
          <w:sz w:val="28"/>
        </w:rPr>
        <w:t>
      а)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 лицензияның телнұсқасын беру: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 жеке кәсіпкер-лицензиат қайта тіркелген, атауын немесе заңды мекенжайын өзгерткен кезде лицензияны қайта ресімдеу, заңды тұлға-лицензиат атауын және (немесе) орналасқан жерін өзгерткен кезде лицензияны қайта ресімдеу: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 w:id="78"/>
    <w:p>
      <w:pPr>
        <w:spacing w:after="0"/>
        <w:ind w:left="0"/>
        <w:jc w:val="left"/>
      </w:pPr>
      <w:r>
        <w:rPr>
          <w:rFonts w:ascii="Times New Roman"/>
          <w:b/>
          <w:i w:val="false"/>
          <w:color w:val="000000"/>
        </w:rPr>
        <w:t xml:space="preserve"> Шартты белгілер:</w:t>
      </w:r>
    </w:p>
    <w:bookmarkEnd w:id="78"/>
    <w:p>
      <w:pPr>
        <w:spacing w:after="0"/>
        <w:ind w:left="0"/>
        <w:jc w:val="left"/>
      </w:pPr>
      <w:r>
        <w:br/>
      </w:r>
    </w:p>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2016 жылғы "16" ақпандағы</w:t>
            </w:r>
            <w:r>
              <w:br/>
            </w:r>
            <w:r>
              <w:rPr>
                <w:rFonts w:ascii="Times New Roman"/>
                <w:b w:val="false"/>
                <w:i w:val="false"/>
                <w:color w:val="000000"/>
                <w:sz w:val="20"/>
              </w:rPr>
              <w:t>№ 37/2 қаулысына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сәуірдегі</w:t>
            </w:r>
            <w:r>
              <w:br/>
            </w:r>
            <w:r>
              <w:rPr>
                <w:rFonts w:ascii="Times New Roman"/>
                <w:b w:val="false"/>
                <w:i w:val="false"/>
                <w:color w:val="000000"/>
                <w:sz w:val="20"/>
              </w:rPr>
              <w:t>№ 111/4 қаулысымен</w:t>
            </w:r>
            <w:r>
              <w:br/>
            </w:r>
            <w:r>
              <w:rPr>
                <w:rFonts w:ascii="Times New Roman"/>
                <w:b w:val="false"/>
                <w:i w:val="false"/>
                <w:color w:val="000000"/>
                <w:sz w:val="20"/>
              </w:rPr>
              <w:t>бекітілді</w:t>
            </w:r>
          </w:p>
        </w:tc>
      </w:tr>
    </w:tbl>
    <w:bookmarkStart w:name="z94" w:id="79"/>
    <w:p>
      <w:pPr>
        <w:spacing w:after="0"/>
        <w:ind w:left="0"/>
        <w:jc w:val="left"/>
      </w:pPr>
      <w:r>
        <w:rPr>
          <w:rFonts w:ascii="Times New Roman"/>
          <w:b/>
          <w:i w:val="false"/>
          <w:color w:val="000000"/>
        </w:rPr>
        <w:t xml:space="preserve"> "Үлескерлердің ақшасын тарту есебінен тұрғын үй ғимараттарын</w:t>
      </w:r>
      <w:r>
        <w:br/>
      </w:r>
      <w:r>
        <w:rPr>
          <w:rFonts w:ascii="Times New Roman"/>
          <w:b/>
          <w:i w:val="false"/>
          <w:color w:val="000000"/>
        </w:rPr>
        <w:t>салуды ұйымдастыру жөніндегі қызметке лицензия беру"</w:t>
      </w:r>
      <w:r>
        <w:br/>
      </w:r>
      <w:r>
        <w:rPr>
          <w:rFonts w:ascii="Times New Roman"/>
          <w:b/>
          <w:i w:val="false"/>
          <w:color w:val="000000"/>
        </w:rPr>
        <w:t>мемлекеттік көрсетілетін қызмет регламенті</w:t>
      </w:r>
    </w:p>
    <w:bookmarkEnd w:id="79"/>
    <w:bookmarkStart w:name="z95" w:id="80"/>
    <w:p>
      <w:pPr>
        <w:spacing w:after="0"/>
        <w:ind w:left="0"/>
        <w:jc w:val="left"/>
      </w:pPr>
      <w:r>
        <w:rPr>
          <w:rFonts w:ascii="Times New Roman"/>
          <w:b/>
          <w:i w:val="false"/>
          <w:color w:val="000000"/>
        </w:rPr>
        <w:t xml:space="preserve"> 1. Жалпы ережелер</w:t>
      </w:r>
    </w:p>
    <w:bookmarkEnd w:id="80"/>
    <w:bookmarkStart w:name="z96" w:id="81"/>
    <w:p>
      <w:pPr>
        <w:spacing w:after="0"/>
        <w:ind w:left="0"/>
        <w:jc w:val="both"/>
      </w:pPr>
      <w:r>
        <w:rPr>
          <w:rFonts w:ascii="Times New Roman"/>
          <w:b w:val="false"/>
          <w:i w:val="false"/>
          <w:color w:val="000000"/>
          <w:sz w:val="28"/>
        </w:rPr>
        <w:t>
      1. "Үлескерлердің ақшасын тарту есебінен тұрғын үй ғимараттарын салуды ұйымдастыру жөніндегі қызметке лицензия беру" мемлекеттік көрсетілетін қызметін (бұдан әрі – мемлекеттік көрсетілетін қызмет) "Павлодар облысының мемлекеттік сәулет-құрылыс бақылау басқармасы" мемлекеттік мекемесі (бұдан әрі – көрсетілетін қызметті беруші) көрсетеді.</w:t>
      </w:r>
    </w:p>
    <w:bookmarkEnd w:id="81"/>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Start w:name="z97" w:id="82"/>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82"/>
    <w:bookmarkStart w:name="z98" w:id="83"/>
    <w:p>
      <w:pPr>
        <w:spacing w:after="0"/>
        <w:ind w:left="0"/>
        <w:jc w:val="both"/>
      </w:pPr>
      <w:r>
        <w:rPr>
          <w:rFonts w:ascii="Times New Roman"/>
          <w:b w:val="false"/>
          <w:i w:val="false"/>
          <w:color w:val="000000"/>
          <w:sz w:val="28"/>
        </w:rPr>
        <w:t xml:space="preserve">
      3. Қазақстан Республикасы Ұлттық экономика министрінің міндетін атқарушының 2015 жылғы 27 наурыздағы № 276 </w:t>
      </w:r>
      <w:r>
        <w:rPr>
          <w:rFonts w:ascii="Times New Roman"/>
          <w:b w:val="false"/>
          <w:i w:val="false"/>
          <w:color w:val="000000"/>
          <w:sz w:val="28"/>
        </w:rPr>
        <w:t>бұйрығымен</w:t>
      </w:r>
      <w:r>
        <w:rPr>
          <w:rFonts w:ascii="Times New Roman"/>
          <w:b w:val="false"/>
          <w:i w:val="false"/>
          <w:color w:val="000000"/>
          <w:sz w:val="28"/>
        </w:rPr>
        <w:t xml:space="preserve"> бекітілген "Үлескерлердің ақшасын тарту есебінен тұрғын үй ғимараттарын салуды ұйымдастыру жөніндегі қызметке лицензия беру"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жағдайларда және негіздерде үлескерлердің ақшасын тарту есебінен тұрғын үй ғимараттарын салуды ұйымдастыру жөніндегі қызметке лицензияны беру, қайта ресімдеу және лицензияның телнұсқасын беру немесе мемлекеттік қызметті көрсетуден бас тарту туралы дәлелді жауап мемлекеттік қызметті көрсету нәтижесі болып табылады.</w:t>
      </w:r>
    </w:p>
    <w:bookmarkEnd w:id="83"/>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қызметті көрсету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 жолданады.</w:t>
      </w:r>
    </w:p>
    <w:p>
      <w:pPr>
        <w:spacing w:after="0"/>
        <w:ind w:left="0"/>
        <w:jc w:val="both"/>
      </w:pPr>
      <w:r>
        <w:rPr>
          <w:rFonts w:ascii="Times New Roman"/>
          <w:b w:val="false"/>
          <w:i w:val="false"/>
          <w:color w:val="000000"/>
          <w:sz w:val="28"/>
        </w:rPr>
        <w:t>
      Көрсетілетін қызметті алушы мемлекеттік қызметті көрсету нәтижесіне қағаз тасымалдағышта жүгінген жағдайда, электрондық форматта ресімделген мемлекеттік қызметті көрсету нәтижесі басып шығарылады.</w:t>
      </w:r>
    </w:p>
    <w:bookmarkStart w:name="z99" w:id="84"/>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іс-қимылы тәртібін сипаттау</w:t>
      </w:r>
    </w:p>
    <w:bookmarkEnd w:id="84"/>
    <w:bookmarkStart w:name="z100" w:id="85"/>
    <w:p>
      <w:pPr>
        <w:spacing w:after="0"/>
        <w:ind w:left="0"/>
        <w:jc w:val="both"/>
      </w:pPr>
      <w:r>
        <w:rPr>
          <w:rFonts w:ascii="Times New Roman"/>
          <w:b w:val="false"/>
          <w:i w:val="false"/>
          <w:color w:val="000000"/>
          <w:sz w:val="28"/>
        </w:rPr>
        <w:t xml:space="preserve">
      4. Көрсетілетін қызметті алушыда өтініштің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құжаттардың болуы мемлекеттік қызметті көрсету бойынша рәсімді (іс-қимылды) бастауға негіздеме болып табылады.</w:t>
      </w:r>
    </w:p>
    <w:bookmarkEnd w:id="85"/>
    <w:bookmarkStart w:name="z101" w:id="86"/>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86"/>
    <w:p>
      <w:pPr>
        <w:spacing w:after="0"/>
        <w:ind w:left="0"/>
        <w:jc w:val="both"/>
      </w:pPr>
      <w:r>
        <w:rPr>
          <w:rFonts w:ascii="Times New Roman"/>
          <w:b w:val="false"/>
          <w:i w:val="false"/>
          <w:color w:val="000000"/>
          <w:sz w:val="28"/>
        </w:rPr>
        <w:t>
      1)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 құжаттар пакетін Мемлекеттік корпорацияға немесе порталға тапсырған сәттен бастап – 15 (он бес) жұмыс күні (өтінішті және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көрсетілетін қызметті берушінің кеңсе қызметкерінің өтінішті тіркеуі – келіп түскен күні;</w:t>
      </w:r>
    </w:p>
    <w:p>
      <w:pPr>
        <w:spacing w:after="0"/>
        <w:ind w:left="0"/>
        <w:jc w:val="both"/>
      </w:pPr>
      <w:r>
        <w:rPr>
          <w:rFonts w:ascii="Times New Roman"/>
          <w:b w:val="false"/>
          <w:i w:val="false"/>
          <w:color w:val="000000"/>
          <w:sz w:val="28"/>
        </w:rPr>
        <w:t>
      көрсетілетін қызметті беруші басшысының өтінішті қарауы және көрсетілетін қызметті берушінің жауапты қызметкеріне орындау үшін жолдауы – келіп түскен күні;</w:t>
      </w:r>
    </w:p>
    <w:p>
      <w:pPr>
        <w:spacing w:after="0"/>
        <w:ind w:left="0"/>
        <w:jc w:val="both"/>
      </w:pPr>
      <w:r>
        <w:rPr>
          <w:rFonts w:ascii="Times New Roman"/>
          <w:b w:val="false"/>
          <w:i w:val="false"/>
          <w:color w:val="000000"/>
          <w:sz w:val="28"/>
        </w:rPr>
        <w:t>
      көрсетілетін қызметті берушінің жауапты қызметкерінің ұсынылған құжаттардың толықтығын көрсетілетін қызметті алушының құжаттарын алған сәттен бастап тексеруі, ұсынылған құжаттар толық болмаған жағдайда, өтінішті одан әрі қараудан бас тарту – 2 (екі) жұмыс күні;</w:t>
      </w:r>
    </w:p>
    <w:p>
      <w:pPr>
        <w:spacing w:after="0"/>
        <w:ind w:left="0"/>
        <w:jc w:val="both"/>
      </w:pPr>
      <w:r>
        <w:rPr>
          <w:rFonts w:ascii="Times New Roman"/>
          <w:b w:val="false"/>
          <w:i w:val="false"/>
          <w:color w:val="000000"/>
          <w:sz w:val="28"/>
        </w:rPr>
        <w:t>
      ұсынылған құжаттар толық болған жағдайда, лицензияны немесе қолданыстағы лицензияның шеңберінде лицензияға қосымшаны беру кезінде көрсетілетін қызметті берушінің жауапты қызметкері лицензиялық бақылауды жүзеге асырады, сондай-ақ көрсетілетін қызметті берушінің жауапты қызметкерінің өтініш иесінің біліктілік талаптарына сәйкестігіне қорытынды дайындауы және материалдарды лицензиялық комиссияның отырысына дайындау – 10 (он) жұмыс күні;</w:t>
      </w:r>
    </w:p>
    <w:p>
      <w:pPr>
        <w:spacing w:after="0"/>
        <w:ind w:left="0"/>
        <w:jc w:val="both"/>
      </w:pPr>
      <w:r>
        <w:rPr>
          <w:rFonts w:ascii="Times New Roman"/>
          <w:b w:val="false"/>
          <w:i w:val="false"/>
          <w:color w:val="000000"/>
          <w:sz w:val="28"/>
        </w:rPr>
        <w:t>
      лицензиялық комиссияның өтінішке бекітілген материалдардың біліктілік талаптарына сәйкестігін және көрсетілетін қызметті берушінің құрылымдық бөлімшесінің қорытындысын қарауы, біліктілік талаптарына сәйкестігін қараудың қорытындысы бойынша лицензиялық комиссия отырысының хаттамасын бекітуі – 2 (екі) жұмыс күні;</w:t>
      </w:r>
    </w:p>
    <w:p>
      <w:pPr>
        <w:spacing w:after="0"/>
        <w:ind w:left="0"/>
        <w:jc w:val="both"/>
      </w:pPr>
      <w:r>
        <w:rPr>
          <w:rFonts w:ascii="Times New Roman"/>
          <w:b w:val="false"/>
          <w:i w:val="false"/>
          <w:color w:val="000000"/>
          <w:sz w:val="28"/>
        </w:rPr>
        <w:t>
      көрсетілетін қызметті берушінің жауапты қызметкерінің оң нәтижелі сұратуды немесе дәлелді бас тартуы бар сұратуды көрсетілетін қызметті берушінің басшысына қол қоюға жіберуі – 1 (бір) жұмыс күні;</w:t>
      </w:r>
    </w:p>
    <w:p>
      <w:pPr>
        <w:spacing w:after="0"/>
        <w:ind w:left="0"/>
        <w:jc w:val="both"/>
      </w:pPr>
      <w:r>
        <w:rPr>
          <w:rFonts w:ascii="Times New Roman"/>
          <w:b w:val="false"/>
          <w:i w:val="false"/>
          <w:color w:val="000000"/>
          <w:sz w:val="28"/>
        </w:rPr>
        <w:t>
      көрсетілетін қызметті беруші басшысының сұратуға қол қоюы – келіп түскен күні;</w:t>
      </w:r>
    </w:p>
    <w:p>
      <w:pPr>
        <w:spacing w:after="0"/>
        <w:ind w:left="0"/>
        <w:jc w:val="both"/>
      </w:pPr>
      <w:r>
        <w:rPr>
          <w:rFonts w:ascii="Times New Roman"/>
          <w:b w:val="false"/>
          <w:i w:val="false"/>
          <w:color w:val="000000"/>
          <w:sz w:val="28"/>
        </w:rPr>
        <w:t>
      2) лицензияның телнұсқасын беру – 2 (екі) жұмыс күні (өтінішті және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көрсетілетін қызметті берушінің кеңсе қызметкерінің өтінішті тіркеуі – келіп түскен күні;</w:t>
      </w:r>
    </w:p>
    <w:p>
      <w:pPr>
        <w:spacing w:after="0"/>
        <w:ind w:left="0"/>
        <w:jc w:val="both"/>
      </w:pPr>
      <w:r>
        <w:rPr>
          <w:rFonts w:ascii="Times New Roman"/>
          <w:b w:val="false"/>
          <w:i w:val="false"/>
          <w:color w:val="000000"/>
          <w:sz w:val="28"/>
        </w:rPr>
        <w:t>
      көрсетілетін қызметті беруші басшысының өтінішті қарауы және көрсетілетін қызметті берушінің жауапты қызметкеріне орындау үшін жолдауы – келіп түскен күні;</w:t>
      </w:r>
    </w:p>
    <w:p>
      <w:pPr>
        <w:spacing w:after="0"/>
        <w:ind w:left="0"/>
        <w:jc w:val="both"/>
      </w:pPr>
      <w:r>
        <w:rPr>
          <w:rFonts w:ascii="Times New Roman"/>
          <w:b w:val="false"/>
          <w:i w:val="false"/>
          <w:color w:val="000000"/>
          <w:sz w:val="28"/>
        </w:rPr>
        <w:t>
      көрсетілетін қызметті берушінің жауапты қызметкерінің ұсынылған құжаттардың толықтығын көрсетілетін қызметті алушының құжаттарын алған сәттен бастап тексеруі, ұсынылған құжаттар толық болмаған жағдайда, өтінішті одан әрі қараудан бас тарту – 1 (бір) жұмыс күні;</w:t>
      </w:r>
    </w:p>
    <w:p>
      <w:pPr>
        <w:spacing w:after="0"/>
        <w:ind w:left="0"/>
        <w:jc w:val="both"/>
      </w:pPr>
      <w:r>
        <w:rPr>
          <w:rFonts w:ascii="Times New Roman"/>
          <w:b w:val="false"/>
          <w:i w:val="false"/>
          <w:color w:val="000000"/>
          <w:sz w:val="28"/>
        </w:rPr>
        <w:t>
      ұсынылған құжаттар толық болған жағдайда, көрсетілетін қызметті берушінің жауапты қызметкерінің өтінішті қарауы және оң нәтижелі сұратуды немесе дәлелді бас тартуы бар сұратуды көрсетілетін қызметті берушінің басшысына қол қоюға жіберуі – 1 (бір) жұмыс күні;</w:t>
      </w:r>
    </w:p>
    <w:p>
      <w:pPr>
        <w:spacing w:after="0"/>
        <w:ind w:left="0"/>
        <w:jc w:val="both"/>
      </w:pPr>
      <w:r>
        <w:rPr>
          <w:rFonts w:ascii="Times New Roman"/>
          <w:b w:val="false"/>
          <w:i w:val="false"/>
          <w:color w:val="000000"/>
          <w:sz w:val="28"/>
        </w:rPr>
        <w:t>
      көрсетілетін қызметті беруші басшысының сұратуға қол қоюы – келіп түскен күні;</w:t>
      </w:r>
    </w:p>
    <w:p>
      <w:pPr>
        <w:spacing w:after="0"/>
        <w:ind w:left="0"/>
        <w:jc w:val="both"/>
      </w:pPr>
      <w:r>
        <w:rPr>
          <w:rFonts w:ascii="Times New Roman"/>
          <w:b w:val="false"/>
          <w:i w:val="false"/>
          <w:color w:val="000000"/>
          <w:sz w:val="28"/>
        </w:rPr>
        <w:t>
      3) жеке кәсіпкер-лицензиат қайта тіркелген, атауы немесе заңды мекенжайы өзгерген кезде лицензияны қайта ресімдеу, заңды тұлға-лицензиаттың атауы және (немесе) орналасқан жері өзгерген кезде лицензияны қайта ресімдеу, жеке тұлға-лицензиаттың тегі, аты, әкесінің аты (болған кезде) өзгеруіне байланысты лицензияны қайта ресімдеу – 3 (үш) жұмыс күні (өтінішті және құжаттарды қабылдау күні мемлекеттік қызмет көрсету мерзіміне кірмейді):</w:t>
      </w:r>
    </w:p>
    <w:p>
      <w:pPr>
        <w:spacing w:after="0"/>
        <w:ind w:left="0"/>
        <w:jc w:val="both"/>
      </w:pPr>
      <w:r>
        <w:rPr>
          <w:rFonts w:ascii="Times New Roman"/>
          <w:b w:val="false"/>
          <w:i w:val="false"/>
          <w:color w:val="000000"/>
          <w:sz w:val="28"/>
        </w:rPr>
        <w:t>
      көрсетілетін қызметті берушінің кеңсе қызметкерінің өтінішті тіркеуі – келіп түскен күні;</w:t>
      </w:r>
    </w:p>
    <w:p>
      <w:pPr>
        <w:spacing w:after="0"/>
        <w:ind w:left="0"/>
        <w:jc w:val="both"/>
      </w:pPr>
      <w:r>
        <w:rPr>
          <w:rFonts w:ascii="Times New Roman"/>
          <w:b w:val="false"/>
          <w:i w:val="false"/>
          <w:color w:val="000000"/>
          <w:sz w:val="28"/>
        </w:rPr>
        <w:t>
      көрсетілетін қызметті беруші басшысының өтінішті қарауы және көрсетілетін қызметті берушінің жауапты қызметкеріне орындау үшін жолдауы – келіп түскен күні;</w:t>
      </w:r>
    </w:p>
    <w:p>
      <w:pPr>
        <w:spacing w:after="0"/>
        <w:ind w:left="0"/>
        <w:jc w:val="both"/>
      </w:pPr>
      <w:r>
        <w:rPr>
          <w:rFonts w:ascii="Times New Roman"/>
          <w:b w:val="false"/>
          <w:i w:val="false"/>
          <w:color w:val="000000"/>
          <w:sz w:val="28"/>
        </w:rPr>
        <w:t>
      көрсетілетін қызметті берушінің жауапты қызметкерінің ұсынылған құжаттардың толықтығын көрсетілетін қызметті алушының құжаттарын алған сәттен бастап тексеруі, ұсынылған құжаттар толық болмаған жағдайда, өтінішті одан әрі қараудан бас тарту – 1 (бір) жұмыс күні;</w:t>
      </w:r>
    </w:p>
    <w:p>
      <w:pPr>
        <w:spacing w:after="0"/>
        <w:ind w:left="0"/>
        <w:jc w:val="both"/>
      </w:pPr>
      <w:r>
        <w:rPr>
          <w:rFonts w:ascii="Times New Roman"/>
          <w:b w:val="false"/>
          <w:i w:val="false"/>
          <w:color w:val="000000"/>
          <w:sz w:val="28"/>
        </w:rPr>
        <w:t>
      ұсынылған құжаттар толық болған жағдайда, көрсетілетін қызметті берушінің жауапты қызметкерінің өтінішті қарауы және оң нәтижелі сұратуды немесе дәлелді бас тартуы бар сұратуды көрсетілетін қызметті берушінің басшысына қол қоюға жіберуі – 1 (бір) жұмыс күні;</w:t>
      </w:r>
    </w:p>
    <w:p>
      <w:pPr>
        <w:spacing w:after="0"/>
        <w:ind w:left="0"/>
        <w:jc w:val="both"/>
      </w:pPr>
      <w:r>
        <w:rPr>
          <w:rFonts w:ascii="Times New Roman"/>
          <w:b w:val="false"/>
          <w:i w:val="false"/>
          <w:color w:val="000000"/>
          <w:sz w:val="28"/>
        </w:rPr>
        <w:t>
      көрсетілетін қызметті берушінің жауапты қызметкерінің өтініш иесінің біліктілік талаптарына сәйкестігі жөніндегі қорытындыны дайындауы және оң нәтижелі сұратуды немесе дәлелді бас тартуы бар сұратуды көрсетілетін қызметті берушінің басшысына қол қоюға жіберуі – 1 (бір) жұмыс күні;</w:t>
      </w:r>
    </w:p>
    <w:p>
      <w:pPr>
        <w:spacing w:after="0"/>
        <w:ind w:left="0"/>
        <w:jc w:val="both"/>
      </w:pPr>
      <w:r>
        <w:rPr>
          <w:rFonts w:ascii="Times New Roman"/>
          <w:b w:val="false"/>
          <w:i w:val="false"/>
          <w:color w:val="000000"/>
          <w:sz w:val="28"/>
        </w:rPr>
        <w:t>
      көрсетілетін қызметті беруші басшысының сұратуға қол қоюы – келіп түскен күні.</w:t>
      </w:r>
    </w:p>
    <w:bookmarkStart w:name="z102" w:id="87"/>
    <w:p>
      <w:pPr>
        <w:spacing w:after="0"/>
        <w:ind w:left="0"/>
        <w:jc w:val="both"/>
      </w:pPr>
      <w:r>
        <w:rPr>
          <w:rFonts w:ascii="Times New Roman"/>
          <w:b w:val="false"/>
          <w:i w:val="false"/>
          <w:color w:val="000000"/>
          <w:sz w:val="28"/>
        </w:rPr>
        <w:t>
      6. Мемлекеттік қызметті көрсету бойынша рәсімнің (іс-қимылдың) нәтижесі, ол келесі рәсімді (іс-қимылды) орындай бастауға негіздеме ретінде қызмет етеді:</w:t>
      </w:r>
    </w:p>
    <w:bookmarkEnd w:id="87"/>
    <w:p>
      <w:pPr>
        <w:spacing w:after="0"/>
        <w:ind w:left="0"/>
        <w:jc w:val="both"/>
      </w:pPr>
      <w:r>
        <w:rPr>
          <w:rFonts w:ascii="Times New Roman"/>
          <w:b w:val="false"/>
          <w:i w:val="false"/>
          <w:color w:val="000000"/>
          <w:sz w:val="28"/>
        </w:rPr>
        <w:t>
      1) кіріс нөмірі бар тіркелген өтініш;</w:t>
      </w:r>
    </w:p>
    <w:p>
      <w:pPr>
        <w:spacing w:after="0"/>
        <w:ind w:left="0"/>
        <w:jc w:val="both"/>
      </w:pPr>
      <w:r>
        <w:rPr>
          <w:rFonts w:ascii="Times New Roman"/>
          <w:b w:val="false"/>
          <w:i w:val="false"/>
          <w:color w:val="000000"/>
          <w:sz w:val="28"/>
        </w:rPr>
        <w:t>
      2) ұсынылған құжаттардың толықтығы;</w:t>
      </w:r>
    </w:p>
    <w:p>
      <w:pPr>
        <w:spacing w:after="0"/>
        <w:ind w:left="0"/>
        <w:jc w:val="both"/>
      </w:pPr>
      <w:r>
        <w:rPr>
          <w:rFonts w:ascii="Times New Roman"/>
          <w:b w:val="false"/>
          <w:i w:val="false"/>
          <w:color w:val="000000"/>
          <w:sz w:val="28"/>
        </w:rPr>
        <w:t>
      3) лицензиялық бақылаудың жүргізілгенін растайтын құжаттың болуы;</w:t>
      </w:r>
    </w:p>
    <w:p>
      <w:pPr>
        <w:spacing w:after="0"/>
        <w:ind w:left="0"/>
        <w:jc w:val="both"/>
      </w:pPr>
      <w:r>
        <w:rPr>
          <w:rFonts w:ascii="Times New Roman"/>
          <w:b w:val="false"/>
          <w:i w:val="false"/>
          <w:color w:val="000000"/>
          <w:sz w:val="28"/>
        </w:rPr>
        <w:t>
      4) өтініш иесінің біліктілік талаптарына сәйкестігі бойынша қорытынды;</w:t>
      </w:r>
    </w:p>
    <w:p>
      <w:pPr>
        <w:spacing w:after="0"/>
        <w:ind w:left="0"/>
        <w:jc w:val="both"/>
      </w:pPr>
      <w:r>
        <w:rPr>
          <w:rFonts w:ascii="Times New Roman"/>
          <w:b w:val="false"/>
          <w:i w:val="false"/>
          <w:color w:val="000000"/>
          <w:sz w:val="28"/>
        </w:rPr>
        <w:t>
      5) уәкілетті органның басшысы бекіткен лицензиялық комиссия отырысының хаттамасы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p>
    <w:p>
      <w:pPr>
        <w:spacing w:after="0"/>
        <w:ind w:left="0"/>
        <w:jc w:val="both"/>
      </w:pPr>
      <w:r>
        <w:rPr>
          <w:rFonts w:ascii="Times New Roman"/>
          <w:b w:val="false"/>
          <w:i w:val="false"/>
          <w:color w:val="000000"/>
          <w:sz w:val="28"/>
        </w:rPr>
        <w:t>
      6) өтінішті электрондық түрде берген жағдайда, электрондық құжат нысанындағы немесе өтінішті қағаз түрінде берген жағдайда, қағаз тасымалдағыштағы көрсетілетін қызметті беруші басшысының ЭЦҚ-сымен қол қойылған электрондық құжат немесе мемлекеттік қызметті көрсетуден бас тарту туралы дәлелді жауап.</w:t>
      </w:r>
    </w:p>
    <w:bookmarkStart w:name="z103" w:id="88"/>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іс-қимылы тәртібін сипаттау</w:t>
      </w:r>
    </w:p>
    <w:bookmarkEnd w:id="88"/>
    <w:bookmarkStart w:name="z104" w:id="89"/>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 қызметкерлерінің тізбесі:</w:t>
      </w:r>
    </w:p>
    <w:bookmarkEnd w:id="89"/>
    <w:p>
      <w:pPr>
        <w:spacing w:after="0"/>
        <w:ind w:left="0"/>
        <w:jc w:val="both"/>
      </w:pPr>
      <w:r>
        <w:rPr>
          <w:rFonts w:ascii="Times New Roman"/>
          <w:b w:val="false"/>
          <w:i w:val="false"/>
          <w:color w:val="000000"/>
          <w:sz w:val="28"/>
        </w:rPr>
        <w:t>
      1) көрсетілетін қызметті берушінің кеңсе қызметкері – мемлекеттік көрсетілетін қызметті алуға арналған өтінішті тіркеуге жауапты;</w:t>
      </w:r>
    </w:p>
    <w:p>
      <w:pPr>
        <w:spacing w:after="0"/>
        <w:ind w:left="0"/>
        <w:jc w:val="both"/>
      </w:pPr>
      <w:r>
        <w:rPr>
          <w:rFonts w:ascii="Times New Roman"/>
          <w:b w:val="false"/>
          <w:i w:val="false"/>
          <w:color w:val="000000"/>
          <w:sz w:val="28"/>
        </w:rPr>
        <w:t>
      2) көрсетілетін қызметті берушінің жауапты қызметкері – лицензиялық бақылауды жүргізуге, келіп түскен өтінімдерді көрсетілетін қызметті берушінің лицензиялық комиссиясының отырысында қарауға және дайындауға жауапты;</w:t>
      </w:r>
    </w:p>
    <w:p>
      <w:pPr>
        <w:spacing w:after="0"/>
        <w:ind w:left="0"/>
        <w:jc w:val="both"/>
      </w:pPr>
      <w:r>
        <w:rPr>
          <w:rFonts w:ascii="Times New Roman"/>
          <w:b w:val="false"/>
          <w:i w:val="false"/>
          <w:color w:val="000000"/>
          <w:sz w:val="28"/>
        </w:rPr>
        <w:t>
      3) көрсетілетін қызметті берушінің лицензиялық комиссиясы;</w:t>
      </w:r>
    </w:p>
    <w:p>
      <w:pPr>
        <w:spacing w:after="0"/>
        <w:ind w:left="0"/>
        <w:jc w:val="both"/>
      </w:pPr>
      <w:r>
        <w:rPr>
          <w:rFonts w:ascii="Times New Roman"/>
          <w:b w:val="false"/>
          <w:i w:val="false"/>
          <w:color w:val="000000"/>
          <w:sz w:val="28"/>
        </w:rPr>
        <w:t>
      4) көрсетілетін қызметті берушінің басшысы.</w:t>
      </w:r>
    </w:p>
    <w:bookmarkStart w:name="z105" w:id="90"/>
    <w:p>
      <w:pPr>
        <w:spacing w:after="0"/>
        <w:ind w:left="0"/>
        <w:jc w:val="both"/>
      </w:pPr>
      <w:r>
        <w:rPr>
          <w:rFonts w:ascii="Times New Roman"/>
          <w:b w:val="false"/>
          <w:i w:val="false"/>
          <w:color w:val="000000"/>
          <w:sz w:val="28"/>
        </w:rPr>
        <w:t>
      8. Әрбір рәсімді (іс-қимылды) көрсете отырып, көрсетілетін қызметті берушінің қызметкерлері арасындағы рәсімдердің (іс-қимылдардың) реттілігін сипаттау:</w:t>
      </w:r>
    </w:p>
    <w:bookmarkEnd w:id="90"/>
    <w:p>
      <w:pPr>
        <w:spacing w:after="0"/>
        <w:ind w:left="0"/>
        <w:jc w:val="both"/>
      </w:pPr>
      <w:r>
        <w:rPr>
          <w:rFonts w:ascii="Times New Roman"/>
          <w:b w:val="false"/>
          <w:i w:val="false"/>
          <w:color w:val="000000"/>
          <w:sz w:val="28"/>
        </w:rPr>
        <w:t xml:space="preserve">
      заңды тұлға-лицензиаттың бөліну және бөлініп шығу нысанында қайта құрылуына байланысты лицензияны беру, қайта ресімдеу кезінде және лицензияның телнұсқасын беру кезінде, жеке кәсіпкер-лицензиаттың қайта тіркелуіне, атауының немесе заңды мекенжайының өзгеруіне байланысты лицензияны қайта ресімдеу кезінде, заңды тұлға-лицензиаттың атауы және (немесе) орналасқан жері өзгерген кезде лицензияны қайта ресімдеу кезінде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Start w:name="z106" w:id="91"/>
    <w:p>
      <w:pPr>
        <w:spacing w:after="0"/>
        <w:ind w:left="0"/>
        <w:jc w:val="left"/>
      </w:pPr>
      <w:r>
        <w:rPr>
          <w:rFonts w:ascii="Times New Roman"/>
          <w:b/>
          <w:i w:val="false"/>
          <w:color w:val="000000"/>
        </w:rPr>
        <w:t xml:space="preserve"> 4. Мемлекеттік корпорациямен және (немесе)</w:t>
      </w:r>
      <w:r>
        <w:br/>
      </w:r>
      <w:r>
        <w:rPr>
          <w:rFonts w:ascii="Times New Roman"/>
          <w:b/>
          <w:i w:val="false"/>
          <w:color w:val="000000"/>
        </w:rPr>
        <w:t>өзге де көрсетілетін қызметті берушілермен өзара</w:t>
      </w:r>
      <w:r>
        <w:br/>
      </w:r>
      <w:r>
        <w:rPr>
          <w:rFonts w:ascii="Times New Roman"/>
          <w:b/>
          <w:i w:val="false"/>
          <w:color w:val="000000"/>
        </w:rPr>
        <w:t>іс-қимыл тәртібін, сондай-ақ мемлекеттік қызметті көрсету</w:t>
      </w:r>
      <w:r>
        <w:br/>
      </w:r>
      <w:r>
        <w:rPr>
          <w:rFonts w:ascii="Times New Roman"/>
          <w:b/>
          <w:i w:val="false"/>
          <w:color w:val="000000"/>
        </w:rPr>
        <w:t>процесінде ақпараттық жүйелерді пайдалану тәртібін сипаттау</w:t>
      </w:r>
    </w:p>
    <w:bookmarkEnd w:id="91"/>
    <w:bookmarkStart w:name="z107" w:id="92"/>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қызметті берушілерге жүгінген кезде көрсетілетін қызметті алушының сұратуын өңдеудің ұзақтығын сипаттау.</w:t>
      </w:r>
    </w:p>
    <w:bookmarkEnd w:id="92"/>
    <w:bookmarkStart w:name="z108" w:id="93"/>
    <w:p>
      <w:pPr>
        <w:spacing w:after="0"/>
        <w:ind w:left="0"/>
        <w:jc w:val="both"/>
      </w:pPr>
      <w:r>
        <w:rPr>
          <w:rFonts w:ascii="Times New Roman"/>
          <w:b w:val="false"/>
          <w:i w:val="false"/>
          <w:color w:val="000000"/>
          <w:sz w:val="28"/>
        </w:rPr>
        <w:t>
      10. Мемлекеттік қызметті көрсету мерзімдері:</w:t>
      </w:r>
    </w:p>
    <w:bookmarkEnd w:id="93"/>
    <w:p>
      <w:pPr>
        <w:spacing w:after="0"/>
        <w:ind w:left="0"/>
        <w:jc w:val="both"/>
      </w:pPr>
      <w:r>
        <w:rPr>
          <w:rFonts w:ascii="Times New Roman"/>
          <w:b w:val="false"/>
          <w:i w:val="false"/>
          <w:color w:val="000000"/>
          <w:sz w:val="28"/>
        </w:rPr>
        <w:t>
      1) Мемлекеттік корпорацияға немесе порталға құжаттар пакетін тапсырған күннен бастап:</w:t>
      </w:r>
    </w:p>
    <w:p>
      <w:pPr>
        <w:spacing w:after="0"/>
        <w:ind w:left="0"/>
        <w:jc w:val="both"/>
      </w:pPr>
      <w:r>
        <w:rPr>
          <w:rFonts w:ascii="Times New Roman"/>
          <w:b w:val="false"/>
          <w:i w:val="false"/>
          <w:color w:val="000000"/>
          <w:sz w:val="28"/>
        </w:rPr>
        <w:t>
      заңды тұлға-лицензиат бөліну және бөлініп шығу нысанында қайта құрылғанда лицензияны беру, қайта ресімдеу және санаттың берілуімен лицензияны қайта ресімдеу – 15 (он бес) жұмыс күні (өтінішті және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лицензияның телнұсқасын беру – 2 (екі) жұмыс күні (өтінішті және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жеке кәсіпкер-лицензиат қайта тіркелген, атауы немесе заңды мекенжайы өзгерген кезде лицензияны қайта ресімдеу, заңды тұлға-лицензиаттың атауы және (немесе) орналасқан жері өзгерген кезде лицензияны қайта ресімдеу, жеке тұлға-лицензиаттың тегі, аты, әкесінің аты (болған кезде) өзгеруіне байланысты лицензияны қайта ресімдеу – 3 (үш) жұмыс күні (өтінішті және құжаттарды қабылдау күні мемлекеттік қызмет көрсету мерзіміне кірмейді).</w:t>
      </w:r>
    </w:p>
    <w:bookmarkStart w:name="z109" w:id="94"/>
    <w:p>
      <w:pPr>
        <w:spacing w:after="0"/>
        <w:ind w:left="0"/>
        <w:jc w:val="both"/>
      </w:pPr>
      <w:r>
        <w:rPr>
          <w:rFonts w:ascii="Times New Roman"/>
          <w:b w:val="false"/>
          <w:i w:val="false"/>
          <w:color w:val="000000"/>
          <w:sz w:val="28"/>
        </w:rPr>
        <w:t xml:space="preserve">
      11. Портал арқылы қадамдық іс-қимылдар және шешімдер (электрондық мемлекеттік қызметті көрсету кезіндегі функционалдық өзара іс-қимыл)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94"/>
    <w:p>
      <w:pPr>
        <w:spacing w:after="0"/>
        <w:ind w:left="0"/>
        <w:jc w:val="both"/>
      </w:pPr>
      <w:r>
        <w:rPr>
          <w:rFonts w:ascii="Times New Roman"/>
          <w:b w:val="false"/>
          <w:i w:val="false"/>
          <w:color w:val="000000"/>
          <w:sz w:val="28"/>
        </w:rPr>
        <w:t>
      1) көрсетілетін қызметті алушы порталда тіркелуді көрсетілетін қызметті алушы компьютерінің интернет-браузерінде сақталатын өзінің ЭЦҚ тіркеу куәлігінің көмегімен жүзеге асырады;</w:t>
      </w:r>
    </w:p>
    <w:p>
      <w:pPr>
        <w:spacing w:after="0"/>
        <w:ind w:left="0"/>
        <w:jc w:val="both"/>
      </w:pPr>
      <w:r>
        <w:rPr>
          <w:rFonts w:ascii="Times New Roman"/>
          <w:b w:val="false"/>
          <w:i w:val="false"/>
          <w:color w:val="000000"/>
          <w:sz w:val="28"/>
        </w:rPr>
        <w:t>
      2) 1-процесс – ЭЦҚ тіркеу куәлігін көрсетілетін қызметті алушы компьютерінің интернет-браузерінде бекіту, мемлекеттік қызметті алу үшін көрсетілетін қызметті алушының порталда парольді енгізу процесі (авторландыру процесі);</w:t>
      </w:r>
    </w:p>
    <w:p>
      <w:pPr>
        <w:spacing w:after="0"/>
        <w:ind w:left="0"/>
        <w:jc w:val="both"/>
      </w:pPr>
      <w:r>
        <w:rPr>
          <w:rFonts w:ascii="Times New Roman"/>
          <w:b w:val="false"/>
          <w:i w:val="false"/>
          <w:color w:val="000000"/>
          <w:sz w:val="28"/>
        </w:rPr>
        <w:t>
      3) 1-шарт – жеке сәйкестендіру нөмірінің немесе бизнес сәйкестендіру нөмірінің (бұдан әрі – ЖСН/БСН) логині және пароль арқылы тіркелген көрсетілетін қызметті алушы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авторландырудан бас тарту туралы хабарламаны порталдың қалыптастыруы;</w:t>
      </w:r>
    </w:p>
    <w:p>
      <w:pPr>
        <w:spacing w:after="0"/>
        <w:ind w:left="0"/>
        <w:jc w:val="both"/>
      </w:pPr>
      <w:r>
        <w:rPr>
          <w:rFonts w:ascii="Times New Roman"/>
          <w:b w:val="false"/>
          <w:i w:val="false"/>
          <w:color w:val="000000"/>
          <w:sz w:val="28"/>
        </w:rPr>
        <w:t xml:space="preserve">
      5) 3-процесс – көрсетілетін қызметті алушының порталда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өтініш нысанын экранға шығаруы және оның құрылымы мен форматтық талаптарын ескере отырып, өтініш нысанына қажетті құжаттарды электрондық түрде бекіте отырып, көрсетілетін қызметті алушының нысанды толтыруы (деректерді енгізуі);</w:t>
      </w:r>
    </w:p>
    <w:p>
      <w:pPr>
        <w:spacing w:after="0"/>
        <w:ind w:left="0"/>
        <w:jc w:val="both"/>
      </w:pPr>
      <w:r>
        <w:rPr>
          <w:rFonts w:ascii="Times New Roman"/>
          <w:b w:val="false"/>
          <w:i w:val="false"/>
          <w:color w:val="000000"/>
          <w:sz w:val="28"/>
        </w:rPr>
        <w:t>
      6) 4-процесс – "электрондық үкімет" шлюзінде (бұдан әрі – ЭҮШ) қызметке ақы төлеу, бұдан кейін бұл ақпарат ақпараттық жүйеге келіп түседі;</w:t>
      </w:r>
    </w:p>
    <w:p>
      <w:pPr>
        <w:spacing w:after="0"/>
        <w:ind w:left="0"/>
        <w:jc w:val="both"/>
      </w:pPr>
      <w:r>
        <w:rPr>
          <w:rFonts w:ascii="Times New Roman"/>
          <w:b w:val="false"/>
          <w:i w:val="false"/>
          <w:color w:val="000000"/>
          <w:sz w:val="28"/>
        </w:rPr>
        <w:t>
      7) 2-шарт – ақпараттық жүйеде қызметті көрсету үшін ақы төлеу фактісін тексеру;</w:t>
      </w:r>
    </w:p>
    <w:p>
      <w:pPr>
        <w:spacing w:after="0"/>
        <w:ind w:left="0"/>
        <w:jc w:val="both"/>
      </w:pPr>
      <w:r>
        <w:rPr>
          <w:rFonts w:ascii="Times New Roman"/>
          <w:b w:val="false"/>
          <w:i w:val="false"/>
          <w:color w:val="000000"/>
          <w:sz w:val="28"/>
        </w:rPr>
        <w:t>
      8) 5-процесс – порталда қызметті көрсету үшін ақының болмауына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9) 6-процесс – өтінішті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10) 3-шарт – электрондық үкімет порталында (бұдан әрі – ЭҮП) ЭЦҚ тіркеу куәлігінің әрекет ету мерзімін және қайтарып алынған (күші жойылған) тіркеу куәліктерінің тізімінде болмауын, сондай-ақ сұратуда көрсетілген ЖСН/БСН мен ЭЦҚ тіркеу куәлігінде көрсетілген ЖСН/БСН арасындағы сәйкестендіру деректеріне сәйкестігін тексеру;</w:t>
      </w:r>
    </w:p>
    <w:p>
      <w:pPr>
        <w:spacing w:after="0"/>
        <w:ind w:left="0"/>
        <w:jc w:val="both"/>
      </w:pPr>
      <w:r>
        <w:rPr>
          <w:rFonts w:ascii="Times New Roman"/>
          <w:b w:val="false"/>
          <w:i w:val="false"/>
          <w:color w:val="000000"/>
          <w:sz w:val="28"/>
        </w:rPr>
        <w:t>
      11) 7-процесс – көрсетілетін қызметті алушының ЭЦҚ түпнұсқалығының расталмауына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12) 8-процесс – қызметті көрсетуге арналған өтініштің толтырылған нысанын (енгізілген деректерді) көрсетілетін қызметті алушының ЭЦҚ арқылы куәландыруы (қол қоюы);</w:t>
      </w:r>
    </w:p>
    <w:p>
      <w:pPr>
        <w:spacing w:after="0"/>
        <w:ind w:left="0"/>
        <w:jc w:val="both"/>
      </w:pPr>
      <w:r>
        <w:rPr>
          <w:rFonts w:ascii="Times New Roman"/>
          <w:b w:val="false"/>
          <w:i w:val="false"/>
          <w:color w:val="000000"/>
          <w:sz w:val="28"/>
        </w:rPr>
        <w:t>
      13) 9-процесс – "Е-лицензиялау" МДБ АЖ-да электрондық құжатты (көрсетілетін қызметті алушының өтінішін) тіркеу және "Е-лицензиялау" МДБ АЖ-да өтінішті өңдеу;</w:t>
      </w:r>
    </w:p>
    <w:p>
      <w:pPr>
        <w:spacing w:after="0"/>
        <w:ind w:left="0"/>
        <w:jc w:val="both"/>
      </w:pPr>
      <w:r>
        <w:rPr>
          <w:rFonts w:ascii="Times New Roman"/>
          <w:b w:val="false"/>
          <w:i w:val="false"/>
          <w:color w:val="000000"/>
          <w:sz w:val="28"/>
        </w:rPr>
        <w:t>
      14) 4-шарт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p>
    <w:p>
      <w:pPr>
        <w:spacing w:after="0"/>
        <w:ind w:left="0"/>
        <w:jc w:val="both"/>
      </w:pPr>
      <w:r>
        <w:rPr>
          <w:rFonts w:ascii="Times New Roman"/>
          <w:b w:val="false"/>
          <w:i w:val="false"/>
          <w:color w:val="000000"/>
          <w:sz w:val="28"/>
        </w:rPr>
        <w:t>
      15) 10-процесс – "Е-лицензиялау" МДБ АЖ-да көрсетілетін қызметті алушының деректерінде бұзушылықтардың болуына байланысты көрсетілетін қызметті берушінің қорытындысы негізінде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16) 11-процесс – көрсетілетін қызметті алушының "Е-лицензиялау" МДБ АЖ қалыптастырған қызметтің нәтижесін (электрондық лицензияны) алуы. Электрондық құжат көрсетілетін қызметті берушінің уәкілетті тұлғасының ЭЦҚ-сын пайдалану арқылы қалыптастырылады.</w:t>
      </w:r>
    </w:p>
    <w:bookmarkStart w:name="z110" w:id="95"/>
    <w:p>
      <w:pPr>
        <w:spacing w:after="0"/>
        <w:ind w:left="0"/>
        <w:jc w:val="both"/>
      </w:pPr>
      <w:r>
        <w:rPr>
          <w:rFonts w:ascii="Times New Roman"/>
          <w:b w:val="false"/>
          <w:i w:val="false"/>
          <w:color w:val="000000"/>
          <w:sz w:val="28"/>
        </w:rPr>
        <w:t>
      12. Мемлекеттік корпорацияның ақпараттық жүйесі (бұдан әрі – Мемлекеттік корпорация АЖ) арқылы қадамдық іс-қимылдар және шешімдер:</w:t>
      </w:r>
    </w:p>
    <w:bookmarkEnd w:id="95"/>
    <w:p>
      <w:pPr>
        <w:spacing w:after="0"/>
        <w:ind w:left="0"/>
        <w:jc w:val="both"/>
      </w:pPr>
      <w:r>
        <w:rPr>
          <w:rFonts w:ascii="Times New Roman"/>
          <w:b w:val="false"/>
          <w:i w:val="false"/>
          <w:color w:val="000000"/>
          <w:sz w:val="28"/>
        </w:rPr>
        <w:t>
      1) 1-үдеріс – қызмет көрсету үшін Мемлекеттік корпорация операторының Мемлекеттік корпорация АЖ-ның автоматтандырылған жұмыс орнында логин мен парольді енгізуі (авторландыру процесі);</w:t>
      </w:r>
    </w:p>
    <w:p>
      <w:pPr>
        <w:spacing w:after="0"/>
        <w:ind w:left="0"/>
        <w:jc w:val="both"/>
      </w:pPr>
      <w:r>
        <w:rPr>
          <w:rFonts w:ascii="Times New Roman"/>
          <w:b w:val="false"/>
          <w:i w:val="false"/>
          <w:color w:val="000000"/>
          <w:sz w:val="28"/>
        </w:rPr>
        <w:t xml:space="preserve">
      2) 2-процесс – Мемлекеттік корпорация операторының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өтініш нысанын экранға шығаруы және көрсетілетін қызметті алушының деректерін, сондай-ақ көрсетілетін қызметті алушы өкілінің сенімхат бойынша деректерін енгізуі (нотариалды түрде расталған сенімхат болған кезде, сенімхат өзгеше түрде расталған кезде – сенімхат деректері толтырылмайды);</w:t>
      </w:r>
    </w:p>
    <w:p>
      <w:pPr>
        <w:spacing w:after="0"/>
        <w:ind w:left="0"/>
        <w:jc w:val="both"/>
      </w:pPr>
      <w:r>
        <w:rPr>
          <w:rFonts w:ascii="Times New Roman"/>
          <w:b w:val="false"/>
          <w:i w:val="false"/>
          <w:color w:val="000000"/>
          <w:sz w:val="28"/>
        </w:rPr>
        <w:t>
      3) 3-процесс – ЭҮШ арқылы жеке тұлғалардың мемлекеттік деректер базасына/заңды тұлғалардың мемлекеттік деректер базасына (бұдан әрі – ЖТ МДБ/ЗТ МДБ) көрсетілетін қызметті алушы туралы деректерді, сондай-ақ Бірыңғай нотариалдық ақпараттық жүйеге (бұдан әрі – БНАЖ) көрсетілетін қызметті алушы өкілінің сенімхаты туралы деректерді жолдау;</w:t>
      </w:r>
    </w:p>
    <w:p>
      <w:pPr>
        <w:spacing w:after="0"/>
        <w:ind w:left="0"/>
        <w:jc w:val="both"/>
      </w:pPr>
      <w:r>
        <w:rPr>
          <w:rFonts w:ascii="Times New Roman"/>
          <w:b w:val="false"/>
          <w:i w:val="false"/>
          <w:color w:val="000000"/>
          <w:sz w:val="28"/>
        </w:rPr>
        <w:t>
      4) 1-шарт – ЖТ МДБ/ЗТ МДБ-да – көрсетілетін қызметті алушы деректерінің, БНАЖ-да сенімхат деректерінің бар болуын тексеру;</w:t>
      </w:r>
    </w:p>
    <w:p>
      <w:pPr>
        <w:spacing w:after="0"/>
        <w:ind w:left="0"/>
        <w:jc w:val="both"/>
      </w:pPr>
      <w:r>
        <w:rPr>
          <w:rFonts w:ascii="Times New Roman"/>
          <w:b w:val="false"/>
          <w:i w:val="false"/>
          <w:color w:val="000000"/>
          <w:sz w:val="28"/>
        </w:rPr>
        <w:t>
      5) 4-процесс – ЖТ МДБ/ЗТ МДБ-да – көрсетілетін қызметті алушы деректерінің, БНАЖ-да сенімхат деректерінің болмауына байланысты деректерді алу мүмкін еместігі туралы хабарламаны қалыптастыру;</w:t>
      </w:r>
    </w:p>
    <w:p>
      <w:pPr>
        <w:spacing w:after="0"/>
        <w:ind w:left="0"/>
        <w:jc w:val="both"/>
      </w:pPr>
      <w:r>
        <w:rPr>
          <w:rFonts w:ascii="Times New Roman"/>
          <w:b w:val="false"/>
          <w:i w:val="false"/>
          <w:color w:val="000000"/>
          <w:sz w:val="28"/>
        </w:rPr>
        <w:t>
      6) 5-процесс – Мемлекеттік корпорация операторының өтініш нысанын қағаз түріндегі құжаттардың болуы туралы белгі бөлігінде толтыруы және көрсетілетін қызметті алушы ұсынған құжаттардың сканерлеуі, оларды сұрату нысанына бекітуі және қызмет көрсетуге арналған өтініштің толтырылған нысанын (енгізілген деректерді) ЭЦҚ арқылы куәландыруы (қол қоюы);</w:t>
      </w:r>
    </w:p>
    <w:p>
      <w:pPr>
        <w:spacing w:after="0"/>
        <w:ind w:left="0"/>
        <w:jc w:val="both"/>
      </w:pPr>
      <w:r>
        <w:rPr>
          <w:rFonts w:ascii="Times New Roman"/>
          <w:b w:val="false"/>
          <w:i w:val="false"/>
          <w:color w:val="000000"/>
          <w:sz w:val="28"/>
        </w:rPr>
        <w:t>
      7) 6-процесс – ЭЦҚ арқылы куәландырылған (қол қойылған) электрондық құжатты (көрсетілетін қызметті алушының өтінішін) Мемлекеттік корпорация операторының ЭҮШ арқылы "Е-лицензиялау" МДБ АЖ-ға жолдауы;</w:t>
      </w:r>
    </w:p>
    <w:p>
      <w:pPr>
        <w:spacing w:after="0"/>
        <w:ind w:left="0"/>
        <w:jc w:val="both"/>
      </w:pPr>
      <w:r>
        <w:rPr>
          <w:rFonts w:ascii="Times New Roman"/>
          <w:b w:val="false"/>
          <w:i w:val="false"/>
          <w:color w:val="000000"/>
          <w:sz w:val="28"/>
        </w:rPr>
        <w:t>
      8) 7-процесс – өтінішті "Е-лицензиялау" МДБ АЖ-да тіркеу және қызметті "Е-лицензиялау" МДБ АЖ-да өңдеу;</w:t>
      </w:r>
    </w:p>
    <w:p>
      <w:pPr>
        <w:spacing w:after="0"/>
        <w:ind w:left="0"/>
        <w:jc w:val="both"/>
      </w:pPr>
      <w:r>
        <w:rPr>
          <w:rFonts w:ascii="Times New Roman"/>
          <w:b w:val="false"/>
          <w:i w:val="false"/>
          <w:color w:val="000000"/>
          <w:sz w:val="28"/>
        </w:rPr>
        <w:t>
      9) 2-шарт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p>
    <w:p>
      <w:pPr>
        <w:spacing w:after="0"/>
        <w:ind w:left="0"/>
        <w:jc w:val="both"/>
      </w:pPr>
      <w:r>
        <w:rPr>
          <w:rFonts w:ascii="Times New Roman"/>
          <w:b w:val="false"/>
          <w:i w:val="false"/>
          <w:color w:val="000000"/>
          <w:sz w:val="28"/>
        </w:rPr>
        <w:t>
      10) 8-процесс – "Е-лицензиялау" МДБ АЖ-да көрсетілетін қызметті алушының деректерінде бұзушылықтардың болуына байланысты көрсетілетін қызметті берушінің қортындысы негізінде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9-процесс – көрсетілетін қызметті алушының "Е-лицензиялау" МДБ АЖ қалыптастырған қызметтің нәтижесін (электрондық лицензияны) алуы. Электрондық құжат көрсетілетін қызметті берушінің уәкілетті тұлғасының ЭЦҚ-сын пайдалану арқылы қалыптастырылады.</w:t>
      </w:r>
    </w:p>
    <w:bookmarkStart w:name="z111" w:id="96"/>
    <w:p>
      <w:pPr>
        <w:spacing w:after="0"/>
        <w:ind w:left="0"/>
        <w:jc w:val="both"/>
      </w:pPr>
      <w:r>
        <w:rPr>
          <w:rFonts w:ascii="Times New Roman"/>
          <w:b w:val="false"/>
          <w:i w:val="false"/>
          <w:color w:val="000000"/>
          <w:sz w:val="28"/>
        </w:rPr>
        <w:t xml:space="preserve">
      13. Мемлекеттік қызметті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 толық сипаттау, сондай-ақ мемлекеттік қызметті көрсету процесінде ақпараттық жүйелерді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келтірілген.</w:t>
      </w:r>
    </w:p>
    <w:bookmarkEnd w:id="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"Үлескерлердің ақшасын</w:t>
            </w:r>
            <w:r>
              <w:br/>
            </w:r>
            <w:r>
              <w:rPr>
                <w:rFonts w:ascii="Times New Roman"/>
                <w:b w:val="false"/>
                <w:i w:val="false"/>
                <w:color w:val="000000"/>
                <w:sz w:val="20"/>
              </w:rPr>
              <w:t>тарту есебінен тұрғын үй</w:t>
            </w:r>
            <w:r>
              <w:br/>
            </w:r>
            <w:r>
              <w:rPr>
                <w:rFonts w:ascii="Times New Roman"/>
                <w:b w:val="false"/>
                <w:i w:val="false"/>
                <w:color w:val="000000"/>
                <w:sz w:val="20"/>
              </w:rPr>
              <w:t>ғимараттарын салуды</w:t>
            </w:r>
            <w:r>
              <w:br/>
            </w:r>
            <w:r>
              <w:rPr>
                <w:rFonts w:ascii="Times New Roman"/>
                <w:b w:val="false"/>
                <w:i w:val="false"/>
                <w:color w:val="000000"/>
                <w:sz w:val="20"/>
              </w:rPr>
              <w:t>ұйымдастыру жөніндегі</w:t>
            </w:r>
            <w:r>
              <w:br/>
            </w:r>
            <w:r>
              <w:rPr>
                <w:rFonts w:ascii="Times New Roman"/>
                <w:b w:val="false"/>
                <w:i w:val="false"/>
                <w:color w:val="000000"/>
                <w:sz w:val="20"/>
              </w:rPr>
              <w:t>қызметке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13" w:id="97"/>
    <w:p>
      <w:pPr>
        <w:spacing w:after="0"/>
        <w:ind w:left="0"/>
        <w:jc w:val="left"/>
      </w:pPr>
      <w:r>
        <w:rPr>
          <w:rFonts w:ascii="Times New Roman"/>
          <w:b/>
          <w:i w:val="false"/>
          <w:color w:val="000000"/>
        </w:rPr>
        <w:t xml:space="preserve"> Құрылымдық бөлімшелер (қызметкерлер) рәсімдерінің</w:t>
      </w:r>
      <w:r>
        <w:br/>
      </w:r>
      <w:r>
        <w:rPr>
          <w:rFonts w:ascii="Times New Roman"/>
          <w:b/>
          <w:i w:val="false"/>
          <w:color w:val="000000"/>
        </w:rPr>
        <w:t>(іс-қимылдарының) реттілігін сипаттау</w:t>
      </w:r>
    </w:p>
    <w:bookmarkEnd w:id="97"/>
    <w:p>
      <w:pPr>
        <w:spacing w:after="0"/>
        <w:ind w:left="0"/>
        <w:jc w:val="both"/>
      </w:pPr>
      <w:r>
        <w:rPr>
          <w:rFonts w:ascii="Times New Roman"/>
          <w:b w:val="false"/>
          <w:i w:val="false"/>
          <w:color w:val="000000"/>
          <w:sz w:val="28"/>
        </w:rPr>
        <w:t>
      а)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1"/>
        <w:gridCol w:w="1402"/>
        <w:gridCol w:w="1700"/>
        <w:gridCol w:w="847"/>
        <w:gridCol w:w="1143"/>
        <w:gridCol w:w="2519"/>
        <w:gridCol w:w="1143"/>
        <w:gridCol w:w="1851"/>
        <w:gridCol w:w="1294"/>
      </w:tblGrid>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іс-қимылдары</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Іс-қимылдың (жұмыс барысының, ағынының) нөмірі </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атауы</w:t>
            </w:r>
            <w:r>
              <w:br/>
            </w:r>
            <w:r>
              <w:rPr>
                <w:rFonts w:ascii="Times New Roman"/>
                <w:b w:val="false"/>
                <w:i w:val="false"/>
                <w:color w:val="000000"/>
                <w:sz w:val="20"/>
              </w:rPr>
              <w:t>
 </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тіркеуге жауапты қызметкер</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лицензиялық комиссиясы </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(процесс, рәсім, операция) атауы</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қабылдау</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жауапты қызметкерге орындау үшін жіберу</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мазмұнының толықтығына тексеру</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лицензияны немесе лицензияның қосымшасын беру кезінде лицензиялық бақылауды жүзеге асыру, өтініш иесінің біліктілік талаптарына сәйкестігі бойынша қорытындыны дайындау</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Сұратуға бекітілген материалдардың сәйкестігін қарау</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нәтижелі сұратуды немесе дәлелді бас тартуы бар сұратуды көрсетілетін қызметті берушінің басшысына қол қоюға жіберу</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нәтижелі сұратуға немесе дәлелді бас тартуы бар сұратуға қол қою</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ұйымдық-өкімшілік шешім)</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мөртаңбасы (кіріс нөмірі, күні) бар көрсетілетін қызметті алушы өтінішінің көшірмесі</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қою</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иесіне бас тарту</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лицензиялық комиссияның отырысына жұмыс материалдарын дайындау</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Лицензиялық комиссия отырысының хаттамасы</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немесе дәлелді бас тарту</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 ішінде</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(он) жұмыс күні ішінде</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 ішінде</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 ішінде</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r>
    </w:tbl>
    <w:p>
      <w:pPr>
        <w:spacing w:after="0"/>
        <w:ind w:left="0"/>
        <w:jc w:val="both"/>
      </w:pPr>
      <w:r>
        <w:rPr>
          <w:rFonts w:ascii="Times New Roman"/>
          <w:b w:val="false"/>
          <w:i w:val="false"/>
          <w:color w:val="000000"/>
          <w:sz w:val="28"/>
        </w:rPr>
        <w:t>
      ә) лицензияның телнұсқасын беру: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2"/>
        <w:gridCol w:w="2326"/>
        <w:gridCol w:w="3065"/>
        <w:gridCol w:w="1526"/>
        <w:gridCol w:w="2330"/>
        <w:gridCol w:w="2331"/>
      </w:tblGrid>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іс-қимылдары</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нөмірі</w:t>
            </w:r>
          </w:p>
        </w:tc>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атауы</w:t>
            </w:r>
          </w:p>
        </w:tc>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тіркеуге жауапты қызметкер</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 (процесс, рәсім, операция) атауы </w:t>
            </w:r>
          </w:p>
        </w:tc>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қабылдау</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жауапты қызметкерге орындау үшін жіберу</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өтініш иесінің біліктілік талаптарына сәйкестігі бойынша қорытындыны дайындау</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нәтижелі сұратуға немесе дәлелді бас тартуы бар сұратуға қол қою</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Аяқталу нысаны </w:t>
            </w:r>
            <w:r>
              <w:br/>
            </w:r>
            <w:r>
              <w:rPr>
                <w:rFonts w:ascii="Times New Roman"/>
                <w:b w:val="false"/>
                <w:i w:val="false"/>
                <w:color w:val="000000"/>
                <w:sz w:val="20"/>
              </w:rPr>
              <w:t>
(деректер, құжат, ұйымдық-өкімшілік шешім)</w:t>
            </w:r>
          </w:p>
        </w:tc>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мөртаңбасы (кіріс нөмірі, күні) бар көрсетілетін қызметті алушы өтінішінің көшірмесі</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қою</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немесе дәлелді бас тарту</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 ішінде</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r>
    </w:tbl>
    <w:p>
      <w:pPr>
        <w:spacing w:after="0"/>
        <w:ind w:left="0"/>
        <w:jc w:val="both"/>
      </w:pPr>
      <w:r>
        <w:rPr>
          <w:rFonts w:ascii="Times New Roman"/>
          <w:b w:val="false"/>
          <w:i w:val="false"/>
          <w:color w:val="000000"/>
          <w:sz w:val="28"/>
        </w:rPr>
        <w:t>
      б) жеке кәсіпкер-лицензиат қайта тіркелген, атауын немесе заңды мекенжайын өзгерткен кезде лицензияны қайта ресімдеу, заңды тұлға-лицензиат атауын және (немесе) орналасқан жерін өзгерткен кезде лицензияны қайта ресімдеу: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1"/>
        <w:gridCol w:w="2487"/>
        <w:gridCol w:w="3015"/>
        <w:gridCol w:w="1501"/>
        <w:gridCol w:w="2293"/>
        <w:gridCol w:w="2293"/>
      </w:tblGrid>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іс-қимылдары</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нөмірі</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атауы</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тіркеуге жауапты қызметкер</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(процесс, рәсім, операция) атауы</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қабылдау</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жауапты қызметкерге орындау үшін жіберу</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өтініш иесінің біліктілік талаптарына сәйкестігі бойынша қорытындыны дайындау</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нәтижелі сұратуға немесе дәлелді бас тартуы бар сұратуға қол қою</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ұйымдық-өкімшілік шешім)</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мөртаңбасы (кіріс нөмірі, күні) бар көрсетілетін қызметті алушы өтінішінің көшірмесі</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қою</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 немесе дәлелді бас тарту </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 жұмыс күні ішінде</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"Үлескерлердің ақшасын</w:t>
            </w:r>
            <w:r>
              <w:br/>
            </w:r>
            <w:r>
              <w:rPr>
                <w:rFonts w:ascii="Times New Roman"/>
                <w:b w:val="false"/>
                <w:i w:val="false"/>
                <w:color w:val="000000"/>
                <w:sz w:val="20"/>
              </w:rPr>
              <w:t>тарту есебінен тұрғын үй</w:t>
            </w:r>
            <w:r>
              <w:br/>
            </w:r>
            <w:r>
              <w:rPr>
                <w:rFonts w:ascii="Times New Roman"/>
                <w:b w:val="false"/>
                <w:i w:val="false"/>
                <w:color w:val="000000"/>
                <w:sz w:val="20"/>
              </w:rPr>
              <w:t>ғимараттарын салуды</w:t>
            </w:r>
            <w:r>
              <w:br/>
            </w:r>
            <w:r>
              <w:rPr>
                <w:rFonts w:ascii="Times New Roman"/>
                <w:b w:val="false"/>
                <w:i w:val="false"/>
                <w:color w:val="000000"/>
                <w:sz w:val="20"/>
              </w:rPr>
              <w:t>ұйымдастыру жөніндегі</w:t>
            </w:r>
            <w:r>
              <w:br/>
            </w:r>
            <w:r>
              <w:rPr>
                <w:rFonts w:ascii="Times New Roman"/>
                <w:b w:val="false"/>
                <w:i w:val="false"/>
                <w:color w:val="000000"/>
                <w:sz w:val="20"/>
              </w:rPr>
              <w:t>қызметке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15" w:id="98"/>
    <w:p>
      <w:pPr>
        <w:spacing w:after="0"/>
        <w:ind w:left="0"/>
        <w:jc w:val="left"/>
      </w:pPr>
      <w:r>
        <w:rPr>
          <w:rFonts w:ascii="Times New Roman"/>
          <w:b/>
          <w:i w:val="false"/>
          <w:color w:val="000000"/>
        </w:rPr>
        <w:t xml:space="preserve"> Портал арқылы мемлекеттік қызметті көрсету кезіндегі</w:t>
      </w:r>
      <w:r>
        <w:br/>
      </w:r>
      <w:r>
        <w:rPr>
          <w:rFonts w:ascii="Times New Roman"/>
          <w:b/>
          <w:i w:val="false"/>
          <w:color w:val="000000"/>
        </w:rPr>
        <w:t>функционалдық өзара іс-қимыл диаграммасы</w:t>
      </w:r>
    </w:p>
    <w:bookmarkEnd w:id="98"/>
    <w:p>
      <w:pPr>
        <w:spacing w:after="0"/>
        <w:ind w:left="0"/>
        <w:jc w:val="left"/>
      </w:pPr>
      <w:r>
        <w:br/>
      </w:r>
    </w:p>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 w:id="99"/>
    <w:p>
      <w:pPr>
        <w:spacing w:after="0"/>
        <w:ind w:left="0"/>
        <w:jc w:val="left"/>
      </w:pPr>
      <w:r>
        <w:rPr>
          <w:rFonts w:ascii="Times New Roman"/>
          <w:b/>
          <w:i w:val="false"/>
          <w:color w:val="000000"/>
        </w:rPr>
        <w:t xml:space="preserve"> Шартты белгілер мен қысқартулар:</w:t>
      </w:r>
    </w:p>
    <w:bookmarkEnd w:id="99"/>
    <w:p>
      <w:pPr>
        <w:spacing w:after="0"/>
        <w:ind w:left="0"/>
        <w:jc w:val="left"/>
      </w:pPr>
      <w:r>
        <w:br/>
      </w:r>
    </w:p>
    <w:p>
      <w:pPr>
        <w:spacing w:after="0"/>
        <w:ind w:left="0"/>
        <w:jc w:val="both"/>
      </w:pPr>
      <w:r>
        <w:drawing>
          <wp:inline distT="0" distB="0" distL="0" distR="0">
            <wp:extent cx="44196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44196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"Үлескерлердің ақшасын</w:t>
            </w:r>
            <w:r>
              <w:br/>
            </w:r>
            <w:r>
              <w:rPr>
                <w:rFonts w:ascii="Times New Roman"/>
                <w:b w:val="false"/>
                <w:i w:val="false"/>
                <w:color w:val="000000"/>
                <w:sz w:val="20"/>
              </w:rPr>
              <w:t>тарту есебінен тұрғын үй</w:t>
            </w:r>
            <w:r>
              <w:br/>
            </w:r>
            <w:r>
              <w:rPr>
                <w:rFonts w:ascii="Times New Roman"/>
                <w:b w:val="false"/>
                <w:i w:val="false"/>
                <w:color w:val="000000"/>
                <w:sz w:val="20"/>
              </w:rPr>
              <w:t>ғимараттарын салуды</w:t>
            </w:r>
            <w:r>
              <w:br/>
            </w:r>
            <w:r>
              <w:rPr>
                <w:rFonts w:ascii="Times New Roman"/>
                <w:b w:val="false"/>
                <w:i w:val="false"/>
                <w:color w:val="000000"/>
                <w:sz w:val="20"/>
              </w:rPr>
              <w:t>ұйымдастыру жөніндегі</w:t>
            </w:r>
            <w:r>
              <w:br/>
            </w:r>
            <w:r>
              <w:rPr>
                <w:rFonts w:ascii="Times New Roman"/>
                <w:b w:val="false"/>
                <w:i w:val="false"/>
                <w:color w:val="000000"/>
                <w:sz w:val="20"/>
              </w:rPr>
              <w:t>қызметке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18" w:id="100"/>
    <w:p>
      <w:pPr>
        <w:spacing w:after="0"/>
        <w:ind w:left="0"/>
        <w:jc w:val="left"/>
      </w:pPr>
      <w:r>
        <w:rPr>
          <w:rFonts w:ascii="Times New Roman"/>
          <w:b/>
          <w:i w:val="false"/>
          <w:color w:val="000000"/>
        </w:rPr>
        <w:t xml:space="preserve"> "Үлескерлердің ақшасын тарту есебінен тұрғын үй ғимараттарын</w:t>
      </w:r>
      <w:r>
        <w:br/>
      </w:r>
      <w:r>
        <w:rPr>
          <w:rFonts w:ascii="Times New Roman"/>
          <w:b/>
          <w:i w:val="false"/>
          <w:color w:val="000000"/>
        </w:rPr>
        <w:t>салуды ұйымдастыру жөніндегі қызметке лицензия беру"</w:t>
      </w:r>
      <w:r>
        <w:br/>
      </w:r>
      <w:r>
        <w:rPr>
          <w:rFonts w:ascii="Times New Roman"/>
          <w:b/>
          <w:i w:val="false"/>
          <w:color w:val="000000"/>
        </w:rPr>
        <w:t>мемлекеттік қызметті көрсетудің бизнес-процестерінің анықтамалығы</w:t>
      </w:r>
    </w:p>
    <w:bookmarkEnd w:id="100"/>
    <w:p>
      <w:pPr>
        <w:spacing w:after="0"/>
        <w:ind w:left="0"/>
        <w:jc w:val="both"/>
      </w:pPr>
      <w:r>
        <w:rPr>
          <w:rFonts w:ascii="Times New Roman"/>
          <w:b w:val="false"/>
          <w:i w:val="false"/>
          <w:color w:val="000000"/>
          <w:sz w:val="28"/>
        </w:rPr>
        <w:t>
      а)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 лицензияның телнұсқасын беру: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 жеке кәсіпкер-лицензиат қайта тіркелген, атауын немесе заңды мекенжайын өзгерткен кезде лицензияны қайта ресімдеу, заңды тұлға-лицензиат атауын және (немесе) орналасқан жерін өзгерткен кезде лицензияны қайта ресімдеу: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 w:id="101"/>
    <w:p>
      <w:pPr>
        <w:spacing w:after="0"/>
        <w:ind w:left="0"/>
        <w:jc w:val="left"/>
      </w:pPr>
      <w:r>
        <w:rPr>
          <w:rFonts w:ascii="Times New Roman"/>
          <w:b/>
          <w:i w:val="false"/>
          <w:color w:val="000000"/>
        </w:rPr>
        <w:t xml:space="preserve"> Шартты белгілер:</w:t>
      </w:r>
    </w:p>
    <w:bookmarkEnd w:id="101"/>
    <w:p>
      <w:pPr>
        <w:spacing w:after="0"/>
        <w:ind w:left="0"/>
        <w:jc w:val="left"/>
      </w:pPr>
      <w:r>
        <w:br/>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header.xml" Type="http://schemas.openxmlformats.org/officeDocument/2006/relationships/header" Id="rId3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