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a8200" w14:textId="0da82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Федоров ауданы Новошумный ауылының жергілікті қоғамдастығының бөлек жиындарын өткізу қағидаларын және жергілікті қоғамдастық жиынына қатысу үшін ауыл тұрғындары өкілдерінің сандық құрамын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Федоров ауданы мәслихатының 2016 жылғы 22 желтоқсандағы № 82 шешімі. Қостанай облысының Әділет департаментінде 2017 жылғы 26 қаңтарда № 6813 болып тіркелді. Күші жойылды - Қостанай облысы Федоров ауданы мәслихатының 2023 жылғы 14 қыркүйектегі № 53 шешімімен</w:t>
      </w:r>
    </w:p>
    <w:p>
      <w:pPr>
        <w:spacing w:after="0"/>
        <w:ind w:left="0"/>
        <w:jc w:val="both"/>
      </w:pPr>
      <w:bookmarkStart w:name="z3" w:id="0"/>
      <w:r>
        <w:rPr>
          <w:rFonts w:ascii="Times New Roman"/>
          <w:b w:val="false"/>
          <w:i w:val="false"/>
          <w:color w:val="ff0000"/>
          <w:sz w:val="28"/>
        </w:rPr>
        <w:t xml:space="preserve">
      Ескерту. Күші жойылды - Қостанай облысы Федоров ауданы мәслихатының 14.09.2023 </w:t>
      </w:r>
      <w:r>
        <w:rPr>
          <w:rFonts w:ascii="Times New Roman"/>
          <w:b w:val="false"/>
          <w:i w:val="false"/>
          <w:color w:val="ff0000"/>
          <w:sz w:val="28"/>
        </w:rPr>
        <w:t>№ 53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Ескерту. Тақырып жаңа редакцияда - Қостанай облысы Федоров ауданы мәслихатының 25.01.2022 </w:t>
      </w:r>
      <w:r>
        <w:rPr>
          <w:rFonts w:ascii="Times New Roman"/>
          <w:b w:val="false"/>
          <w:i w:val="false"/>
          <w:color w:val="000000"/>
          <w:sz w:val="28"/>
        </w:rPr>
        <w:t>№ 93</w:t>
      </w:r>
      <w:r>
        <w:rPr>
          <w:rFonts w:ascii="Times New Roman"/>
          <w:b w:val="false"/>
          <w:i w:val="false"/>
          <w:color w:val="00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39-3-бабы </w:t>
      </w:r>
      <w:r>
        <w:rPr>
          <w:rFonts w:ascii="Times New Roman"/>
          <w:b w:val="false"/>
          <w:i w:val="false"/>
          <w:color w:val="000000"/>
          <w:sz w:val="28"/>
        </w:rPr>
        <w:t>6-тармағына</w:t>
      </w:r>
      <w:r>
        <w:rPr>
          <w:rFonts w:ascii="Times New Roman"/>
          <w:b w:val="false"/>
          <w:i w:val="false"/>
          <w:color w:val="000000"/>
          <w:sz w:val="28"/>
        </w:rPr>
        <w:t xml:space="preserve"> және "Бөлек жергілікті қоғамдастық жиындарын өткізудің үлгі қағидаларын бекіту туралы" Қазақстан Республикасы Үкіметінің "Бөлек жергілікті қоғамдастық жиындарын өткізудің үлгі қағидаларын бекіту туралы" 2013 жылғы 18 қазандағы </w:t>
      </w:r>
      <w:r>
        <w:rPr>
          <w:rFonts w:ascii="Times New Roman"/>
          <w:b w:val="false"/>
          <w:i w:val="false"/>
          <w:color w:val="000000"/>
          <w:sz w:val="28"/>
        </w:rPr>
        <w:t>№ 1106</w:t>
      </w:r>
      <w:r>
        <w:rPr>
          <w:rFonts w:ascii="Times New Roman"/>
          <w:b w:val="false"/>
          <w:i w:val="false"/>
          <w:color w:val="000000"/>
          <w:sz w:val="28"/>
        </w:rPr>
        <w:t xml:space="preserve"> қаулысына сәйкес, Федоров аудандық мәслихаты </w:t>
      </w:r>
      <w:r>
        <w:rPr>
          <w:rFonts w:ascii="Times New Roman"/>
          <w:b/>
          <w:i w:val="false"/>
          <w:color w:val="000000"/>
          <w:sz w:val="28"/>
        </w:rPr>
        <w:t>ШЕШІМ ҚАБЫЛДАДЫ:</w:t>
      </w:r>
    </w:p>
    <w:bookmarkStart w:name="z4"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Қостанай облысы Федоров ауданы Новошумный ауылының бөлек жергілікті қоғамдастық жиындарын өткізу </w:t>
      </w:r>
      <w:r>
        <w:rPr>
          <w:rFonts w:ascii="Times New Roman"/>
          <w:b w:val="false"/>
          <w:i w:val="false"/>
          <w:color w:val="000000"/>
          <w:sz w:val="28"/>
        </w:rPr>
        <w:t>қағидасы</w:t>
      </w:r>
      <w:r>
        <w:rPr>
          <w:rFonts w:ascii="Times New Roman"/>
          <w:b w:val="false"/>
          <w:i w:val="false"/>
          <w:color w:val="000000"/>
          <w:sz w:val="28"/>
        </w:rPr>
        <w:t xml:space="preserve"> бекітілсін.</w:t>
      </w:r>
    </w:p>
    <w:bookmarkEnd w:id="1"/>
    <w:bookmarkStart w:name="z5"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Қостанай облысы Федоров ауданы Новошумный ауылының жергілікті қоғамдастық жиынына қатысу үшін ауыл тұрғындары өкілдерінің сандық құрамы бекітілсін.</w:t>
      </w:r>
    </w:p>
    <w:bookmarkEnd w:id="2"/>
    <w:bookmarkStart w:name="z6" w:id="3"/>
    <w:p>
      <w:pPr>
        <w:spacing w:after="0"/>
        <w:ind w:left="0"/>
        <w:jc w:val="both"/>
      </w:pPr>
      <w:r>
        <w:rPr>
          <w:rFonts w:ascii="Times New Roman"/>
          <w:b w:val="false"/>
          <w:i w:val="false"/>
          <w:color w:val="000000"/>
          <w:sz w:val="28"/>
        </w:rPr>
        <w:t xml:space="preserve">
      3. Мәслихаттың 2014 жылғы 27 ақпандағы </w:t>
      </w:r>
      <w:r>
        <w:rPr>
          <w:rFonts w:ascii="Times New Roman"/>
          <w:b w:val="false"/>
          <w:i w:val="false"/>
          <w:color w:val="000000"/>
          <w:sz w:val="28"/>
        </w:rPr>
        <w:t>№ 210</w:t>
      </w:r>
      <w:r>
        <w:rPr>
          <w:rFonts w:ascii="Times New Roman"/>
          <w:b w:val="false"/>
          <w:i w:val="false"/>
          <w:color w:val="000000"/>
          <w:sz w:val="28"/>
        </w:rPr>
        <w:t xml:space="preserve"> "Қостанай облысы Федоров ауданы Новошумный ауылдық округінің бөлек жергілікті қоғамдастық жиындарын өткізу қағидасын және жергілікті қоғамдастық жиынына қатысу үшін ауыл тұрғындары өкілдерінің сандық құрамын бекіту туралы" шешімінің (Нормативтік құқықтық актілерді мемлекеттік тіркеу тізілімінде № 4562 тіркелген, 2014 жылғы 25 сәуірде "Әділет" ақпараттық-құқықтық жүйесінде жарияланған) күші жойылды деп танылсын.</w:t>
      </w:r>
    </w:p>
    <w:bookmarkEnd w:id="3"/>
    <w:bookmarkStart w:name="z7" w:id="4"/>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IV сессияның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Пужанский</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Бекенов</w:t>
            </w:r>
            <w:r>
              <w:rPr>
                <w:rFonts w:ascii="Times New Roman"/>
                <w:b w:val="false"/>
                <w:i w:val="false"/>
                <w:color w:val="000000"/>
                <w:sz w:val="20"/>
              </w:rPr>
              <w:t>
</w:t>
            </w:r>
          </w:p>
        </w:tc>
      </w:tr>
    </w:tbl>
    <w:bookmarkStart w:name="z10" w:id="5"/>
    <w:p>
      <w:pPr>
        <w:spacing w:after="0"/>
        <w:ind w:left="0"/>
        <w:jc w:val="both"/>
      </w:pPr>
      <w:r>
        <w:rPr>
          <w:rFonts w:ascii="Times New Roman"/>
          <w:b w:val="false"/>
          <w:i w:val="false"/>
          <w:color w:val="000000"/>
          <w:sz w:val="28"/>
        </w:rPr>
        <w:t>
      "КЕЛІСІЛДІ"</w:t>
      </w:r>
    </w:p>
    <w:bookmarkEnd w:id="5"/>
    <w:bookmarkStart w:name="z11" w:id="6"/>
    <w:p>
      <w:pPr>
        <w:spacing w:after="0"/>
        <w:ind w:left="0"/>
        <w:jc w:val="both"/>
      </w:pPr>
      <w:r>
        <w:rPr>
          <w:rFonts w:ascii="Times New Roman"/>
          <w:b w:val="false"/>
          <w:i w:val="false"/>
          <w:color w:val="000000"/>
          <w:sz w:val="28"/>
        </w:rPr>
        <w:t>
      Новошумный ауылының әкімі</w:t>
      </w:r>
    </w:p>
    <w:bookmarkEnd w:id="6"/>
    <w:bookmarkStart w:name="z12" w:id="7"/>
    <w:p>
      <w:pPr>
        <w:spacing w:after="0"/>
        <w:ind w:left="0"/>
        <w:jc w:val="both"/>
      </w:pPr>
      <w:r>
        <w:rPr>
          <w:rFonts w:ascii="Times New Roman"/>
          <w:b w:val="false"/>
          <w:i w:val="false"/>
          <w:color w:val="000000"/>
          <w:sz w:val="28"/>
        </w:rPr>
        <w:t>
      _________________ В. Клочко</w:t>
      </w:r>
    </w:p>
    <w:bookmarkEnd w:id="7"/>
    <w:bookmarkStart w:name="z13" w:id="8"/>
    <w:p>
      <w:pPr>
        <w:spacing w:after="0"/>
        <w:ind w:left="0"/>
        <w:jc w:val="both"/>
      </w:pPr>
      <w:r>
        <w:rPr>
          <w:rFonts w:ascii="Times New Roman"/>
          <w:b w:val="false"/>
          <w:i w:val="false"/>
          <w:color w:val="000000"/>
          <w:sz w:val="28"/>
        </w:rPr>
        <w:t>
      2016 жылғы 22 желтоқсан</w:t>
      </w:r>
    </w:p>
    <w:bookmarkEnd w:id="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2016 жылғы 22 желтоқсандағы</w:t>
            </w:r>
            <w:r>
              <w:br/>
            </w:r>
            <w:r>
              <w:rPr>
                <w:rFonts w:ascii="Times New Roman"/>
                <w:b w:val="false"/>
                <w:i w:val="false"/>
                <w:color w:val="000000"/>
                <w:sz w:val="20"/>
              </w:rPr>
              <w:t>№ 82 шешіміне 1-қосымша</w:t>
            </w:r>
          </w:p>
        </w:tc>
      </w:tr>
    </w:tbl>
    <w:bookmarkStart w:name="z31" w:id="9"/>
    <w:p>
      <w:pPr>
        <w:spacing w:after="0"/>
        <w:ind w:left="0"/>
        <w:jc w:val="left"/>
      </w:pPr>
      <w:r>
        <w:rPr>
          <w:rFonts w:ascii="Times New Roman"/>
          <w:b/>
          <w:i w:val="false"/>
          <w:color w:val="000000"/>
        </w:rPr>
        <w:t xml:space="preserve"> Қостанай облысы Федоров ауданы Новошумный ауылының жергілікті қоғамдастығының бөлек жиындарын өткізу қағидалары</w:t>
      </w:r>
    </w:p>
    <w:bookmarkEnd w:id="9"/>
    <w:p>
      <w:pPr>
        <w:spacing w:after="0"/>
        <w:ind w:left="0"/>
        <w:jc w:val="both"/>
      </w:pPr>
      <w:r>
        <w:rPr>
          <w:rFonts w:ascii="Times New Roman"/>
          <w:b w:val="false"/>
          <w:i w:val="false"/>
          <w:color w:val="ff0000"/>
          <w:sz w:val="28"/>
        </w:rPr>
        <w:t xml:space="preserve">
      Ескерту. Қағидалар жаңа редакцияда - Қостанай облысы Федоров ауданы мәслихатының 25.01.2022 </w:t>
      </w:r>
      <w:r>
        <w:rPr>
          <w:rFonts w:ascii="Times New Roman"/>
          <w:b w:val="false"/>
          <w:i w:val="false"/>
          <w:color w:val="ff0000"/>
          <w:sz w:val="28"/>
        </w:rPr>
        <w:t>№ 93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24" w:id="10"/>
    <w:p>
      <w:pPr>
        <w:spacing w:after="0"/>
        <w:ind w:left="0"/>
        <w:jc w:val="left"/>
      </w:pPr>
      <w:r>
        <w:rPr>
          <w:rFonts w:ascii="Times New Roman"/>
          <w:b/>
          <w:i w:val="false"/>
          <w:color w:val="000000"/>
        </w:rPr>
        <w:t xml:space="preserve"> 1. Жалпы ережелер</w:t>
      </w:r>
    </w:p>
    <w:bookmarkEnd w:id="10"/>
    <w:bookmarkStart w:name="z25" w:id="11"/>
    <w:p>
      <w:pPr>
        <w:spacing w:after="0"/>
        <w:ind w:left="0"/>
        <w:jc w:val="both"/>
      </w:pPr>
      <w:r>
        <w:rPr>
          <w:rFonts w:ascii="Times New Roman"/>
          <w:b w:val="false"/>
          <w:i w:val="false"/>
          <w:color w:val="000000"/>
          <w:sz w:val="28"/>
        </w:rPr>
        <w:t xml:space="preserve">
      1. Осы Қостанай облысы Федоров ауданы Новошумный ауылының жергілікті қоғамдастығының бөлек жиындарын өткізу қағидалары (бұдан әрі - Қағидалар)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39-3-бабының</w:t>
      </w:r>
      <w:r>
        <w:rPr>
          <w:rFonts w:ascii="Times New Roman"/>
          <w:b w:val="false"/>
          <w:i w:val="false"/>
          <w:color w:val="000000"/>
          <w:sz w:val="28"/>
        </w:rPr>
        <w:t xml:space="preserve"> 6-тармағына, "Жергілікті қоғамдастықтың бөлек жиындарын өткізудің үлгі қағидаларын бекіту туралы" Қазақстан Республикасы Үкіметінің 2013 жылғы 18 қазандағы № 1106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Новошумный ауылы тұрғындарының жергілікті қоғамдастығының бөлек жиындарын өткізу тәртібін белгілейді.</w:t>
      </w:r>
    </w:p>
    <w:bookmarkEnd w:id="11"/>
    <w:bookmarkStart w:name="z26" w:id="12"/>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2"/>
    <w:bookmarkStart w:name="z27" w:id="13"/>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13"/>
    <w:bookmarkStart w:name="z28" w:id="14"/>
    <w:p>
      <w:pPr>
        <w:spacing w:after="0"/>
        <w:ind w:left="0"/>
        <w:jc w:val="both"/>
      </w:pPr>
      <w:r>
        <w:rPr>
          <w:rFonts w:ascii="Times New Roman"/>
          <w:b w:val="false"/>
          <w:i w:val="false"/>
          <w:color w:val="000000"/>
          <w:sz w:val="28"/>
        </w:rPr>
        <w:t>
      2) жергілікті қоғамдастықтың бөлек жиыны – ауыл тұрғындарының (жергілікті қоғамдастық мүшелерінің) жергілікті қоғамдастық жиынына қатысу үшін өкілдерді сайлауға тікелей қатысуы.</w:t>
      </w:r>
    </w:p>
    <w:bookmarkEnd w:id="14"/>
    <w:bookmarkStart w:name="z29" w:id="15"/>
    <w:p>
      <w:pPr>
        <w:spacing w:after="0"/>
        <w:ind w:left="0"/>
        <w:jc w:val="left"/>
      </w:pPr>
      <w:r>
        <w:rPr>
          <w:rFonts w:ascii="Times New Roman"/>
          <w:b/>
          <w:i w:val="false"/>
          <w:color w:val="000000"/>
        </w:rPr>
        <w:t xml:space="preserve"> 2. Жергілікті қоғамдастықтың бөлек жиындарын өткізудің тәртібі</w:t>
      </w:r>
    </w:p>
    <w:bookmarkEnd w:id="15"/>
    <w:bookmarkStart w:name="z30" w:id="16"/>
    <w:p>
      <w:pPr>
        <w:spacing w:after="0"/>
        <w:ind w:left="0"/>
        <w:jc w:val="both"/>
      </w:pPr>
      <w:r>
        <w:rPr>
          <w:rFonts w:ascii="Times New Roman"/>
          <w:b w:val="false"/>
          <w:i w:val="false"/>
          <w:color w:val="000000"/>
          <w:sz w:val="28"/>
        </w:rPr>
        <w:t>
      3. Жергілікті қоғамдастықтың бөлек жиынын өткізу үшін Новошумный ауылының аумағы учаскелерге (ауылдар) бөлінеді.</w:t>
      </w:r>
    </w:p>
    <w:bookmarkEnd w:id="16"/>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p>
      <w:pPr>
        <w:spacing w:after="0"/>
        <w:ind w:left="0"/>
        <w:jc w:val="both"/>
      </w:pPr>
      <w:r>
        <w:rPr>
          <w:rFonts w:ascii="Times New Roman"/>
          <w:b w:val="false"/>
          <w:i w:val="false"/>
          <w:color w:val="000000"/>
          <w:sz w:val="28"/>
        </w:rPr>
        <w:t>
      5. Жергілікті қоғамдастықтың бөлек жиынын Новошумный ауылының әкімі шақырады және ұйымдастырады.</w:t>
      </w:r>
    </w:p>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Новошумный ауылының әкімі бұқаралық ақпарат құралдары арқылы немесе өзге де тәсілдермен олар өткізілетін күнге дейін күнтізбелік он күннен кешіктірмей хабарлайды.</w:t>
      </w:r>
    </w:p>
    <w:p>
      <w:pPr>
        <w:spacing w:after="0"/>
        <w:ind w:left="0"/>
        <w:jc w:val="both"/>
      </w:pPr>
      <w:r>
        <w:rPr>
          <w:rFonts w:ascii="Times New Roman"/>
          <w:b w:val="false"/>
          <w:i w:val="false"/>
          <w:color w:val="000000"/>
          <w:sz w:val="28"/>
        </w:rPr>
        <w:t>
      7. Новошумный ауылы шегінде бөлек жергілікті қоғамдастық жиынын өткізуді Новошумный ауылының әкімі ұйымдастырады.</w:t>
      </w:r>
    </w:p>
    <w:p>
      <w:pPr>
        <w:spacing w:after="0"/>
        <w:ind w:left="0"/>
        <w:jc w:val="both"/>
      </w:pPr>
      <w:r>
        <w:rPr>
          <w:rFonts w:ascii="Times New Roman"/>
          <w:b w:val="false"/>
          <w:i w:val="false"/>
          <w:color w:val="000000"/>
          <w:sz w:val="28"/>
        </w:rPr>
        <w:t>
      8. Жергілікті қоғамдастықтың бөлек жиынының ашылуы алдында тиісті ауылдың қатысып отырған, оған қатысуға құқығы бар тұрғындарын тіркеу жүргізіледі.</w:t>
      </w:r>
    </w:p>
    <w:bookmarkStart w:name="z36" w:id="17"/>
    <w:p>
      <w:pPr>
        <w:spacing w:after="0"/>
        <w:ind w:left="0"/>
        <w:jc w:val="both"/>
      </w:pPr>
      <w:r>
        <w:rPr>
          <w:rFonts w:ascii="Times New Roman"/>
          <w:b w:val="false"/>
          <w:i w:val="false"/>
          <w:color w:val="000000"/>
          <w:sz w:val="28"/>
        </w:rPr>
        <w:t>
      Жергілікті қоғамдастықтың бөлек жиыны осы ауылда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17"/>
    <w:bookmarkStart w:name="z37" w:id="18"/>
    <w:p>
      <w:pPr>
        <w:spacing w:after="0"/>
        <w:ind w:left="0"/>
        <w:jc w:val="both"/>
      </w:pPr>
      <w:r>
        <w:rPr>
          <w:rFonts w:ascii="Times New Roman"/>
          <w:b w:val="false"/>
          <w:i w:val="false"/>
          <w:color w:val="000000"/>
          <w:sz w:val="28"/>
        </w:rPr>
        <w:t>
      9. Жергілікті қоғамдастықтың бөлек жиынын Новошумный ауылының әкімі немесе ол уәкілеттік берген тұлға ашады.</w:t>
      </w:r>
    </w:p>
    <w:bookmarkEnd w:id="18"/>
    <w:bookmarkStart w:name="z38" w:id="19"/>
    <w:p>
      <w:pPr>
        <w:spacing w:after="0"/>
        <w:ind w:left="0"/>
        <w:jc w:val="both"/>
      </w:pPr>
      <w:r>
        <w:rPr>
          <w:rFonts w:ascii="Times New Roman"/>
          <w:b w:val="false"/>
          <w:i w:val="false"/>
          <w:color w:val="000000"/>
          <w:sz w:val="28"/>
        </w:rPr>
        <w:t>
      Новошумный ауылының әкімі немесе ол уәкілеттік берген тұлға бөлек жергілікті қоғамдастық жиынының төрағасы болып табылады.</w:t>
      </w:r>
    </w:p>
    <w:bookmarkEnd w:id="19"/>
    <w:bookmarkStart w:name="z39" w:id="20"/>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End w:id="20"/>
    <w:bookmarkStart w:name="z40" w:id="21"/>
    <w:p>
      <w:pPr>
        <w:spacing w:after="0"/>
        <w:ind w:left="0"/>
        <w:jc w:val="both"/>
      </w:pPr>
      <w:r>
        <w:rPr>
          <w:rFonts w:ascii="Times New Roman"/>
          <w:b w:val="false"/>
          <w:i w:val="false"/>
          <w:color w:val="000000"/>
          <w:sz w:val="28"/>
        </w:rPr>
        <w:t>
      10. Жергілікті қоғамдастық жиынына қатысу үшін ауыл тұрғындары өкілдерінің кандидатураларын Федоров аудандық мәслихаты бекіткен сандық құрамға сәйкес бөлек жергілікті қоғамдастық жиынына қатысушылар ұсынады.</w:t>
      </w:r>
    </w:p>
    <w:bookmarkEnd w:id="21"/>
    <w:bookmarkStart w:name="z41" w:id="22"/>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22"/>
    <w:bookmarkStart w:name="z42" w:id="23"/>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ол Новошумный ауылы әкімінің аппаратына беріледі.</w:t>
      </w:r>
    </w:p>
    <w:bookmarkEnd w:id="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2016 жылғы 22 желтоқсандағы</w:t>
            </w:r>
            <w:r>
              <w:br/>
            </w:r>
            <w:r>
              <w:rPr>
                <w:rFonts w:ascii="Times New Roman"/>
                <w:b w:val="false"/>
                <w:i w:val="false"/>
                <w:color w:val="000000"/>
                <w:sz w:val="20"/>
              </w:rPr>
              <w:t>№ 82 шешіміне 2-қосымша</w:t>
            </w:r>
          </w:p>
        </w:tc>
      </w:tr>
    </w:tbl>
    <w:bookmarkStart w:name="z33" w:id="24"/>
    <w:p>
      <w:pPr>
        <w:spacing w:after="0"/>
        <w:ind w:left="0"/>
        <w:jc w:val="left"/>
      </w:pPr>
      <w:r>
        <w:rPr>
          <w:rFonts w:ascii="Times New Roman"/>
          <w:b/>
          <w:i w:val="false"/>
          <w:color w:val="000000"/>
        </w:rPr>
        <w:t xml:space="preserve"> Қостанай облысы Федоров ауданы Новошумный ауылының жергілікті қоғамдастық жиынына қатысу үшін ауыл тұрғындары өкілдерінің сандық құрамы</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5"/>
          <w:p>
            <w:pPr>
              <w:spacing w:after="20"/>
              <w:ind w:left="20"/>
              <w:jc w:val="both"/>
            </w:pPr>
            <w:r>
              <w:rPr>
                <w:rFonts w:ascii="Times New Roman"/>
                <w:b w:val="false"/>
                <w:i w:val="false"/>
                <w:color w:val="000000"/>
                <w:sz w:val="20"/>
              </w:rPr>
              <w:t>
Елді мекеннің атауы</w:t>
            </w:r>
          </w:p>
          <w:bookmarkEnd w:id="2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Федоров ауданы Новошумный ауылының тұрғындары өкілдерінің саны (адам)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6"/>
          <w:p>
            <w:pPr>
              <w:spacing w:after="20"/>
              <w:ind w:left="20"/>
              <w:jc w:val="both"/>
            </w:pPr>
            <w:r>
              <w:rPr>
                <w:rFonts w:ascii="Times New Roman"/>
                <w:b w:val="false"/>
                <w:i w:val="false"/>
                <w:color w:val="000000"/>
                <w:sz w:val="20"/>
              </w:rPr>
              <w:t>
Қостанай облысы Федоров ауданы Новошумный ауылының тұрғындарына</w:t>
            </w:r>
          </w:p>
          <w:bookmarkEnd w:id="2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