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7eda" w14:textId="a4b7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2016 жылғы 7 қыркүйектегі № 50 шешімі. Қостанай облысының Әділет департаментінде 2016 жылғы 28 қыркүйекте № 6628 болып тіркелді. Күші жойылды - Қостанай облысы Сарыкөл ауданы мәслихатының 2020 жылғы 7 желтоқсандағы № 390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07.12.2020 </w:t>
      </w:r>
      <w:r>
        <w:rPr>
          <w:rFonts w:ascii="Times New Roman"/>
          <w:b w:val="false"/>
          <w:i w:val="false"/>
          <w:color w:val="ff0000"/>
          <w:sz w:val="28"/>
        </w:rPr>
        <w:t>№ 390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Сарыкөл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2016 жылдың 13 мамырынан бастап туындаған қатынастарға таратады.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"Сарыкөл ауданы әкімдігінің</w:t>
      </w:r>
    </w:p>
    <w:bookmarkEnd w:id="3"/>
    <w:bookmarkStart w:name="z10" w:id="4"/>
    <w:p>
      <w:pPr>
        <w:spacing w:after="0"/>
        <w:ind w:left="0"/>
        <w:jc w:val="both"/>
      </w:pPr>
      <w:r>
        <w:rPr>
          <w:rFonts w:ascii="Times New Roman"/>
          <w:b w:val="false"/>
          <w:i w:val="false"/>
          <w:color w:val="000000"/>
          <w:sz w:val="28"/>
        </w:rPr>
        <w:t>
      жұмыспен қамту және</w:t>
      </w:r>
    </w:p>
    <w:bookmarkEnd w:id="4"/>
    <w:bookmarkStart w:name="z11" w:id="5"/>
    <w:p>
      <w:pPr>
        <w:spacing w:after="0"/>
        <w:ind w:left="0"/>
        <w:jc w:val="both"/>
      </w:pPr>
      <w:r>
        <w:rPr>
          <w:rFonts w:ascii="Times New Roman"/>
          <w:b w:val="false"/>
          <w:i w:val="false"/>
          <w:color w:val="000000"/>
          <w:sz w:val="28"/>
        </w:rPr>
        <w:t>
      әлеуметтік бағдарламалар</w:t>
      </w:r>
    </w:p>
    <w:bookmarkEnd w:id="5"/>
    <w:bookmarkStart w:name="z12" w:id="6"/>
    <w:p>
      <w:pPr>
        <w:spacing w:after="0"/>
        <w:ind w:left="0"/>
        <w:jc w:val="both"/>
      </w:pPr>
      <w:r>
        <w:rPr>
          <w:rFonts w:ascii="Times New Roman"/>
          <w:b w:val="false"/>
          <w:i w:val="false"/>
          <w:color w:val="000000"/>
          <w:sz w:val="28"/>
        </w:rPr>
        <w:t>
      бөлімі" мемлекеттік</w:t>
      </w:r>
    </w:p>
    <w:bookmarkEnd w:id="6"/>
    <w:bookmarkStart w:name="z13" w:id="7"/>
    <w:p>
      <w:pPr>
        <w:spacing w:after="0"/>
        <w:ind w:left="0"/>
        <w:jc w:val="both"/>
      </w:pPr>
      <w:r>
        <w:rPr>
          <w:rFonts w:ascii="Times New Roman"/>
          <w:b w:val="false"/>
          <w:i w:val="false"/>
          <w:color w:val="000000"/>
          <w:sz w:val="28"/>
        </w:rPr>
        <w:t>
      мекемесінің басшысы</w:t>
      </w:r>
    </w:p>
    <w:bookmarkEnd w:id="7"/>
    <w:bookmarkStart w:name="z14" w:id="8"/>
    <w:p>
      <w:pPr>
        <w:spacing w:after="0"/>
        <w:ind w:left="0"/>
        <w:jc w:val="both"/>
      </w:pPr>
      <w:r>
        <w:rPr>
          <w:rFonts w:ascii="Times New Roman"/>
          <w:b w:val="false"/>
          <w:i w:val="false"/>
          <w:color w:val="000000"/>
          <w:sz w:val="28"/>
        </w:rPr>
        <w:t>
      __________________ Е.Раисов</w:t>
      </w:r>
    </w:p>
    <w:bookmarkEnd w:id="8"/>
    <w:bookmarkStart w:name="z15" w:id="9"/>
    <w:p>
      <w:pPr>
        <w:spacing w:after="0"/>
        <w:ind w:left="0"/>
        <w:jc w:val="both"/>
      </w:pPr>
      <w:r>
        <w:rPr>
          <w:rFonts w:ascii="Times New Roman"/>
          <w:b w:val="false"/>
          <w:i w:val="false"/>
          <w:color w:val="000000"/>
          <w:sz w:val="28"/>
        </w:rPr>
        <w:t>
      07 қыркүйек 2016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50 шешімімен бекітілген</w:t>
            </w:r>
          </w:p>
        </w:tc>
      </w:tr>
    </w:tbl>
    <w:bookmarkStart w:name="z17" w:id="1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Осы Әлеуметтік көмек көрсетудің, өның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"Арнаулы әлеуметтік қызметтер туралы" 2008 жылғы 29 желтоқсандағы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2"/>
    <w:bookmarkStart w:name="z20" w:id="1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3"/>
    <w:bookmarkStart w:name="z21"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Сарыкөл ауданы мәслихатының 06.02.2020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5"/>
    <w:bookmarkStart w:name="z23" w:id="16"/>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6"/>
    <w:bookmarkStart w:name="z24" w:id="17"/>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7"/>
    <w:bookmarkStart w:name="z25" w:id="18"/>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8"/>
    <w:bookmarkStart w:name="z26" w:id="19"/>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9"/>
    <w:bookmarkStart w:name="z27" w:id="20"/>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0"/>
    <w:bookmarkStart w:name="z28" w:id="21"/>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1"/>
    <w:p>
      <w:pPr>
        <w:spacing w:after="0"/>
        <w:ind w:left="0"/>
        <w:jc w:val="both"/>
      </w:pPr>
      <w:r>
        <w:rPr>
          <w:rFonts w:ascii="Times New Roman"/>
          <w:b w:val="false"/>
          <w:i w:val="false"/>
          <w:color w:val="000000"/>
          <w:sz w:val="28"/>
        </w:rPr>
        <w:t>
      8-1)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Start w:name="z29" w:id="22"/>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Сарыкөл ауданы мәслихатының 03.05.2017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06.02.2020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15.04.2020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көмек түсініледі.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Сарыкөл ауданы мәслихатының 06.02.2020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4. Жеңіс күні – 9 мамыр мереке күні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Сарыкөл ауданы мәслихатының 06.02.2020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25"/>
    <w:bookmarkStart w:name="z33" w:id="2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27"/>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Сарыкөл ауданы мәслихатының 15.04.2020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7. Біржолғы әлеуметтік көмек өмірлік қиын жағдайда тап болған келесі азаматтарға, сондай-ақ мереке күніне азаматтардың жекелеген санаттарына:</w:t>
      </w:r>
    </w:p>
    <w:bookmarkEnd w:id="28"/>
    <w:bookmarkStart w:name="z38" w:id="29"/>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29"/>
    <w:bookmarkStart w:name="z39" w:id="30"/>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30"/>
    <w:bookmarkStart w:name="z40" w:id="31"/>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алынып тастлды - Қостанай облысы Сарыкөл ауданы мәслихатының 15.04.2020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көрсеткіштен артық емес мөлшерде;</w:t>
      </w:r>
    </w:p>
    <w:bookmarkEnd w:id="32"/>
    <w:bookmarkStart w:name="z46" w:id="33"/>
    <w:p>
      <w:pPr>
        <w:spacing w:after="0"/>
        <w:ind w:left="0"/>
        <w:jc w:val="both"/>
      </w:pPr>
      <w:r>
        <w:rPr>
          <w:rFonts w:ascii="Times New Roman"/>
          <w:b w:val="false"/>
          <w:i w:val="false"/>
          <w:color w:val="000000"/>
          <w:sz w:val="28"/>
        </w:rPr>
        <w:t>
      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7 айлық есептік көрсеткіштен артық емес мөлшерде;</w:t>
      </w:r>
    </w:p>
    <w:bookmarkEnd w:id="33"/>
    <w:bookmarkStart w:name="z47"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табиғи зілзаланың немесе өрттің салдарынан зардап шеккен азаматқа (отбасына), табыстарын есепке алмай, 50 айлық есептік көрсеткіштен артық емес мөлшерінде;</w:t>
      </w:r>
    </w:p>
    <w:bookmarkEnd w:id="34"/>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табыстарды есепке алмай, 1000000 (бір миллион) теңге мөлшерінде;</w:t>
      </w:r>
    </w:p>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(бір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Start w:name="z35" w:id="35"/>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35"/>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Сарыкөл ауданы мәслихатының 06.02.2020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Сарыкөл ауданы мәслихатының 03.05.2017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000000"/>
          <w:sz w:val="28"/>
        </w:rPr>
        <w:t>№ 258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15.02.2019 бастап туындаған қатынастарға таратылады) 10.06.2019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06.02.2020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15.04.2020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Азаматтарды өмірлік қиын жағдай туындаған кезде мұқтаждар санатына жатқызу үшін мыналар:</w:t>
      </w:r>
    </w:p>
    <w:bookmarkEnd w:id="3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Сарыкөл ауданы мәслихатының 15.04.2020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мөлшерде белгіленсін.</w:t>
      </w:r>
    </w:p>
    <w:bookmarkEnd w:id="37"/>
    <w:bookmarkStart w:name="z55" w:id="38"/>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p>
    <w:bookmarkEnd w:id="38"/>
    <w:bookmarkStart w:name="z56" w:id="39"/>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9"/>
    <w:bookmarkStart w:name="z57" w:id="40"/>
    <w:p>
      <w:pPr>
        <w:spacing w:after="0"/>
        <w:ind w:left="0"/>
        <w:jc w:val="left"/>
      </w:pPr>
      <w:r>
        <w:rPr>
          <w:rFonts w:ascii="Times New Roman"/>
          <w:b/>
          <w:i w:val="false"/>
          <w:color w:val="000000"/>
        </w:rPr>
        <w:t xml:space="preserve"> 3. Әлеуметтік көмек көрсету тәртібі</w:t>
      </w:r>
    </w:p>
    <w:bookmarkEnd w:id="40"/>
    <w:bookmarkStart w:name="z58" w:id="41"/>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Сарыкөл ауданы мәслихатының 06.02.2020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4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Сарыкөл ауданы мәслихатының 15.04.2020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Сарыкөл ауданы мәслихатының 15.04.2020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44"/>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4"/>
    <w:bookmarkStart w:name="z73" w:id="45"/>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округтың әкіміне жібереді.</w:t>
      </w:r>
    </w:p>
    <w:bookmarkEnd w:id="45"/>
    <w:bookmarkStart w:name="z74" w:id="46"/>
    <w:p>
      <w:pPr>
        <w:spacing w:after="0"/>
        <w:ind w:left="0"/>
        <w:jc w:val="both"/>
      </w:pPr>
      <w:r>
        <w:rPr>
          <w:rFonts w:ascii="Times New Roman"/>
          <w:b w:val="false"/>
          <w:i w:val="false"/>
          <w:color w:val="000000"/>
          <w:sz w:val="28"/>
        </w:rPr>
        <w:t>
      Кент, ауыл, ауылдық округтың әкімі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46"/>
    <w:bookmarkStart w:name="z75" w:id="47"/>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7"/>
    <w:bookmarkStart w:name="z76" w:id="48"/>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көрсету туралы шешім қабылдайды.</w:t>
      </w:r>
    </w:p>
    <w:bookmarkEnd w:id="48"/>
    <w:bookmarkStart w:name="z77" w:id="49"/>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әкiмiнен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49"/>
    <w:bookmarkStart w:name="z78" w:id="50"/>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0"/>
    <w:bookmarkStart w:name="z79" w:id="51"/>
    <w:p>
      <w:pPr>
        <w:spacing w:after="0"/>
        <w:ind w:left="0"/>
        <w:jc w:val="both"/>
      </w:pPr>
      <w:r>
        <w:rPr>
          <w:rFonts w:ascii="Times New Roman"/>
          <w:b w:val="false"/>
          <w:i w:val="false"/>
          <w:color w:val="000000"/>
          <w:sz w:val="28"/>
        </w:rPr>
        <w:t>
      21.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51"/>
    <w:bookmarkStart w:name="z80"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округтың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52"/>
    <w:bookmarkStart w:name="z81" w:id="53"/>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3"/>
    <w:bookmarkStart w:name="z82" w:id="54"/>
    <w:p>
      <w:pPr>
        <w:spacing w:after="0"/>
        <w:ind w:left="0"/>
        <w:jc w:val="both"/>
      </w:pPr>
      <w:r>
        <w:rPr>
          <w:rFonts w:ascii="Times New Roman"/>
          <w:b w:val="false"/>
          <w:i w:val="false"/>
          <w:color w:val="000000"/>
          <w:sz w:val="28"/>
        </w:rPr>
        <w:t>
      23. Әлеуметтік көмек көрсетуден бас тарту:</w:t>
      </w:r>
    </w:p>
    <w:bookmarkEnd w:id="54"/>
    <w:bookmarkStart w:name="z83" w:id="5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5"/>
    <w:bookmarkStart w:name="z84" w:id="5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6"/>
    <w:bookmarkStart w:name="z85" w:id="57"/>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57"/>
    <w:bookmarkStart w:name="z86" w:id="58"/>
    <w:p>
      <w:pPr>
        <w:spacing w:after="0"/>
        <w:ind w:left="0"/>
        <w:jc w:val="both"/>
      </w:pPr>
      <w:r>
        <w:rPr>
          <w:rFonts w:ascii="Times New Roman"/>
          <w:b w:val="false"/>
          <w:i w:val="false"/>
          <w:color w:val="000000"/>
          <w:sz w:val="28"/>
        </w:rPr>
        <w:t>
      24.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ақшалай қаражатты аудару жолымен жүзеге асырылады.</w:t>
      </w:r>
    </w:p>
    <w:bookmarkEnd w:id="58"/>
    <w:p>
      <w:pPr>
        <w:spacing w:after="0"/>
        <w:ind w:left="0"/>
        <w:jc w:val="both"/>
      </w:pPr>
      <w:r>
        <w:rPr>
          <w:rFonts w:ascii="Times New Roman"/>
          <w:b w:val="false"/>
          <w:i w:val="false"/>
          <w:color w:val="000000"/>
          <w:sz w:val="28"/>
        </w:rPr>
        <w:t>
      Әлеуметтік көмек ұсынуға шығыстарды қаржыландыру Сарыкөл ауданының бюджетінде көзделген ағымдағы қаржы жылына арналған қаражат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Қостанай облысы Сарыкөл ауданы мәслихатының 15.04.2020 </w:t>
      </w:r>
      <w:r>
        <w:rPr>
          <w:rFonts w:ascii="Times New Roman"/>
          <w:b w:val="false"/>
          <w:i w:val="false"/>
          <w:color w:val="000000"/>
          <w:sz w:val="28"/>
        </w:rPr>
        <w:t>№ 329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5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9"/>
    <w:bookmarkStart w:name="z88" w:id="60"/>
    <w:p>
      <w:pPr>
        <w:spacing w:after="0"/>
        <w:ind w:left="0"/>
        <w:jc w:val="both"/>
      </w:pPr>
      <w:r>
        <w:rPr>
          <w:rFonts w:ascii="Times New Roman"/>
          <w:b w:val="false"/>
          <w:i w:val="false"/>
          <w:color w:val="000000"/>
          <w:sz w:val="28"/>
        </w:rPr>
        <w:t>
      25. Әлеуметтік көмек:</w:t>
      </w:r>
    </w:p>
    <w:bookmarkEnd w:id="60"/>
    <w:bookmarkStart w:name="z89" w:id="61"/>
    <w:p>
      <w:pPr>
        <w:spacing w:after="0"/>
        <w:ind w:left="0"/>
        <w:jc w:val="both"/>
      </w:pPr>
      <w:r>
        <w:rPr>
          <w:rFonts w:ascii="Times New Roman"/>
          <w:b w:val="false"/>
          <w:i w:val="false"/>
          <w:color w:val="000000"/>
          <w:sz w:val="28"/>
        </w:rPr>
        <w:t>
      1) алушы қайтыс болған;</w:t>
      </w:r>
    </w:p>
    <w:bookmarkEnd w:id="61"/>
    <w:bookmarkStart w:name="z90" w:id="62"/>
    <w:p>
      <w:pPr>
        <w:spacing w:after="0"/>
        <w:ind w:left="0"/>
        <w:jc w:val="both"/>
      </w:pPr>
      <w:r>
        <w:rPr>
          <w:rFonts w:ascii="Times New Roman"/>
          <w:b w:val="false"/>
          <w:i w:val="false"/>
          <w:color w:val="000000"/>
          <w:sz w:val="28"/>
        </w:rPr>
        <w:t>
      2) алушы тиісті әкімшілік-аумақтық бірлігі шегінен тыс тұрақты тұруға кеткен;</w:t>
      </w:r>
    </w:p>
    <w:bookmarkEnd w:id="62"/>
    <w:bookmarkStart w:name="z91" w:id="6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3"/>
    <w:bookmarkStart w:name="z92" w:id="64"/>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4"/>
    <w:bookmarkStart w:name="z93" w:id="6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5"/>
    <w:bookmarkStart w:name="z94" w:id="66"/>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66"/>
    <w:bookmarkStart w:name="z95" w:id="67"/>
    <w:p>
      <w:pPr>
        <w:spacing w:after="0"/>
        <w:ind w:left="0"/>
        <w:jc w:val="left"/>
      </w:pPr>
      <w:r>
        <w:rPr>
          <w:rFonts w:ascii="Times New Roman"/>
          <w:b/>
          <w:i w:val="false"/>
          <w:color w:val="000000"/>
        </w:rPr>
        <w:t xml:space="preserve"> 5. Қорытынды ереже</w:t>
      </w:r>
    </w:p>
    <w:bookmarkEnd w:id="67"/>
    <w:bookmarkStart w:name="z96" w:id="68"/>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